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before="77"/>
        <w:ind w:left="874" w:right="866"/>
      </w:pPr>
      <w:r>
        <w:rPr>
          <w:w w:val="95"/>
        </w:rPr>
        <w:t>И.</w:t>
      </w:r>
      <w:r>
        <w:rPr>
          <w:spacing w:val="-6"/>
          <w:w w:val="95"/>
        </w:rPr>
        <w:t xml:space="preserve"> </w:t>
      </w:r>
      <w:r>
        <w:rPr>
          <w:w w:val="95"/>
        </w:rPr>
        <w:t>А.</w:t>
      </w:r>
      <w:r>
        <w:rPr>
          <w:spacing w:val="-5"/>
          <w:w w:val="95"/>
        </w:rPr>
        <w:t xml:space="preserve"> </w:t>
      </w:r>
      <w:r>
        <w:rPr>
          <w:w w:val="95"/>
        </w:rPr>
        <w:t>Лыкова</w:t>
      </w:r>
    </w:p>
    <w:p>
      <w:pPr>
        <w:pStyle w:val="13"/>
        <w:spacing w:before="10"/>
        <w:jc w:val="left"/>
        <w:rPr>
          <w:sz w:val="35"/>
        </w:rPr>
      </w:pPr>
    </w:p>
    <w:p>
      <w:pPr>
        <w:pStyle w:val="20"/>
      </w:pPr>
      <w:r>
        <w:rPr>
          <w:color w:val="666666"/>
          <w:w w:val="80"/>
        </w:rPr>
        <w:t>ЦВЕТНЫЕ</w:t>
      </w:r>
      <w:r>
        <w:rPr>
          <w:color w:val="666666"/>
          <w:spacing w:val="104"/>
          <w:w w:val="80"/>
        </w:rPr>
        <w:t xml:space="preserve"> </w:t>
      </w:r>
      <w:r>
        <w:rPr>
          <w:color w:val="666666"/>
          <w:w w:val="80"/>
        </w:rPr>
        <w:t>ЛАДОШКИ</w:t>
      </w:r>
      <w:bookmarkStart w:id="18" w:name="_GoBack"/>
      <w:bookmarkEnd w:id="18"/>
    </w:p>
    <w:p>
      <w:pPr>
        <w:spacing w:before="658" w:line="247" w:lineRule="auto"/>
        <w:ind w:left="876" w:right="866" w:firstLine="0"/>
        <w:jc w:val="center"/>
        <w:rPr>
          <w:sz w:val="48"/>
        </w:rPr>
      </w:pPr>
      <w:r>
        <w:rPr>
          <w:color w:val="7F7F7F"/>
          <w:w w:val="85"/>
          <w:sz w:val="48"/>
        </w:rPr>
        <w:t>ПАРЦИАЛЬНАЯ</w:t>
      </w:r>
      <w:r>
        <w:rPr>
          <w:color w:val="7F7F7F"/>
          <w:spacing w:val="1"/>
          <w:w w:val="85"/>
          <w:sz w:val="48"/>
        </w:rPr>
        <w:t xml:space="preserve"> </w:t>
      </w:r>
      <w:r>
        <w:rPr>
          <w:color w:val="7F7F7F"/>
          <w:w w:val="85"/>
          <w:sz w:val="48"/>
        </w:rPr>
        <w:t>ПРОГРАММА</w:t>
      </w:r>
      <w:r>
        <w:rPr>
          <w:color w:val="7F7F7F"/>
          <w:spacing w:val="1"/>
          <w:w w:val="85"/>
          <w:sz w:val="48"/>
        </w:rPr>
        <w:t xml:space="preserve"> </w:t>
      </w:r>
      <w:r>
        <w:rPr>
          <w:color w:val="7F7F7F"/>
          <w:w w:val="80"/>
          <w:sz w:val="48"/>
        </w:rPr>
        <w:t>ХУДОЖЕСТВЕННО-ЭСТЕТИЧЕСКОГО</w:t>
      </w:r>
      <w:r>
        <w:rPr>
          <w:color w:val="7F7F7F"/>
          <w:spacing w:val="-113"/>
          <w:w w:val="80"/>
          <w:sz w:val="48"/>
        </w:rPr>
        <w:t xml:space="preserve"> </w:t>
      </w:r>
      <w:r>
        <w:rPr>
          <w:color w:val="7F7F7F"/>
          <w:w w:val="80"/>
          <w:sz w:val="48"/>
        </w:rPr>
        <w:t>РАЗВИТИЯ</w:t>
      </w:r>
      <w:r>
        <w:rPr>
          <w:color w:val="7F7F7F"/>
          <w:spacing w:val="5"/>
          <w:w w:val="80"/>
          <w:sz w:val="48"/>
        </w:rPr>
        <w:t xml:space="preserve"> </w:t>
      </w:r>
      <w:r>
        <w:rPr>
          <w:color w:val="7F7F7F"/>
          <w:w w:val="80"/>
          <w:sz w:val="48"/>
        </w:rPr>
        <w:t>ДЕТЕЙ</w:t>
      </w:r>
      <w:r>
        <w:rPr>
          <w:color w:val="7F7F7F"/>
          <w:spacing w:val="5"/>
          <w:w w:val="80"/>
          <w:sz w:val="48"/>
        </w:rPr>
        <w:t xml:space="preserve"> </w:t>
      </w:r>
      <w:r>
        <w:rPr>
          <w:color w:val="7F7F7F"/>
          <w:w w:val="80"/>
          <w:sz w:val="48"/>
        </w:rPr>
        <w:t>2-7</w:t>
      </w:r>
      <w:r>
        <w:rPr>
          <w:color w:val="7F7F7F"/>
          <w:spacing w:val="5"/>
          <w:w w:val="80"/>
          <w:sz w:val="48"/>
        </w:rPr>
        <w:t xml:space="preserve"> </w:t>
      </w:r>
      <w:r>
        <w:rPr>
          <w:color w:val="7F7F7F"/>
          <w:w w:val="80"/>
          <w:sz w:val="48"/>
        </w:rPr>
        <w:t>ЛЕТ</w:t>
      </w:r>
    </w:p>
    <w:p>
      <w:pPr>
        <w:spacing w:before="6"/>
        <w:ind w:left="115" w:right="107" w:firstLine="0"/>
        <w:jc w:val="center"/>
        <w:rPr>
          <w:sz w:val="48"/>
        </w:rPr>
      </w:pPr>
      <w:r>
        <w:rPr>
          <w:color w:val="7F7F7F"/>
          <w:w w:val="80"/>
          <w:sz w:val="48"/>
        </w:rPr>
        <w:t>В</w:t>
      </w:r>
      <w:r>
        <w:rPr>
          <w:color w:val="7F7F7F"/>
          <w:spacing w:val="48"/>
          <w:w w:val="80"/>
          <w:sz w:val="48"/>
        </w:rPr>
        <w:t xml:space="preserve"> </w:t>
      </w:r>
      <w:r>
        <w:rPr>
          <w:color w:val="7F7F7F"/>
          <w:w w:val="80"/>
          <w:sz w:val="48"/>
        </w:rPr>
        <w:t>ИЗОБРАЗИТЕЛЬНОЙ</w:t>
      </w:r>
      <w:r>
        <w:rPr>
          <w:color w:val="7F7F7F"/>
          <w:spacing w:val="48"/>
          <w:w w:val="80"/>
          <w:sz w:val="48"/>
        </w:rPr>
        <w:t xml:space="preserve"> </w:t>
      </w:r>
      <w:r>
        <w:rPr>
          <w:color w:val="7F7F7F"/>
          <w:w w:val="80"/>
          <w:sz w:val="48"/>
        </w:rPr>
        <w:t>ДЕЯТЕЛЬНОСТИ</w:t>
      </w:r>
    </w:p>
    <w:p>
      <w:pPr>
        <w:pStyle w:val="13"/>
        <w:spacing w:before="7"/>
        <w:jc w:val="left"/>
        <w:rPr>
          <w:sz w:val="53"/>
        </w:rPr>
      </w:pPr>
    </w:p>
    <w:p>
      <w:pPr>
        <w:spacing w:before="1"/>
        <w:ind w:left="115" w:right="107" w:firstLine="0"/>
        <w:jc w:val="center"/>
        <w:rPr>
          <w:sz w:val="34"/>
        </w:rPr>
      </w:pPr>
      <w:r>
        <w:rPr>
          <w:color w:val="999999"/>
          <w:w w:val="80"/>
          <w:sz w:val="34"/>
        </w:rPr>
        <w:t>ФОРМИРОВАНИЕ</w:t>
      </w:r>
      <w:r>
        <w:rPr>
          <w:color w:val="999999"/>
          <w:spacing w:val="47"/>
          <w:w w:val="80"/>
          <w:sz w:val="34"/>
        </w:rPr>
        <w:t xml:space="preserve"> </w:t>
      </w:r>
      <w:r>
        <w:rPr>
          <w:color w:val="999999"/>
          <w:w w:val="80"/>
          <w:sz w:val="34"/>
        </w:rPr>
        <w:t>ЭСТЕТИЧЕСКОГО</w:t>
      </w:r>
      <w:r>
        <w:rPr>
          <w:color w:val="999999"/>
          <w:spacing w:val="47"/>
          <w:w w:val="80"/>
          <w:sz w:val="34"/>
        </w:rPr>
        <w:t xml:space="preserve"> </w:t>
      </w:r>
      <w:r>
        <w:rPr>
          <w:color w:val="999999"/>
          <w:w w:val="80"/>
          <w:sz w:val="34"/>
        </w:rPr>
        <w:t>ОТНОШЕНИЯ</w:t>
      </w:r>
      <w:r>
        <w:rPr>
          <w:color w:val="999999"/>
          <w:spacing w:val="47"/>
          <w:w w:val="80"/>
          <w:sz w:val="34"/>
        </w:rPr>
        <w:t xml:space="preserve"> </w:t>
      </w:r>
      <w:r>
        <w:rPr>
          <w:color w:val="999999"/>
          <w:w w:val="80"/>
          <w:sz w:val="34"/>
        </w:rPr>
        <w:t>К</w:t>
      </w:r>
      <w:r>
        <w:rPr>
          <w:color w:val="999999"/>
          <w:spacing w:val="47"/>
          <w:w w:val="80"/>
          <w:sz w:val="34"/>
        </w:rPr>
        <w:t xml:space="preserve"> </w:t>
      </w:r>
      <w:r>
        <w:rPr>
          <w:color w:val="999999"/>
          <w:w w:val="80"/>
          <w:sz w:val="34"/>
        </w:rPr>
        <w:t>МИРУ</w:t>
      </w:r>
    </w:p>
    <w:p>
      <w:pPr>
        <w:pStyle w:val="13"/>
        <w:jc w:val="left"/>
        <w:rPr>
          <w:sz w:val="37"/>
        </w:rPr>
      </w:pPr>
    </w:p>
    <w:p>
      <w:pPr>
        <w:spacing w:before="0"/>
        <w:ind w:left="873" w:right="866" w:firstLine="0"/>
        <w:jc w:val="center"/>
        <w:rPr>
          <w:sz w:val="32"/>
        </w:rPr>
      </w:pPr>
      <w:r>
        <w:rPr>
          <w:w w:val="95"/>
          <w:sz w:val="32"/>
        </w:rPr>
        <w:t>Соответствует</w:t>
      </w:r>
      <w:r>
        <w:rPr>
          <w:spacing w:val="23"/>
          <w:w w:val="95"/>
          <w:sz w:val="32"/>
        </w:rPr>
        <w:t xml:space="preserve"> </w:t>
      </w:r>
      <w:r>
        <w:rPr>
          <w:w w:val="95"/>
          <w:sz w:val="32"/>
        </w:rPr>
        <w:t>ФГОС</w:t>
      </w:r>
      <w:r>
        <w:rPr>
          <w:spacing w:val="23"/>
          <w:w w:val="95"/>
          <w:sz w:val="32"/>
        </w:rPr>
        <w:t xml:space="preserve"> </w:t>
      </w:r>
      <w:r>
        <w:rPr>
          <w:w w:val="95"/>
          <w:sz w:val="32"/>
        </w:rPr>
        <w:t>ДО</w:t>
      </w:r>
    </w:p>
    <w:p>
      <w:pPr>
        <w:pStyle w:val="13"/>
        <w:spacing w:before="9"/>
        <w:jc w:val="left"/>
        <w:rPr>
          <w:sz w:val="30"/>
        </w:rPr>
      </w:pPr>
    </w:p>
    <w:p>
      <w:pPr>
        <w:spacing w:before="0"/>
        <w:ind w:left="874" w:right="866" w:firstLine="0"/>
        <w:jc w:val="center"/>
        <w:rPr>
          <w:i/>
          <w:sz w:val="28"/>
        </w:rPr>
      </w:pPr>
      <w:r>
        <w:rPr>
          <w:i/>
          <w:spacing w:val="-1"/>
          <w:w w:val="90"/>
          <w:sz w:val="28"/>
        </w:rPr>
        <w:t>Рекомендована</w:t>
      </w:r>
      <w:r>
        <w:rPr>
          <w:i/>
          <w:spacing w:val="-12"/>
          <w:w w:val="90"/>
          <w:sz w:val="28"/>
        </w:rPr>
        <w:t xml:space="preserve"> </w:t>
      </w:r>
      <w:r>
        <w:rPr>
          <w:i/>
          <w:spacing w:val="-1"/>
          <w:w w:val="90"/>
          <w:sz w:val="28"/>
        </w:rPr>
        <w:t>Учеными</w:t>
      </w:r>
      <w:r>
        <w:rPr>
          <w:i/>
          <w:spacing w:val="-11"/>
          <w:w w:val="90"/>
          <w:sz w:val="28"/>
        </w:rPr>
        <w:t xml:space="preserve"> </w:t>
      </w:r>
      <w:r>
        <w:rPr>
          <w:i/>
          <w:w w:val="90"/>
          <w:sz w:val="28"/>
        </w:rPr>
        <w:t>советами</w:t>
      </w:r>
    </w:p>
    <w:p>
      <w:pPr>
        <w:pStyle w:val="5"/>
        <w:spacing w:before="11" w:line="247" w:lineRule="auto"/>
        <w:ind w:left="876" w:right="865"/>
        <w:jc w:val="center"/>
      </w:pPr>
      <w:r>
        <w:rPr>
          <w:w w:val="95"/>
        </w:rPr>
        <w:t>ФГНУ «Институт художественного образования»</w:t>
      </w:r>
      <w:r>
        <w:rPr>
          <w:spacing w:val="-78"/>
          <w:w w:val="95"/>
        </w:rPr>
        <w:t xml:space="preserve"> </w:t>
      </w:r>
      <w:r>
        <w:rPr>
          <w:w w:val="95"/>
        </w:rPr>
        <w:t>Российской</w:t>
      </w:r>
      <w:r>
        <w:rPr>
          <w:spacing w:val="-10"/>
          <w:w w:val="95"/>
        </w:rPr>
        <w:t xml:space="preserve"> </w:t>
      </w:r>
      <w:r>
        <w:rPr>
          <w:w w:val="95"/>
        </w:rPr>
        <w:t>академии</w:t>
      </w:r>
      <w:r>
        <w:rPr>
          <w:spacing w:val="-10"/>
          <w:w w:val="95"/>
        </w:rPr>
        <w:t xml:space="preserve"> </w:t>
      </w:r>
      <w:r>
        <w:rPr>
          <w:w w:val="95"/>
        </w:rPr>
        <w:t>образования</w:t>
      </w:r>
    </w:p>
    <w:p>
      <w:pPr>
        <w:spacing w:before="2"/>
        <w:ind w:left="874" w:right="866" w:firstLine="0"/>
        <w:jc w:val="center"/>
        <w:rPr>
          <w:sz w:val="28"/>
        </w:rPr>
      </w:pPr>
      <w:r>
        <w:rPr>
          <w:w w:val="95"/>
          <w:sz w:val="28"/>
        </w:rPr>
        <w:t>ФГАОУ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ДПО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«Академия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повышения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квалификации</w:t>
      </w:r>
    </w:p>
    <w:p>
      <w:pPr>
        <w:pStyle w:val="5"/>
        <w:spacing w:before="11"/>
        <w:ind w:left="115" w:right="108"/>
        <w:jc w:val="center"/>
      </w:pPr>
      <w:r>
        <w:rPr>
          <w:spacing w:val="-1"/>
          <w:w w:val="95"/>
        </w:rPr>
        <w:t>и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профессиональной</w:t>
      </w:r>
      <w:r>
        <w:rPr>
          <w:spacing w:val="-15"/>
          <w:w w:val="95"/>
        </w:rPr>
        <w:t xml:space="preserve"> </w:t>
      </w:r>
      <w:r>
        <w:rPr>
          <w:w w:val="95"/>
        </w:rPr>
        <w:t>переподготовки</w:t>
      </w:r>
      <w:r>
        <w:rPr>
          <w:spacing w:val="-15"/>
          <w:w w:val="95"/>
        </w:rPr>
        <w:t xml:space="preserve"> </w:t>
      </w:r>
      <w:r>
        <w:rPr>
          <w:w w:val="95"/>
        </w:rPr>
        <w:t>работников</w:t>
      </w:r>
      <w:r>
        <w:rPr>
          <w:spacing w:val="-14"/>
          <w:w w:val="95"/>
        </w:rPr>
        <w:t xml:space="preserve"> </w:t>
      </w:r>
      <w:r>
        <w:rPr>
          <w:w w:val="95"/>
        </w:rPr>
        <w:t>образования»</w:t>
      </w:r>
    </w:p>
    <w:p>
      <w:pPr>
        <w:pStyle w:val="13"/>
        <w:jc w:val="left"/>
        <w:rPr>
          <w:sz w:val="20"/>
        </w:rPr>
      </w:pPr>
    </w:p>
    <w:p>
      <w:pPr>
        <w:pStyle w:val="13"/>
        <w:spacing w:before="8"/>
        <w:jc w:val="left"/>
        <w:rPr>
          <w:sz w:val="20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2356485</wp:posOffset>
            </wp:positionH>
            <wp:positionV relativeFrom="paragraph">
              <wp:posOffset>177165</wp:posOffset>
            </wp:positionV>
            <wp:extent cx="1079500" cy="102870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86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3"/>
        <w:jc w:val="left"/>
        <w:rPr>
          <w:sz w:val="34"/>
        </w:rPr>
      </w:pPr>
    </w:p>
    <w:p>
      <w:pPr>
        <w:spacing w:before="255"/>
        <w:ind w:left="874" w:right="866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Издательский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дом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«ЦВЕТНОЙ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МИР»</w:t>
      </w:r>
    </w:p>
    <w:p>
      <w:pPr>
        <w:spacing w:before="18"/>
        <w:ind w:left="7" w:right="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w w:val="194"/>
          <w:sz w:val="16"/>
        </w:rPr>
        <w:t>•</w:t>
      </w:r>
    </w:p>
    <w:p>
      <w:pPr>
        <w:spacing w:before="0"/>
        <w:ind w:left="873" w:right="866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1"/>
          <w:w w:val="105"/>
          <w:sz w:val="20"/>
        </w:rPr>
        <w:t>Москва</w:t>
      </w:r>
      <w:r>
        <w:rPr>
          <w:rFonts w:ascii="Arial" w:hAnsi="Arial"/>
          <w:b/>
          <w:spacing w:val="-13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2019</w:t>
      </w:r>
    </w:p>
    <w:p>
      <w:pPr>
        <w:spacing w:after="0"/>
        <w:jc w:val="center"/>
        <w:rPr>
          <w:rFonts w:ascii="Arial" w:hAnsi="Arial"/>
          <w:sz w:val="20"/>
        </w:rPr>
        <w:sectPr>
          <w:type w:val="continuous"/>
          <w:pgSz w:w="9360" w:h="13330"/>
          <w:pgMar w:top="660" w:right="700" w:bottom="280" w:left="560" w:header="720" w:footer="720" w:gutter="0"/>
          <w:cols w:space="720" w:num="1"/>
        </w:sectPr>
      </w:pPr>
    </w:p>
    <w:p>
      <w:pPr>
        <w:spacing w:before="123"/>
        <w:ind w:left="0" w:right="38" w:firstLine="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2"/>
          <w:w w:val="95"/>
          <w:sz w:val="20"/>
        </w:rPr>
        <w:t>УДК</w:t>
      </w:r>
      <w:r>
        <w:rPr>
          <w:rFonts w:ascii="Arial" w:hAnsi="Arial"/>
          <w:b/>
          <w:spacing w:val="-8"/>
          <w:w w:val="95"/>
          <w:sz w:val="20"/>
        </w:rPr>
        <w:t xml:space="preserve"> </w:t>
      </w:r>
      <w:r>
        <w:rPr>
          <w:rFonts w:ascii="Arial" w:hAnsi="Arial"/>
          <w:b/>
          <w:spacing w:val="-1"/>
          <w:w w:val="95"/>
          <w:sz w:val="20"/>
        </w:rPr>
        <w:t>372.8</w:t>
      </w:r>
    </w:p>
    <w:p>
      <w:pPr>
        <w:spacing w:before="10"/>
        <w:ind w:left="0" w:right="38" w:firstLine="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w w:val="90"/>
          <w:sz w:val="20"/>
        </w:rPr>
        <w:t>ББК</w:t>
      </w:r>
      <w:r>
        <w:rPr>
          <w:rFonts w:ascii="Arial" w:hAnsi="Arial"/>
          <w:b/>
          <w:spacing w:val="25"/>
          <w:w w:val="9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74.00</w:t>
      </w:r>
    </w:p>
    <w:p>
      <w:pPr>
        <w:spacing w:before="10"/>
        <w:ind w:left="0" w:right="38" w:firstLine="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Л88</w:t>
      </w:r>
    </w:p>
    <w:p>
      <w:pPr>
        <w:pStyle w:val="3"/>
        <w:tabs>
          <w:tab w:val="left" w:pos="3260"/>
          <w:tab w:val="left" w:pos="8625"/>
        </w:tabs>
        <w:ind w:left="972"/>
        <w:jc w:val="left"/>
      </w:pPr>
      <w:bookmarkStart w:id="0" w:name="_TOC_250017"/>
      <w:r>
        <w:br w:type="column"/>
      </w:r>
      <w:r>
        <w:rPr>
          <w:w w:val="77"/>
          <w:shd w:val="clear" w:color="auto" w:fill="E5E5E5"/>
        </w:rPr>
        <w:t xml:space="preserve"> </w:t>
      </w:r>
      <w:r>
        <w:rPr>
          <w:shd w:val="clear" w:color="auto" w:fill="E5E5E5"/>
        </w:rPr>
        <w:tab/>
      </w:r>
      <w:r>
        <w:rPr>
          <w:w w:val="80"/>
          <w:shd w:val="clear" w:color="auto" w:fill="E5E5E5"/>
        </w:rPr>
        <w:t>Пояснительная</w:t>
      </w:r>
      <w:r>
        <w:rPr>
          <w:spacing w:val="124"/>
          <w:shd w:val="clear" w:color="auto" w:fill="E5E5E5"/>
        </w:rPr>
        <w:t xml:space="preserve"> </w:t>
      </w:r>
      <w:r>
        <w:rPr>
          <w:w w:val="80"/>
          <w:shd w:val="clear" w:color="auto" w:fill="E5E5E5"/>
        </w:rPr>
        <w:t>записка</w:t>
      </w:r>
      <w:bookmarkEnd w:id="0"/>
      <w:r>
        <w:rPr>
          <w:shd w:val="clear" w:color="auto" w:fill="E5E5E5"/>
        </w:rPr>
        <w:tab/>
      </w:r>
    </w:p>
    <w:p>
      <w:pPr>
        <w:spacing w:after="0"/>
        <w:jc w:val="left"/>
        <w:sectPr>
          <w:pgSz w:w="18710" w:h="13330" w:orient="landscape"/>
          <w:pgMar w:top="720" w:right="0" w:bottom="280" w:left="0" w:header="720" w:footer="720" w:gutter="0"/>
          <w:cols w:equalWidth="0" w:num="2">
            <w:col w:w="1915" w:space="7261"/>
            <w:col w:w="9534"/>
          </w:cols>
        </w:sectPr>
      </w:pPr>
    </w:p>
    <w:p>
      <w:pPr>
        <w:pStyle w:val="13"/>
        <w:spacing w:before="4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type w:val="continuous"/>
          <w:pgSz w:w="18710" w:h="13330" w:orient="landscape"/>
          <w:pgMar w:top="660" w:right="0" w:bottom="280" w:left="0" w:header="720" w:footer="720" w:gutter="0"/>
          <w:cols w:space="720" w:num="1"/>
        </w:sectPr>
      </w:pPr>
    </w:p>
    <w:p>
      <w:pPr>
        <w:spacing w:before="107"/>
        <w:ind w:left="0" w:right="0" w:firstLine="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Л88</w:t>
      </w:r>
    </w:p>
    <w:p>
      <w:pPr>
        <w:spacing w:before="107" w:line="249" w:lineRule="auto"/>
        <w:ind w:left="263" w:right="41" w:firstLine="0"/>
        <w:jc w:val="both"/>
        <w:rPr>
          <w:sz w:val="20"/>
        </w:rPr>
      </w:pPr>
      <w:r>
        <w:br w:type="column"/>
      </w:r>
      <w:r>
        <w:rPr>
          <w:rFonts w:ascii="Arial" w:hAnsi="Arial"/>
          <w:b/>
          <w:w w:val="85"/>
          <w:sz w:val="20"/>
        </w:rPr>
        <w:t>Лыкова И.А. «ЦВЕТНЫЕ ЛАДОШКИ». Парциальная программа худо-</w:t>
      </w:r>
      <w:r>
        <w:rPr>
          <w:rFonts w:ascii="Arial" w:hAnsi="Arial"/>
          <w:b/>
          <w:spacing w:val="-46"/>
          <w:w w:val="85"/>
          <w:sz w:val="20"/>
        </w:rPr>
        <w:t xml:space="preserve"> </w:t>
      </w:r>
      <w:r>
        <w:rPr>
          <w:rFonts w:ascii="Arial" w:hAnsi="Arial"/>
          <w:b/>
          <w:spacing w:val="-3"/>
          <w:w w:val="90"/>
          <w:sz w:val="20"/>
        </w:rPr>
        <w:t>жественно-эстетического развития детей 2–7 лет в изобразитель-</w:t>
      </w:r>
      <w:r>
        <w:rPr>
          <w:rFonts w:ascii="Arial" w:hAnsi="Arial"/>
          <w:b/>
          <w:spacing w:val="-47"/>
          <w:w w:val="9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ной деятельности (формирование эстетического отношения к</w:t>
      </w:r>
      <w:r>
        <w:rPr>
          <w:rFonts w:ascii="Arial" w:hAnsi="Arial"/>
          <w:b/>
          <w:spacing w:val="1"/>
          <w:w w:val="90"/>
          <w:sz w:val="20"/>
        </w:rPr>
        <w:t xml:space="preserve"> </w:t>
      </w:r>
      <w:r>
        <w:rPr>
          <w:rFonts w:ascii="Arial" w:hAnsi="Arial"/>
          <w:b/>
          <w:spacing w:val="-2"/>
          <w:w w:val="90"/>
          <w:sz w:val="20"/>
        </w:rPr>
        <w:t xml:space="preserve">миру). </w:t>
      </w:r>
      <w:r>
        <w:rPr>
          <w:spacing w:val="-2"/>
          <w:w w:val="90"/>
          <w:sz w:val="20"/>
        </w:rPr>
        <w:t xml:space="preserve">– М.: ИД «Цветной мир», 2019. – 136 с. 16-е </w:t>
      </w:r>
      <w:r>
        <w:rPr>
          <w:spacing w:val="-1"/>
          <w:w w:val="90"/>
          <w:sz w:val="20"/>
        </w:rPr>
        <w:t>издание, перераб.</w:t>
      </w:r>
      <w:r>
        <w:rPr>
          <w:spacing w:val="-52"/>
          <w:w w:val="90"/>
          <w:sz w:val="20"/>
        </w:rPr>
        <w:t xml:space="preserve"> </w:t>
      </w:r>
      <w:r>
        <w:rPr>
          <w:sz w:val="20"/>
        </w:rPr>
        <w:t>и</w:t>
      </w:r>
      <w:r>
        <w:rPr>
          <w:spacing w:val="-17"/>
          <w:sz w:val="20"/>
        </w:rPr>
        <w:t xml:space="preserve"> </w:t>
      </w:r>
      <w:r>
        <w:rPr>
          <w:sz w:val="20"/>
        </w:rPr>
        <w:t>доп.</w:t>
      </w:r>
    </w:p>
    <w:p>
      <w:pPr>
        <w:pStyle w:val="13"/>
        <w:spacing w:before="7"/>
        <w:jc w:val="left"/>
        <w:rPr>
          <w:sz w:val="20"/>
        </w:rPr>
      </w:pPr>
    </w:p>
    <w:p>
      <w:pPr>
        <w:spacing w:before="0"/>
        <w:ind w:left="263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ISBN 97845443104004243</w:t>
      </w:r>
    </w:p>
    <w:p>
      <w:pPr>
        <w:pStyle w:val="13"/>
        <w:spacing w:before="4"/>
        <w:jc w:val="left"/>
        <w:rPr>
          <w:rFonts w:ascii="Arial"/>
          <w:b/>
          <w:sz w:val="23"/>
        </w:rPr>
      </w:pPr>
    </w:p>
    <w:p>
      <w:pPr>
        <w:spacing w:before="0"/>
        <w:ind w:left="263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w w:val="95"/>
          <w:sz w:val="18"/>
        </w:rPr>
        <w:t>Рецензенты</w:t>
      </w:r>
    </w:p>
    <w:p>
      <w:pPr>
        <w:spacing w:before="33" w:line="276" w:lineRule="auto"/>
        <w:ind w:left="263" w:right="29" w:firstLine="0"/>
        <w:jc w:val="left"/>
        <w:rPr>
          <w:sz w:val="18"/>
        </w:rPr>
      </w:pPr>
      <w:r>
        <w:rPr>
          <w:rFonts w:ascii="Arial" w:hAnsi="Arial"/>
          <w:b/>
          <w:i/>
          <w:w w:val="85"/>
          <w:sz w:val="18"/>
        </w:rPr>
        <w:t>Савенкова</w:t>
      </w:r>
      <w:r>
        <w:rPr>
          <w:rFonts w:ascii="Arial" w:hAnsi="Arial"/>
          <w:b/>
          <w:i/>
          <w:spacing w:val="12"/>
          <w:w w:val="85"/>
          <w:sz w:val="18"/>
        </w:rPr>
        <w:t xml:space="preserve"> </w:t>
      </w:r>
      <w:r>
        <w:rPr>
          <w:rFonts w:ascii="Arial" w:hAnsi="Arial"/>
          <w:b/>
          <w:i/>
          <w:w w:val="85"/>
          <w:sz w:val="18"/>
        </w:rPr>
        <w:t>Л.Г.</w:t>
      </w:r>
      <w:r>
        <w:rPr>
          <w:w w:val="85"/>
          <w:sz w:val="18"/>
        </w:rPr>
        <w:t>,</w:t>
      </w:r>
      <w:r>
        <w:rPr>
          <w:spacing w:val="9"/>
          <w:w w:val="85"/>
          <w:sz w:val="18"/>
        </w:rPr>
        <w:t xml:space="preserve"> </w:t>
      </w:r>
      <w:r>
        <w:rPr>
          <w:w w:val="85"/>
          <w:sz w:val="18"/>
        </w:rPr>
        <w:t>доктор</w:t>
      </w:r>
      <w:r>
        <w:rPr>
          <w:spacing w:val="9"/>
          <w:w w:val="85"/>
          <w:sz w:val="18"/>
        </w:rPr>
        <w:t xml:space="preserve"> </w:t>
      </w:r>
      <w:r>
        <w:rPr>
          <w:w w:val="85"/>
          <w:sz w:val="18"/>
        </w:rPr>
        <w:t>педагогических</w:t>
      </w:r>
      <w:r>
        <w:rPr>
          <w:spacing w:val="9"/>
          <w:w w:val="85"/>
          <w:sz w:val="18"/>
        </w:rPr>
        <w:t xml:space="preserve"> </w:t>
      </w:r>
      <w:r>
        <w:rPr>
          <w:w w:val="85"/>
          <w:sz w:val="18"/>
        </w:rPr>
        <w:t>наук,</w:t>
      </w:r>
      <w:r>
        <w:rPr>
          <w:spacing w:val="9"/>
          <w:w w:val="85"/>
          <w:sz w:val="18"/>
        </w:rPr>
        <w:t xml:space="preserve"> </w:t>
      </w:r>
      <w:r>
        <w:rPr>
          <w:w w:val="85"/>
          <w:sz w:val="18"/>
        </w:rPr>
        <w:t>профессор,</w:t>
      </w:r>
      <w:r>
        <w:rPr>
          <w:spacing w:val="10"/>
          <w:w w:val="85"/>
          <w:sz w:val="18"/>
        </w:rPr>
        <w:t xml:space="preserve"> </w:t>
      </w:r>
      <w:r>
        <w:rPr>
          <w:w w:val="85"/>
          <w:sz w:val="18"/>
        </w:rPr>
        <w:t>член-корреспондент</w:t>
      </w:r>
      <w:r>
        <w:rPr>
          <w:spacing w:val="-44"/>
          <w:w w:val="85"/>
          <w:sz w:val="18"/>
        </w:rPr>
        <w:t xml:space="preserve"> </w:t>
      </w:r>
      <w:r>
        <w:rPr>
          <w:w w:val="90"/>
          <w:sz w:val="18"/>
        </w:rPr>
        <w:t>Российской академии образования, заместитель директора ФГНУ «Институт</w:t>
      </w:r>
      <w:r>
        <w:rPr>
          <w:spacing w:val="-46"/>
          <w:w w:val="90"/>
          <w:sz w:val="18"/>
        </w:rPr>
        <w:t xml:space="preserve"> </w:t>
      </w:r>
      <w:r>
        <w:rPr>
          <w:w w:val="90"/>
          <w:sz w:val="18"/>
        </w:rPr>
        <w:t>художественного образования» Российской академии образования</w:t>
      </w:r>
      <w:r>
        <w:rPr>
          <w:spacing w:val="1"/>
          <w:w w:val="90"/>
          <w:sz w:val="18"/>
        </w:rPr>
        <w:t xml:space="preserve"> </w:t>
      </w:r>
      <w:r>
        <w:rPr>
          <w:rFonts w:ascii="Arial" w:hAnsi="Arial"/>
          <w:b/>
          <w:i/>
          <w:spacing w:val="-2"/>
          <w:w w:val="90"/>
          <w:sz w:val="18"/>
        </w:rPr>
        <w:t>Дядюнова И.А.</w:t>
      </w:r>
      <w:r>
        <w:rPr>
          <w:spacing w:val="-2"/>
          <w:w w:val="90"/>
          <w:sz w:val="18"/>
        </w:rPr>
        <w:t xml:space="preserve">, кандидат </w:t>
      </w:r>
      <w:r>
        <w:rPr>
          <w:spacing w:val="-1"/>
          <w:w w:val="90"/>
          <w:sz w:val="18"/>
        </w:rPr>
        <w:t>педагогических наук, зав. кафедрой начального и</w:t>
      </w:r>
      <w:r>
        <w:rPr>
          <w:spacing w:val="-46"/>
          <w:w w:val="90"/>
          <w:sz w:val="18"/>
        </w:rPr>
        <w:t xml:space="preserve"> </w:t>
      </w:r>
      <w:r>
        <w:rPr>
          <w:w w:val="85"/>
          <w:sz w:val="18"/>
        </w:rPr>
        <w:t>дошкольного</w:t>
      </w:r>
      <w:r>
        <w:rPr>
          <w:spacing w:val="10"/>
          <w:w w:val="85"/>
          <w:sz w:val="18"/>
        </w:rPr>
        <w:t xml:space="preserve"> </w:t>
      </w:r>
      <w:r>
        <w:rPr>
          <w:w w:val="85"/>
          <w:sz w:val="18"/>
        </w:rPr>
        <w:t>образования</w:t>
      </w:r>
      <w:r>
        <w:rPr>
          <w:spacing w:val="11"/>
          <w:w w:val="85"/>
          <w:sz w:val="18"/>
        </w:rPr>
        <w:t xml:space="preserve"> </w:t>
      </w:r>
      <w:r>
        <w:rPr>
          <w:w w:val="85"/>
          <w:sz w:val="18"/>
        </w:rPr>
        <w:t>ФГАОУ</w:t>
      </w:r>
      <w:r>
        <w:rPr>
          <w:spacing w:val="11"/>
          <w:w w:val="85"/>
          <w:sz w:val="18"/>
        </w:rPr>
        <w:t xml:space="preserve"> </w:t>
      </w:r>
      <w:r>
        <w:rPr>
          <w:w w:val="85"/>
          <w:sz w:val="18"/>
        </w:rPr>
        <w:t>ДПО</w:t>
      </w:r>
      <w:r>
        <w:rPr>
          <w:spacing w:val="10"/>
          <w:w w:val="85"/>
          <w:sz w:val="18"/>
        </w:rPr>
        <w:t xml:space="preserve"> </w:t>
      </w:r>
      <w:r>
        <w:rPr>
          <w:w w:val="85"/>
          <w:sz w:val="18"/>
        </w:rPr>
        <w:t>«Академия</w:t>
      </w:r>
      <w:r>
        <w:rPr>
          <w:spacing w:val="11"/>
          <w:w w:val="85"/>
          <w:sz w:val="18"/>
        </w:rPr>
        <w:t xml:space="preserve"> </w:t>
      </w:r>
      <w:r>
        <w:rPr>
          <w:w w:val="85"/>
          <w:sz w:val="18"/>
        </w:rPr>
        <w:t>повышения</w:t>
      </w:r>
      <w:r>
        <w:rPr>
          <w:spacing w:val="11"/>
          <w:w w:val="85"/>
          <w:sz w:val="18"/>
        </w:rPr>
        <w:t xml:space="preserve"> </w:t>
      </w:r>
      <w:r>
        <w:rPr>
          <w:w w:val="85"/>
          <w:sz w:val="18"/>
        </w:rPr>
        <w:t>квалификации</w:t>
      </w:r>
      <w:r>
        <w:rPr>
          <w:spacing w:val="10"/>
          <w:w w:val="85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1"/>
          <w:w w:val="85"/>
          <w:sz w:val="18"/>
        </w:rPr>
        <w:t xml:space="preserve"> </w:t>
      </w:r>
      <w:r>
        <w:rPr>
          <w:w w:val="90"/>
          <w:sz w:val="18"/>
        </w:rPr>
        <w:t>профессиональной</w:t>
      </w:r>
      <w:r>
        <w:rPr>
          <w:spacing w:val="-6"/>
          <w:w w:val="90"/>
          <w:sz w:val="18"/>
        </w:rPr>
        <w:t xml:space="preserve"> </w:t>
      </w:r>
      <w:r>
        <w:rPr>
          <w:w w:val="90"/>
          <w:sz w:val="18"/>
        </w:rPr>
        <w:t>переподготовки</w:t>
      </w:r>
      <w:r>
        <w:rPr>
          <w:spacing w:val="-5"/>
          <w:w w:val="90"/>
          <w:sz w:val="18"/>
        </w:rPr>
        <w:t xml:space="preserve"> </w:t>
      </w:r>
      <w:r>
        <w:rPr>
          <w:w w:val="90"/>
          <w:sz w:val="18"/>
        </w:rPr>
        <w:t>работников</w:t>
      </w:r>
      <w:r>
        <w:rPr>
          <w:spacing w:val="-5"/>
          <w:w w:val="90"/>
          <w:sz w:val="18"/>
        </w:rPr>
        <w:t xml:space="preserve"> </w:t>
      </w:r>
      <w:r>
        <w:rPr>
          <w:w w:val="90"/>
          <w:sz w:val="18"/>
        </w:rPr>
        <w:t>образования»</w:t>
      </w:r>
    </w:p>
    <w:p>
      <w:pPr>
        <w:pStyle w:val="13"/>
        <w:jc w:val="left"/>
        <w:rPr>
          <w:sz w:val="20"/>
        </w:rPr>
      </w:pPr>
    </w:p>
    <w:p>
      <w:pPr>
        <w:pStyle w:val="13"/>
        <w:spacing w:before="2"/>
        <w:jc w:val="left"/>
        <w:rPr>
          <w:sz w:val="21"/>
        </w:rPr>
      </w:pPr>
    </w:p>
    <w:p>
      <w:pPr>
        <w:spacing w:before="0" w:line="276" w:lineRule="auto"/>
        <w:ind w:left="263" w:right="38" w:firstLine="226"/>
        <w:jc w:val="right"/>
        <w:rPr>
          <w:sz w:val="18"/>
        </w:rPr>
      </w:pPr>
      <w:r>
        <w:rPr>
          <w:w w:val="90"/>
          <w:sz w:val="18"/>
        </w:rPr>
        <w:t>Парциальная</w:t>
      </w:r>
      <w:r>
        <w:rPr>
          <w:spacing w:val="38"/>
          <w:w w:val="90"/>
          <w:sz w:val="18"/>
        </w:rPr>
        <w:t xml:space="preserve"> </w:t>
      </w:r>
      <w:r>
        <w:rPr>
          <w:w w:val="90"/>
          <w:sz w:val="18"/>
        </w:rPr>
        <w:t>программа</w:t>
      </w:r>
      <w:r>
        <w:rPr>
          <w:spacing w:val="39"/>
          <w:w w:val="90"/>
          <w:sz w:val="18"/>
        </w:rPr>
        <w:t xml:space="preserve"> </w:t>
      </w:r>
      <w:r>
        <w:rPr>
          <w:w w:val="90"/>
          <w:sz w:val="18"/>
        </w:rPr>
        <w:t>художественно-эстетического</w:t>
      </w:r>
      <w:r>
        <w:rPr>
          <w:spacing w:val="39"/>
          <w:w w:val="90"/>
          <w:sz w:val="18"/>
        </w:rPr>
        <w:t xml:space="preserve"> </w:t>
      </w:r>
      <w:r>
        <w:rPr>
          <w:w w:val="90"/>
          <w:sz w:val="18"/>
        </w:rPr>
        <w:t>развития</w:t>
      </w:r>
      <w:r>
        <w:rPr>
          <w:spacing w:val="39"/>
          <w:w w:val="90"/>
          <w:sz w:val="18"/>
        </w:rPr>
        <w:t xml:space="preserve"> </w:t>
      </w:r>
      <w:r>
        <w:rPr>
          <w:w w:val="90"/>
          <w:sz w:val="18"/>
        </w:rPr>
        <w:t>детей</w:t>
      </w:r>
      <w:r>
        <w:rPr>
          <w:spacing w:val="-46"/>
          <w:w w:val="90"/>
          <w:sz w:val="18"/>
        </w:rPr>
        <w:t xml:space="preserve"> </w:t>
      </w:r>
      <w:r>
        <w:rPr>
          <w:w w:val="90"/>
          <w:sz w:val="18"/>
        </w:rPr>
        <w:t>2–7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лет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«Цветные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ладошки»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представляет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авторский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вариант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проектирова-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ния</w:t>
      </w:r>
      <w:r>
        <w:rPr>
          <w:spacing w:val="35"/>
          <w:w w:val="90"/>
          <w:sz w:val="18"/>
        </w:rPr>
        <w:t xml:space="preserve"> </w:t>
      </w:r>
      <w:r>
        <w:rPr>
          <w:w w:val="90"/>
          <w:sz w:val="18"/>
        </w:rPr>
        <w:t>образовательной</w:t>
      </w:r>
      <w:r>
        <w:rPr>
          <w:spacing w:val="35"/>
          <w:w w:val="90"/>
          <w:sz w:val="18"/>
        </w:rPr>
        <w:t xml:space="preserve"> </w:t>
      </w:r>
      <w:r>
        <w:rPr>
          <w:w w:val="90"/>
          <w:sz w:val="18"/>
        </w:rPr>
        <w:t>области</w:t>
      </w:r>
      <w:r>
        <w:rPr>
          <w:spacing w:val="35"/>
          <w:w w:val="90"/>
          <w:sz w:val="18"/>
        </w:rPr>
        <w:t xml:space="preserve"> </w:t>
      </w:r>
      <w:r>
        <w:rPr>
          <w:w w:val="90"/>
          <w:sz w:val="18"/>
        </w:rPr>
        <w:t>«Художественно-эстетическое</w:t>
      </w:r>
      <w:r>
        <w:rPr>
          <w:spacing w:val="35"/>
          <w:w w:val="90"/>
          <w:sz w:val="18"/>
        </w:rPr>
        <w:t xml:space="preserve"> </w:t>
      </w:r>
      <w:r>
        <w:rPr>
          <w:w w:val="90"/>
          <w:sz w:val="18"/>
        </w:rPr>
        <w:t>развитие»</w:t>
      </w:r>
      <w:r>
        <w:rPr>
          <w:spacing w:val="-46"/>
          <w:w w:val="90"/>
          <w:sz w:val="18"/>
        </w:rPr>
        <w:t xml:space="preserve"> </w:t>
      </w:r>
      <w:r>
        <w:rPr>
          <w:w w:val="85"/>
          <w:sz w:val="18"/>
        </w:rPr>
        <w:t>(изобразительная</w:t>
      </w:r>
      <w:r>
        <w:rPr>
          <w:spacing w:val="5"/>
          <w:w w:val="85"/>
          <w:sz w:val="18"/>
        </w:rPr>
        <w:t xml:space="preserve"> </w:t>
      </w:r>
      <w:r>
        <w:rPr>
          <w:w w:val="85"/>
          <w:sz w:val="18"/>
        </w:rPr>
        <w:t>деятельность)</w:t>
      </w:r>
      <w:r>
        <w:rPr>
          <w:spacing w:val="5"/>
          <w:w w:val="85"/>
          <w:sz w:val="18"/>
        </w:rPr>
        <w:t xml:space="preserve"> </w:t>
      </w:r>
      <w:r>
        <w:rPr>
          <w:w w:val="85"/>
          <w:sz w:val="18"/>
        </w:rPr>
        <w:t>в</w:t>
      </w:r>
      <w:r>
        <w:rPr>
          <w:spacing w:val="5"/>
          <w:w w:val="85"/>
          <w:sz w:val="18"/>
        </w:rPr>
        <w:t xml:space="preserve"> </w:t>
      </w:r>
      <w:r>
        <w:rPr>
          <w:w w:val="85"/>
          <w:sz w:val="18"/>
        </w:rPr>
        <w:t>соответствии</w:t>
      </w:r>
      <w:r>
        <w:rPr>
          <w:spacing w:val="5"/>
          <w:w w:val="85"/>
          <w:sz w:val="18"/>
        </w:rPr>
        <w:t xml:space="preserve"> </w:t>
      </w:r>
      <w:r>
        <w:rPr>
          <w:w w:val="85"/>
          <w:sz w:val="18"/>
        </w:rPr>
        <w:t>с</w:t>
      </w:r>
      <w:r>
        <w:rPr>
          <w:spacing w:val="5"/>
          <w:w w:val="85"/>
          <w:sz w:val="18"/>
        </w:rPr>
        <w:t xml:space="preserve"> </w:t>
      </w:r>
      <w:r>
        <w:rPr>
          <w:w w:val="85"/>
          <w:sz w:val="18"/>
        </w:rPr>
        <w:t>ФГОС</w:t>
      </w:r>
      <w:r>
        <w:rPr>
          <w:spacing w:val="5"/>
          <w:w w:val="85"/>
          <w:sz w:val="18"/>
        </w:rPr>
        <w:t xml:space="preserve"> </w:t>
      </w:r>
      <w:r>
        <w:rPr>
          <w:w w:val="85"/>
          <w:sz w:val="18"/>
        </w:rPr>
        <w:t>ДО.</w:t>
      </w:r>
      <w:r>
        <w:rPr>
          <w:spacing w:val="5"/>
          <w:w w:val="85"/>
          <w:sz w:val="18"/>
        </w:rPr>
        <w:t xml:space="preserve"> </w:t>
      </w:r>
      <w:r>
        <w:rPr>
          <w:w w:val="85"/>
          <w:sz w:val="18"/>
        </w:rPr>
        <w:t>Включает</w:t>
      </w:r>
      <w:r>
        <w:rPr>
          <w:spacing w:val="5"/>
          <w:w w:val="85"/>
          <w:sz w:val="18"/>
        </w:rPr>
        <w:t xml:space="preserve"> </w:t>
      </w:r>
      <w:r>
        <w:rPr>
          <w:w w:val="85"/>
          <w:sz w:val="18"/>
        </w:rPr>
        <w:t>научную</w:t>
      </w:r>
      <w:r>
        <w:rPr>
          <w:spacing w:val="1"/>
          <w:w w:val="85"/>
          <w:sz w:val="18"/>
        </w:rPr>
        <w:t xml:space="preserve"> </w:t>
      </w:r>
      <w:r>
        <w:rPr>
          <w:spacing w:val="-2"/>
          <w:w w:val="90"/>
          <w:sz w:val="18"/>
        </w:rPr>
        <w:t xml:space="preserve">концепцию и педагогическую </w:t>
      </w:r>
      <w:r>
        <w:rPr>
          <w:spacing w:val="-1"/>
          <w:w w:val="90"/>
          <w:sz w:val="18"/>
        </w:rPr>
        <w:t>модель, нацеленные на создание оптимальных</w:t>
      </w:r>
      <w:r>
        <w:rPr>
          <w:spacing w:val="-46"/>
          <w:w w:val="90"/>
          <w:sz w:val="18"/>
        </w:rPr>
        <w:t xml:space="preserve"> </w:t>
      </w:r>
      <w:r>
        <w:rPr>
          <w:w w:val="85"/>
          <w:sz w:val="18"/>
        </w:rPr>
        <w:t>условий</w:t>
      </w:r>
      <w:r>
        <w:rPr>
          <w:spacing w:val="16"/>
          <w:w w:val="85"/>
          <w:sz w:val="18"/>
        </w:rPr>
        <w:t xml:space="preserve"> </w:t>
      </w:r>
      <w:r>
        <w:rPr>
          <w:w w:val="85"/>
          <w:sz w:val="18"/>
        </w:rPr>
        <w:t>для</w:t>
      </w:r>
      <w:r>
        <w:rPr>
          <w:spacing w:val="16"/>
          <w:w w:val="85"/>
          <w:sz w:val="18"/>
        </w:rPr>
        <w:t xml:space="preserve"> </w:t>
      </w:r>
      <w:r>
        <w:rPr>
          <w:w w:val="85"/>
          <w:sz w:val="18"/>
        </w:rPr>
        <w:t>формирования</w:t>
      </w:r>
      <w:r>
        <w:rPr>
          <w:spacing w:val="17"/>
          <w:w w:val="85"/>
          <w:sz w:val="18"/>
        </w:rPr>
        <w:t xml:space="preserve"> </w:t>
      </w:r>
      <w:r>
        <w:rPr>
          <w:w w:val="85"/>
          <w:sz w:val="18"/>
        </w:rPr>
        <w:t>эстетического</w:t>
      </w:r>
      <w:r>
        <w:rPr>
          <w:spacing w:val="16"/>
          <w:w w:val="85"/>
          <w:sz w:val="18"/>
        </w:rPr>
        <w:t xml:space="preserve"> </w:t>
      </w:r>
      <w:r>
        <w:rPr>
          <w:w w:val="85"/>
          <w:sz w:val="18"/>
        </w:rPr>
        <w:t>отношения</w:t>
      </w:r>
      <w:r>
        <w:rPr>
          <w:spacing w:val="17"/>
          <w:w w:val="85"/>
          <w:sz w:val="18"/>
        </w:rPr>
        <w:t xml:space="preserve"> </w:t>
      </w:r>
      <w:r>
        <w:rPr>
          <w:w w:val="85"/>
          <w:sz w:val="18"/>
        </w:rPr>
        <w:t>к</w:t>
      </w:r>
      <w:r>
        <w:rPr>
          <w:spacing w:val="16"/>
          <w:w w:val="85"/>
          <w:sz w:val="18"/>
        </w:rPr>
        <w:t xml:space="preserve"> </w:t>
      </w:r>
      <w:r>
        <w:rPr>
          <w:w w:val="85"/>
          <w:sz w:val="18"/>
        </w:rPr>
        <w:t>окружающему</w:t>
      </w:r>
      <w:r>
        <w:rPr>
          <w:spacing w:val="16"/>
          <w:w w:val="85"/>
          <w:sz w:val="18"/>
        </w:rPr>
        <w:t xml:space="preserve"> </w:t>
      </w:r>
      <w:r>
        <w:rPr>
          <w:w w:val="85"/>
          <w:sz w:val="18"/>
        </w:rPr>
        <w:t>миру</w:t>
      </w:r>
      <w:r>
        <w:rPr>
          <w:spacing w:val="17"/>
          <w:w w:val="85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1"/>
          <w:w w:val="85"/>
          <w:sz w:val="18"/>
        </w:rPr>
        <w:t xml:space="preserve"> </w:t>
      </w:r>
      <w:r>
        <w:rPr>
          <w:w w:val="90"/>
          <w:sz w:val="18"/>
        </w:rPr>
        <w:t>творческое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развитие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ребенка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с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учетом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его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индивидуальности.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Определяет</w:t>
      </w:r>
      <w:r>
        <w:rPr>
          <w:spacing w:val="1"/>
          <w:w w:val="90"/>
          <w:sz w:val="18"/>
        </w:rPr>
        <w:t xml:space="preserve"> </w:t>
      </w:r>
      <w:r>
        <w:rPr>
          <w:w w:val="85"/>
          <w:sz w:val="18"/>
        </w:rPr>
        <w:t>целевые</w:t>
      </w:r>
      <w:r>
        <w:rPr>
          <w:spacing w:val="11"/>
          <w:w w:val="85"/>
          <w:sz w:val="18"/>
        </w:rPr>
        <w:t xml:space="preserve"> </w:t>
      </w:r>
      <w:r>
        <w:rPr>
          <w:w w:val="85"/>
          <w:sz w:val="18"/>
        </w:rPr>
        <w:t>ориентиры,</w:t>
      </w:r>
      <w:r>
        <w:rPr>
          <w:spacing w:val="11"/>
          <w:w w:val="85"/>
          <w:sz w:val="18"/>
        </w:rPr>
        <w:t xml:space="preserve"> </w:t>
      </w:r>
      <w:r>
        <w:rPr>
          <w:w w:val="85"/>
          <w:sz w:val="18"/>
        </w:rPr>
        <w:t>базисные</w:t>
      </w:r>
      <w:r>
        <w:rPr>
          <w:spacing w:val="11"/>
          <w:w w:val="85"/>
          <w:sz w:val="18"/>
        </w:rPr>
        <w:t xml:space="preserve"> </w:t>
      </w:r>
      <w:r>
        <w:rPr>
          <w:w w:val="85"/>
          <w:sz w:val="18"/>
        </w:rPr>
        <w:t>задачи,</w:t>
      </w:r>
      <w:r>
        <w:rPr>
          <w:spacing w:val="11"/>
          <w:w w:val="85"/>
          <w:sz w:val="18"/>
        </w:rPr>
        <w:t xml:space="preserve"> </w:t>
      </w:r>
      <w:r>
        <w:rPr>
          <w:w w:val="85"/>
          <w:sz w:val="18"/>
        </w:rPr>
        <w:t>содержание</w:t>
      </w:r>
      <w:r>
        <w:rPr>
          <w:spacing w:val="11"/>
          <w:w w:val="85"/>
          <w:sz w:val="18"/>
        </w:rPr>
        <w:t xml:space="preserve"> </w:t>
      </w:r>
      <w:r>
        <w:rPr>
          <w:w w:val="85"/>
          <w:sz w:val="18"/>
        </w:rPr>
        <w:t>изобразительной</w:t>
      </w:r>
      <w:r>
        <w:rPr>
          <w:spacing w:val="11"/>
          <w:w w:val="85"/>
          <w:sz w:val="18"/>
        </w:rPr>
        <w:t xml:space="preserve"> </w:t>
      </w:r>
      <w:r>
        <w:rPr>
          <w:w w:val="85"/>
          <w:sz w:val="18"/>
        </w:rPr>
        <w:t>деятель-</w:t>
      </w:r>
      <w:r>
        <w:rPr>
          <w:spacing w:val="1"/>
          <w:w w:val="85"/>
          <w:sz w:val="18"/>
        </w:rPr>
        <w:t xml:space="preserve"> </w:t>
      </w:r>
      <w:r>
        <w:rPr>
          <w:w w:val="90"/>
          <w:sz w:val="18"/>
        </w:rPr>
        <w:t>ности,</w:t>
      </w:r>
      <w:r>
        <w:rPr>
          <w:spacing w:val="38"/>
          <w:w w:val="90"/>
          <w:sz w:val="18"/>
        </w:rPr>
        <w:t xml:space="preserve"> </w:t>
      </w:r>
      <w:r>
        <w:rPr>
          <w:w w:val="90"/>
          <w:sz w:val="18"/>
        </w:rPr>
        <w:t>критерии</w:t>
      </w:r>
      <w:r>
        <w:rPr>
          <w:spacing w:val="39"/>
          <w:w w:val="90"/>
          <w:sz w:val="18"/>
        </w:rPr>
        <w:t xml:space="preserve"> </w:t>
      </w:r>
      <w:r>
        <w:rPr>
          <w:w w:val="90"/>
          <w:sz w:val="18"/>
        </w:rPr>
        <w:t>педагогической</w:t>
      </w:r>
      <w:r>
        <w:rPr>
          <w:spacing w:val="38"/>
          <w:w w:val="90"/>
          <w:sz w:val="18"/>
        </w:rPr>
        <w:t xml:space="preserve"> </w:t>
      </w:r>
      <w:r>
        <w:rPr>
          <w:w w:val="90"/>
          <w:sz w:val="18"/>
        </w:rPr>
        <w:t>диагностики</w:t>
      </w:r>
      <w:r>
        <w:rPr>
          <w:spacing w:val="39"/>
          <w:w w:val="90"/>
          <w:sz w:val="18"/>
        </w:rPr>
        <w:t xml:space="preserve"> </w:t>
      </w:r>
      <w:r>
        <w:rPr>
          <w:w w:val="90"/>
          <w:sz w:val="18"/>
        </w:rPr>
        <w:t>(мониторинга),</w:t>
      </w:r>
      <w:r>
        <w:rPr>
          <w:spacing w:val="39"/>
          <w:w w:val="90"/>
          <w:sz w:val="18"/>
        </w:rPr>
        <w:t xml:space="preserve"> </w:t>
      </w:r>
      <w:r>
        <w:rPr>
          <w:w w:val="90"/>
          <w:sz w:val="18"/>
        </w:rPr>
        <w:t>примерные</w:t>
      </w:r>
      <w:r>
        <w:rPr>
          <w:spacing w:val="-46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 xml:space="preserve">перечни произведений изобразительного и декоративно-прикладного </w:t>
      </w:r>
      <w:r>
        <w:rPr>
          <w:w w:val="90"/>
          <w:sz w:val="18"/>
        </w:rPr>
        <w:t>искус-</w:t>
      </w:r>
      <w:r>
        <w:rPr>
          <w:spacing w:val="-46"/>
          <w:w w:val="90"/>
          <w:sz w:val="18"/>
        </w:rPr>
        <w:t xml:space="preserve"> </w:t>
      </w:r>
      <w:r>
        <w:rPr>
          <w:w w:val="85"/>
          <w:sz w:val="18"/>
        </w:rPr>
        <w:t>ства</w:t>
      </w:r>
      <w:r>
        <w:rPr>
          <w:spacing w:val="15"/>
          <w:w w:val="85"/>
          <w:sz w:val="18"/>
        </w:rPr>
        <w:t xml:space="preserve"> </w:t>
      </w:r>
      <w:r>
        <w:rPr>
          <w:w w:val="85"/>
          <w:sz w:val="18"/>
        </w:rPr>
        <w:t>для</w:t>
      </w:r>
      <w:r>
        <w:rPr>
          <w:spacing w:val="15"/>
          <w:w w:val="85"/>
          <w:sz w:val="18"/>
        </w:rPr>
        <w:t xml:space="preserve"> </w:t>
      </w:r>
      <w:r>
        <w:rPr>
          <w:w w:val="85"/>
          <w:sz w:val="18"/>
        </w:rPr>
        <w:t>развития</w:t>
      </w:r>
      <w:r>
        <w:rPr>
          <w:spacing w:val="15"/>
          <w:w w:val="85"/>
          <w:sz w:val="18"/>
        </w:rPr>
        <w:t xml:space="preserve"> </w:t>
      </w:r>
      <w:r>
        <w:rPr>
          <w:w w:val="85"/>
          <w:sz w:val="18"/>
        </w:rPr>
        <w:t>художественного</w:t>
      </w:r>
      <w:r>
        <w:rPr>
          <w:spacing w:val="15"/>
          <w:w w:val="85"/>
          <w:sz w:val="18"/>
        </w:rPr>
        <w:t xml:space="preserve"> </w:t>
      </w:r>
      <w:r>
        <w:rPr>
          <w:w w:val="85"/>
          <w:sz w:val="18"/>
        </w:rPr>
        <w:t>восприятия.</w:t>
      </w:r>
      <w:r>
        <w:rPr>
          <w:spacing w:val="15"/>
          <w:w w:val="85"/>
          <w:sz w:val="18"/>
        </w:rPr>
        <w:t xml:space="preserve"> </w:t>
      </w:r>
      <w:r>
        <w:rPr>
          <w:w w:val="85"/>
          <w:sz w:val="18"/>
        </w:rPr>
        <w:t>Описывает</w:t>
      </w:r>
      <w:r>
        <w:rPr>
          <w:spacing w:val="15"/>
          <w:w w:val="85"/>
          <w:sz w:val="18"/>
        </w:rPr>
        <w:t xml:space="preserve"> </w:t>
      </w:r>
      <w:r>
        <w:rPr>
          <w:w w:val="85"/>
          <w:sz w:val="18"/>
        </w:rPr>
        <w:t>целостную</w:t>
      </w:r>
      <w:r>
        <w:rPr>
          <w:spacing w:val="15"/>
          <w:w w:val="85"/>
          <w:sz w:val="18"/>
        </w:rPr>
        <w:t xml:space="preserve"> </w:t>
      </w:r>
      <w:r>
        <w:rPr>
          <w:w w:val="85"/>
          <w:sz w:val="18"/>
        </w:rPr>
        <w:t>систе-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му</w:t>
      </w:r>
      <w:r>
        <w:rPr>
          <w:spacing w:val="23"/>
          <w:w w:val="85"/>
          <w:sz w:val="18"/>
        </w:rPr>
        <w:t xml:space="preserve"> </w:t>
      </w:r>
      <w:r>
        <w:rPr>
          <w:w w:val="85"/>
          <w:sz w:val="18"/>
        </w:rPr>
        <w:t>календарно-тематического</w:t>
      </w:r>
      <w:r>
        <w:rPr>
          <w:spacing w:val="24"/>
          <w:w w:val="85"/>
          <w:sz w:val="18"/>
        </w:rPr>
        <w:t xml:space="preserve"> </w:t>
      </w:r>
      <w:r>
        <w:rPr>
          <w:w w:val="85"/>
          <w:sz w:val="18"/>
        </w:rPr>
        <w:t>планирования</w:t>
      </w:r>
      <w:r>
        <w:rPr>
          <w:spacing w:val="24"/>
          <w:w w:val="85"/>
          <w:sz w:val="18"/>
        </w:rPr>
        <w:t xml:space="preserve"> </w:t>
      </w:r>
      <w:r>
        <w:rPr>
          <w:w w:val="85"/>
          <w:sz w:val="18"/>
        </w:rPr>
        <w:t>для</w:t>
      </w:r>
      <w:r>
        <w:rPr>
          <w:spacing w:val="24"/>
          <w:w w:val="85"/>
          <w:sz w:val="18"/>
        </w:rPr>
        <w:t xml:space="preserve"> </w:t>
      </w:r>
      <w:r>
        <w:rPr>
          <w:w w:val="85"/>
          <w:sz w:val="18"/>
        </w:rPr>
        <w:t>каждой</w:t>
      </w:r>
      <w:r>
        <w:rPr>
          <w:spacing w:val="24"/>
          <w:w w:val="85"/>
          <w:sz w:val="18"/>
        </w:rPr>
        <w:t xml:space="preserve"> </w:t>
      </w:r>
      <w:r>
        <w:rPr>
          <w:w w:val="85"/>
          <w:sz w:val="18"/>
        </w:rPr>
        <w:t>возрастной</w:t>
      </w:r>
      <w:r>
        <w:rPr>
          <w:spacing w:val="24"/>
          <w:w w:val="85"/>
          <w:sz w:val="18"/>
        </w:rPr>
        <w:t xml:space="preserve"> </w:t>
      </w:r>
      <w:r>
        <w:rPr>
          <w:w w:val="85"/>
          <w:sz w:val="18"/>
        </w:rPr>
        <w:t>группы.</w:t>
      </w:r>
      <w:r>
        <w:rPr>
          <w:spacing w:val="1"/>
          <w:w w:val="85"/>
          <w:sz w:val="18"/>
        </w:rPr>
        <w:t xml:space="preserve"> </w:t>
      </w:r>
      <w:r>
        <w:rPr>
          <w:w w:val="90"/>
          <w:sz w:val="18"/>
        </w:rPr>
        <w:t>Программа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апробирована,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прошла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общественную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и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научную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экспертизу.</w:t>
      </w:r>
    </w:p>
    <w:p>
      <w:pPr>
        <w:spacing w:before="0" w:line="276" w:lineRule="auto"/>
        <w:ind w:left="263" w:right="38" w:firstLine="0"/>
        <w:jc w:val="both"/>
        <w:rPr>
          <w:sz w:val="18"/>
        </w:rPr>
      </w:pPr>
      <w:r>
        <w:rPr>
          <w:w w:val="90"/>
          <w:sz w:val="18"/>
        </w:rPr>
        <w:t>Обеспечена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методическими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и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наглядно-дидактическими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пособиями.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Адресована руководителям и воспитателям дошкольных образовательных</w:t>
      </w:r>
      <w:r>
        <w:rPr>
          <w:spacing w:val="1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 xml:space="preserve">организаций, педагогам дополнительного </w:t>
      </w:r>
      <w:r>
        <w:rPr>
          <w:spacing w:val="-1"/>
          <w:w w:val="90"/>
          <w:sz w:val="18"/>
        </w:rPr>
        <w:t>образования, специалистам систе-</w:t>
      </w:r>
      <w:r>
        <w:rPr>
          <w:spacing w:val="-46"/>
          <w:w w:val="90"/>
          <w:sz w:val="18"/>
        </w:rPr>
        <w:t xml:space="preserve"> </w:t>
      </w:r>
      <w:r>
        <w:rPr>
          <w:w w:val="85"/>
          <w:sz w:val="18"/>
        </w:rPr>
        <w:t>мы</w:t>
      </w:r>
      <w:r>
        <w:rPr>
          <w:spacing w:val="25"/>
          <w:w w:val="85"/>
          <w:sz w:val="18"/>
        </w:rPr>
        <w:t xml:space="preserve"> </w:t>
      </w:r>
      <w:r>
        <w:rPr>
          <w:w w:val="85"/>
          <w:sz w:val="18"/>
        </w:rPr>
        <w:t>повышения</w:t>
      </w:r>
      <w:r>
        <w:rPr>
          <w:spacing w:val="25"/>
          <w:w w:val="85"/>
          <w:sz w:val="18"/>
        </w:rPr>
        <w:t xml:space="preserve"> </w:t>
      </w:r>
      <w:r>
        <w:rPr>
          <w:w w:val="85"/>
          <w:sz w:val="18"/>
        </w:rPr>
        <w:t>квалификации</w:t>
      </w:r>
      <w:r>
        <w:rPr>
          <w:spacing w:val="26"/>
          <w:w w:val="85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25"/>
          <w:w w:val="85"/>
          <w:sz w:val="18"/>
        </w:rPr>
        <w:t xml:space="preserve"> </w:t>
      </w:r>
      <w:r>
        <w:rPr>
          <w:w w:val="85"/>
          <w:sz w:val="18"/>
        </w:rPr>
        <w:t>профессиональной</w:t>
      </w:r>
      <w:r>
        <w:rPr>
          <w:spacing w:val="26"/>
          <w:w w:val="85"/>
          <w:sz w:val="18"/>
        </w:rPr>
        <w:t xml:space="preserve"> </w:t>
      </w:r>
      <w:r>
        <w:rPr>
          <w:w w:val="85"/>
          <w:sz w:val="18"/>
        </w:rPr>
        <w:t>переподготовки</w:t>
      </w:r>
      <w:r>
        <w:rPr>
          <w:spacing w:val="25"/>
          <w:w w:val="85"/>
          <w:sz w:val="18"/>
        </w:rPr>
        <w:t xml:space="preserve"> </w:t>
      </w:r>
      <w:r>
        <w:rPr>
          <w:w w:val="85"/>
          <w:sz w:val="18"/>
        </w:rPr>
        <w:t>работни-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ков</w:t>
      </w:r>
      <w:r>
        <w:rPr>
          <w:spacing w:val="13"/>
          <w:w w:val="85"/>
          <w:sz w:val="18"/>
        </w:rPr>
        <w:t xml:space="preserve"> </w:t>
      </w:r>
      <w:r>
        <w:rPr>
          <w:w w:val="85"/>
          <w:sz w:val="18"/>
        </w:rPr>
        <w:t>образования,</w:t>
      </w:r>
      <w:r>
        <w:rPr>
          <w:spacing w:val="13"/>
          <w:w w:val="85"/>
          <w:sz w:val="18"/>
        </w:rPr>
        <w:t xml:space="preserve"> </w:t>
      </w:r>
      <w:r>
        <w:rPr>
          <w:w w:val="85"/>
          <w:sz w:val="18"/>
        </w:rPr>
        <w:t>студентам</w:t>
      </w:r>
      <w:r>
        <w:rPr>
          <w:spacing w:val="13"/>
          <w:w w:val="85"/>
          <w:sz w:val="18"/>
        </w:rPr>
        <w:t xml:space="preserve"> </w:t>
      </w:r>
      <w:r>
        <w:rPr>
          <w:w w:val="85"/>
          <w:sz w:val="18"/>
        </w:rPr>
        <w:t>педагогических</w:t>
      </w:r>
      <w:r>
        <w:rPr>
          <w:spacing w:val="13"/>
          <w:w w:val="85"/>
          <w:sz w:val="18"/>
        </w:rPr>
        <w:t xml:space="preserve"> </w:t>
      </w:r>
      <w:r>
        <w:rPr>
          <w:w w:val="85"/>
          <w:sz w:val="18"/>
        </w:rPr>
        <w:t>вузов</w:t>
      </w:r>
      <w:r>
        <w:rPr>
          <w:spacing w:val="13"/>
          <w:w w:val="85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13"/>
          <w:w w:val="85"/>
          <w:sz w:val="18"/>
        </w:rPr>
        <w:t xml:space="preserve"> </w:t>
      </w:r>
      <w:r>
        <w:rPr>
          <w:w w:val="85"/>
          <w:sz w:val="18"/>
        </w:rPr>
        <w:t>колледжей.</w:t>
      </w:r>
      <w:r>
        <w:rPr>
          <w:spacing w:val="14"/>
          <w:w w:val="85"/>
          <w:sz w:val="18"/>
        </w:rPr>
        <w:t xml:space="preserve"> </w:t>
      </w:r>
      <w:r>
        <w:rPr>
          <w:w w:val="85"/>
          <w:sz w:val="18"/>
        </w:rPr>
        <w:t>Будет</w:t>
      </w:r>
      <w:r>
        <w:rPr>
          <w:spacing w:val="13"/>
          <w:w w:val="85"/>
          <w:sz w:val="18"/>
        </w:rPr>
        <w:t xml:space="preserve"> </w:t>
      </w:r>
      <w:r>
        <w:rPr>
          <w:w w:val="85"/>
          <w:sz w:val="18"/>
        </w:rPr>
        <w:t>полез-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на</w:t>
      </w:r>
      <w:r>
        <w:rPr>
          <w:spacing w:val="4"/>
          <w:w w:val="85"/>
          <w:sz w:val="18"/>
        </w:rPr>
        <w:t xml:space="preserve"> </w:t>
      </w:r>
      <w:r>
        <w:rPr>
          <w:w w:val="85"/>
          <w:sz w:val="18"/>
        </w:rPr>
        <w:t>для</w:t>
      </w:r>
      <w:r>
        <w:rPr>
          <w:spacing w:val="4"/>
          <w:w w:val="85"/>
          <w:sz w:val="18"/>
        </w:rPr>
        <w:t xml:space="preserve"> </w:t>
      </w:r>
      <w:r>
        <w:rPr>
          <w:w w:val="85"/>
          <w:sz w:val="18"/>
        </w:rPr>
        <w:t>работы</w:t>
      </w:r>
      <w:r>
        <w:rPr>
          <w:spacing w:val="4"/>
          <w:w w:val="85"/>
          <w:sz w:val="18"/>
        </w:rPr>
        <w:t xml:space="preserve"> </w:t>
      </w:r>
      <w:r>
        <w:rPr>
          <w:w w:val="85"/>
          <w:sz w:val="18"/>
        </w:rPr>
        <w:t>в</w:t>
      </w:r>
      <w:r>
        <w:rPr>
          <w:spacing w:val="4"/>
          <w:w w:val="85"/>
          <w:sz w:val="18"/>
        </w:rPr>
        <w:t xml:space="preserve"> </w:t>
      </w:r>
      <w:r>
        <w:rPr>
          <w:w w:val="85"/>
          <w:sz w:val="18"/>
        </w:rPr>
        <w:t>малокомплектных,</w:t>
      </w:r>
      <w:r>
        <w:rPr>
          <w:spacing w:val="4"/>
          <w:w w:val="85"/>
          <w:sz w:val="18"/>
        </w:rPr>
        <w:t xml:space="preserve"> </w:t>
      </w:r>
      <w:r>
        <w:rPr>
          <w:w w:val="85"/>
          <w:sz w:val="18"/>
        </w:rPr>
        <w:t>частных</w:t>
      </w:r>
      <w:r>
        <w:rPr>
          <w:spacing w:val="4"/>
          <w:w w:val="85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4"/>
          <w:w w:val="85"/>
          <w:sz w:val="18"/>
        </w:rPr>
        <w:t xml:space="preserve"> </w:t>
      </w:r>
      <w:r>
        <w:rPr>
          <w:w w:val="85"/>
          <w:sz w:val="18"/>
        </w:rPr>
        <w:t>семейных</w:t>
      </w:r>
      <w:r>
        <w:rPr>
          <w:spacing w:val="4"/>
          <w:w w:val="85"/>
          <w:sz w:val="18"/>
        </w:rPr>
        <w:t xml:space="preserve"> </w:t>
      </w:r>
      <w:r>
        <w:rPr>
          <w:w w:val="85"/>
          <w:sz w:val="18"/>
        </w:rPr>
        <w:t>детских</w:t>
      </w:r>
      <w:r>
        <w:rPr>
          <w:spacing w:val="4"/>
          <w:w w:val="85"/>
          <w:sz w:val="18"/>
        </w:rPr>
        <w:t xml:space="preserve"> </w:t>
      </w:r>
      <w:r>
        <w:rPr>
          <w:w w:val="85"/>
          <w:sz w:val="18"/>
        </w:rPr>
        <w:t>садах.</w:t>
      </w:r>
    </w:p>
    <w:p>
      <w:pPr>
        <w:pStyle w:val="13"/>
        <w:spacing w:before="5"/>
        <w:jc w:val="left"/>
        <w:rPr>
          <w:sz w:val="18"/>
        </w:rPr>
      </w:pPr>
    </w:p>
    <w:p>
      <w:pPr>
        <w:spacing w:before="1"/>
        <w:ind w:left="263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ISBN 97845443104004243</w:t>
      </w:r>
    </w:p>
    <w:p>
      <w:pPr>
        <w:pStyle w:val="13"/>
        <w:spacing w:before="8"/>
        <w:jc w:val="left"/>
        <w:rPr>
          <w:rFonts w:ascii="Arial"/>
          <w:b/>
          <w:sz w:val="21"/>
        </w:rPr>
      </w:pPr>
    </w:p>
    <w:p>
      <w:pPr>
        <w:spacing w:before="0" w:line="247" w:lineRule="auto"/>
        <w:ind w:left="463" w:right="41" w:firstLine="0"/>
        <w:jc w:val="both"/>
        <w:rPr>
          <w:sz w:val="20"/>
        </w:rPr>
      </w:pPr>
      <w:r>
        <w:rPr>
          <w:w w:val="90"/>
          <w:sz w:val="20"/>
        </w:rPr>
        <w:t>Охраняется Законом об авторском праве. Воспроизведение этой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книги</w:t>
      </w:r>
      <w:r>
        <w:rPr>
          <w:spacing w:val="23"/>
          <w:w w:val="90"/>
          <w:sz w:val="20"/>
        </w:rPr>
        <w:t xml:space="preserve"> </w:t>
      </w:r>
      <w:r>
        <w:rPr>
          <w:w w:val="90"/>
          <w:sz w:val="20"/>
        </w:rPr>
        <w:t>или</w:t>
      </w:r>
      <w:r>
        <w:rPr>
          <w:spacing w:val="23"/>
          <w:w w:val="90"/>
          <w:sz w:val="20"/>
        </w:rPr>
        <w:t xml:space="preserve"> </w:t>
      </w:r>
      <w:r>
        <w:rPr>
          <w:w w:val="90"/>
          <w:sz w:val="20"/>
        </w:rPr>
        <w:t>любой</w:t>
      </w:r>
      <w:r>
        <w:rPr>
          <w:spacing w:val="24"/>
          <w:w w:val="90"/>
          <w:sz w:val="20"/>
        </w:rPr>
        <w:t xml:space="preserve"> </w:t>
      </w:r>
      <w:r>
        <w:rPr>
          <w:w w:val="90"/>
          <w:sz w:val="20"/>
        </w:rPr>
        <w:t>ее</w:t>
      </w:r>
      <w:r>
        <w:rPr>
          <w:spacing w:val="23"/>
          <w:w w:val="90"/>
          <w:sz w:val="20"/>
        </w:rPr>
        <w:t xml:space="preserve"> </w:t>
      </w:r>
      <w:r>
        <w:rPr>
          <w:w w:val="90"/>
          <w:sz w:val="20"/>
        </w:rPr>
        <w:t>части,</w:t>
      </w:r>
      <w:r>
        <w:rPr>
          <w:spacing w:val="24"/>
          <w:w w:val="90"/>
          <w:sz w:val="20"/>
        </w:rPr>
        <w:t xml:space="preserve"> </w:t>
      </w:r>
      <w:r>
        <w:rPr>
          <w:w w:val="90"/>
          <w:sz w:val="20"/>
        </w:rPr>
        <w:t>включая</w:t>
      </w:r>
      <w:r>
        <w:rPr>
          <w:spacing w:val="23"/>
          <w:w w:val="90"/>
          <w:sz w:val="20"/>
        </w:rPr>
        <w:t xml:space="preserve"> </w:t>
      </w:r>
      <w:r>
        <w:rPr>
          <w:w w:val="90"/>
          <w:sz w:val="20"/>
        </w:rPr>
        <w:t>оформление,</w:t>
      </w:r>
      <w:r>
        <w:rPr>
          <w:spacing w:val="23"/>
          <w:w w:val="90"/>
          <w:sz w:val="20"/>
        </w:rPr>
        <w:t xml:space="preserve"> </w:t>
      </w:r>
      <w:r>
        <w:rPr>
          <w:w w:val="90"/>
          <w:sz w:val="20"/>
        </w:rPr>
        <w:t>преследуется</w:t>
      </w:r>
      <w:r>
        <w:rPr>
          <w:spacing w:val="-51"/>
          <w:w w:val="90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судебном</w:t>
      </w:r>
      <w:r>
        <w:rPr>
          <w:spacing w:val="-13"/>
          <w:sz w:val="20"/>
        </w:rPr>
        <w:t xml:space="preserve"> </w:t>
      </w:r>
      <w:r>
        <w:rPr>
          <w:sz w:val="20"/>
        </w:rPr>
        <w:t>порядке.</w:t>
      </w:r>
    </w:p>
    <w:p>
      <w:pPr>
        <w:pStyle w:val="13"/>
        <w:spacing w:before="7"/>
        <w:jc w:val="left"/>
        <w:rPr>
          <w:sz w:val="19"/>
        </w:rPr>
      </w:pPr>
    </w:p>
    <w:p>
      <w:pPr>
        <w:spacing w:before="0" w:line="250" w:lineRule="exact"/>
        <w:ind w:left="263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w w:val="85"/>
          <w:position w:val="-5"/>
          <w:sz w:val="28"/>
        </w:rPr>
        <w:t>©</w:t>
      </w:r>
      <w:r>
        <w:rPr>
          <w:rFonts w:ascii="Arial" w:hAnsi="Arial"/>
          <w:b/>
          <w:spacing w:val="-1"/>
          <w:w w:val="85"/>
          <w:position w:val="-5"/>
          <w:sz w:val="28"/>
        </w:rPr>
        <w:t xml:space="preserve"> </w:t>
      </w:r>
      <w:r>
        <w:rPr>
          <w:rFonts w:ascii="Arial" w:hAnsi="Arial"/>
          <w:b/>
          <w:w w:val="85"/>
          <w:sz w:val="20"/>
        </w:rPr>
        <w:t>Лыкова</w:t>
      </w:r>
      <w:r>
        <w:rPr>
          <w:rFonts w:ascii="Arial" w:hAnsi="Arial"/>
          <w:b/>
          <w:spacing w:val="17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И.А.,</w:t>
      </w:r>
      <w:r>
        <w:rPr>
          <w:rFonts w:ascii="Arial" w:hAnsi="Arial"/>
          <w:b/>
          <w:spacing w:val="18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автор,</w:t>
      </w:r>
      <w:r>
        <w:rPr>
          <w:rFonts w:ascii="Arial" w:hAnsi="Arial"/>
          <w:b/>
          <w:spacing w:val="18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2017</w:t>
      </w:r>
    </w:p>
    <w:p>
      <w:pPr>
        <w:pStyle w:val="13"/>
        <w:spacing w:before="100" w:line="225" w:lineRule="auto"/>
        <w:ind w:left="1535" w:firstLine="226"/>
      </w:pPr>
      <w:r>
        <w:br w:type="column"/>
      </w:r>
      <w:r>
        <w:rPr>
          <w:w w:val="90"/>
        </w:rPr>
        <w:t>Современное образование нацелено</w:t>
      </w:r>
      <w:r>
        <w:rPr>
          <w:spacing w:val="1"/>
          <w:w w:val="90"/>
        </w:rPr>
        <w:t xml:space="preserve"> </w:t>
      </w:r>
      <w:r>
        <w:rPr>
          <w:w w:val="90"/>
        </w:rPr>
        <w:t>на введение ребенка в широкое социо-</w:t>
      </w:r>
      <w:r>
        <w:rPr>
          <w:spacing w:val="1"/>
          <w:w w:val="90"/>
        </w:rPr>
        <w:t xml:space="preserve"> </w:t>
      </w:r>
      <w:r>
        <w:rPr>
          <w:w w:val="85"/>
        </w:rPr>
        <w:t>культурное пространство, поэтому</w:t>
      </w:r>
      <w:r>
        <w:rPr>
          <w:spacing w:val="1"/>
          <w:w w:val="85"/>
        </w:rPr>
        <w:t xml:space="preserve"> </w:t>
      </w:r>
      <w:r>
        <w:rPr>
          <w:w w:val="85"/>
        </w:rPr>
        <w:t>худо-</w:t>
      </w:r>
      <w:r>
        <w:rPr>
          <w:spacing w:val="1"/>
          <w:w w:val="85"/>
        </w:rPr>
        <w:t xml:space="preserve"> </w:t>
      </w:r>
      <w:r>
        <w:rPr>
          <w:w w:val="85"/>
        </w:rPr>
        <w:t>жественно-эстетическое воспитание ста-</w:t>
      </w:r>
      <w:r>
        <w:rPr>
          <w:spacing w:val="1"/>
          <w:w w:val="85"/>
        </w:rPr>
        <w:t xml:space="preserve"> </w:t>
      </w:r>
      <w:r>
        <w:rPr>
          <w:w w:val="90"/>
        </w:rPr>
        <w:t>новится чрезвычайно важным</w:t>
      </w:r>
      <w:r>
        <w:rPr>
          <w:spacing w:val="1"/>
          <w:w w:val="90"/>
        </w:rPr>
        <w:t xml:space="preserve"> </w:t>
      </w:r>
      <w:r>
        <w:rPr>
          <w:w w:val="90"/>
        </w:rPr>
        <w:t>для раз-</w:t>
      </w:r>
      <w:r>
        <w:rPr>
          <w:spacing w:val="1"/>
          <w:w w:val="90"/>
        </w:rPr>
        <w:t xml:space="preserve"> </w:t>
      </w:r>
      <w:r>
        <w:rPr>
          <w:w w:val="85"/>
        </w:rPr>
        <w:t>вития каждого ребенка, начиная с ранне-</w:t>
      </w:r>
      <w:r>
        <w:rPr>
          <w:spacing w:val="1"/>
          <w:w w:val="85"/>
        </w:rPr>
        <w:t xml:space="preserve"> </w:t>
      </w:r>
      <w:r>
        <w:rPr>
          <w:w w:val="85"/>
        </w:rPr>
        <w:t>го</w:t>
      </w:r>
      <w:r>
        <w:rPr>
          <w:spacing w:val="-8"/>
          <w:w w:val="85"/>
        </w:rPr>
        <w:t xml:space="preserve"> </w:t>
      </w:r>
      <w:r>
        <w:rPr>
          <w:w w:val="85"/>
        </w:rPr>
        <w:t>возраста.</w:t>
      </w:r>
      <w:r>
        <w:rPr>
          <w:spacing w:val="-7"/>
          <w:w w:val="85"/>
        </w:rPr>
        <w:t xml:space="preserve"> </w:t>
      </w:r>
      <w:r>
        <w:rPr>
          <w:w w:val="85"/>
        </w:rPr>
        <w:t>Согласно</w:t>
      </w:r>
      <w:r>
        <w:rPr>
          <w:spacing w:val="-8"/>
          <w:w w:val="85"/>
        </w:rPr>
        <w:t xml:space="preserve"> </w:t>
      </w:r>
      <w:r>
        <w:rPr>
          <w:w w:val="85"/>
        </w:rPr>
        <w:t>ФГОС</w:t>
      </w:r>
      <w:r>
        <w:rPr>
          <w:spacing w:val="-7"/>
          <w:w w:val="85"/>
        </w:rPr>
        <w:t xml:space="preserve"> </w:t>
      </w:r>
      <w:r>
        <w:rPr>
          <w:w w:val="85"/>
        </w:rPr>
        <w:t>ДО,</w:t>
      </w:r>
      <w:r>
        <w:rPr>
          <w:spacing w:val="-7"/>
          <w:w w:val="85"/>
        </w:rPr>
        <w:t xml:space="preserve"> </w:t>
      </w:r>
      <w:r>
        <w:rPr>
          <w:w w:val="85"/>
        </w:rPr>
        <w:t>образова-</w:t>
      </w:r>
      <w:r>
        <w:rPr>
          <w:spacing w:val="-54"/>
          <w:w w:val="85"/>
        </w:rPr>
        <w:t xml:space="preserve"> </w:t>
      </w:r>
      <w:r>
        <w:rPr>
          <w:w w:val="85"/>
        </w:rPr>
        <w:t>тельная область «Художественно-эстети-</w:t>
      </w:r>
      <w:r>
        <w:rPr>
          <w:spacing w:val="1"/>
          <w:w w:val="85"/>
        </w:rPr>
        <w:t xml:space="preserve"> </w:t>
      </w:r>
      <w:r>
        <w:rPr>
          <w:w w:val="85"/>
        </w:rPr>
        <w:t>ческое развитие» определяет задачи раз-</w:t>
      </w:r>
      <w:r>
        <w:rPr>
          <w:spacing w:val="1"/>
          <w:w w:val="85"/>
        </w:rPr>
        <w:t xml:space="preserve"> </w:t>
      </w:r>
      <w:r>
        <w:rPr>
          <w:w w:val="90"/>
        </w:rPr>
        <w:t>вития предпосылок ценностно-смысло-</w:t>
      </w:r>
      <w:r>
        <w:rPr>
          <w:spacing w:val="1"/>
          <w:w w:val="90"/>
        </w:rPr>
        <w:t xml:space="preserve"> </w:t>
      </w:r>
      <w:r>
        <w:rPr>
          <w:w w:val="90"/>
        </w:rPr>
        <w:t>вого восприятия и понимания произве-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 xml:space="preserve">дений искусства (словесного, </w:t>
      </w:r>
      <w:r>
        <w:rPr>
          <w:spacing w:val="-1"/>
          <w:w w:val="90"/>
        </w:rPr>
        <w:t>музыкаль-</w:t>
      </w:r>
      <w:r>
        <w:rPr>
          <w:spacing w:val="-57"/>
          <w:w w:val="90"/>
        </w:rPr>
        <w:t xml:space="preserve"> </w:t>
      </w:r>
      <w:r>
        <w:rPr>
          <w:w w:val="85"/>
        </w:rPr>
        <w:t>ного, изобразительного), мира природы;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становление эстетического отношения </w:t>
      </w:r>
      <w:r>
        <w:rPr>
          <w:w w:val="90"/>
        </w:rPr>
        <w:t>к</w:t>
      </w:r>
      <w:r>
        <w:rPr>
          <w:spacing w:val="-57"/>
          <w:w w:val="90"/>
        </w:rPr>
        <w:t xml:space="preserve"> </w:t>
      </w:r>
      <w:r>
        <w:rPr>
          <w:w w:val="85"/>
        </w:rPr>
        <w:t>окружающему миру; формирование эле-</w:t>
      </w:r>
      <w:r>
        <w:rPr>
          <w:spacing w:val="1"/>
          <w:w w:val="85"/>
        </w:rPr>
        <w:t xml:space="preserve"> </w:t>
      </w:r>
      <w:r>
        <w:rPr>
          <w:w w:val="85"/>
        </w:rPr>
        <w:t>ментарных представлений о видах искус-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ства;</w:t>
      </w:r>
      <w:r>
        <w:rPr>
          <w:spacing w:val="-17"/>
          <w:w w:val="85"/>
        </w:rPr>
        <w:t xml:space="preserve"> </w:t>
      </w:r>
      <w:r>
        <w:rPr>
          <w:w w:val="85"/>
        </w:rPr>
        <w:t>восприятие</w:t>
      </w:r>
      <w:r>
        <w:rPr>
          <w:spacing w:val="-16"/>
          <w:w w:val="85"/>
        </w:rPr>
        <w:t xml:space="preserve"> </w:t>
      </w:r>
      <w:r>
        <w:rPr>
          <w:w w:val="85"/>
        </w:rPr>
        <w:t>музыки,</w:t>
      </w:r>
      <w:r>
        <w:rPr>
          <w:spacing w:val="-16"/>
          <w:w w:val="85"/>
        </w:rPr>
        <w:t xml:space="preserve"> </w:t>
      </w:r>
      <w:r>
        <w:rPr>
          <w:w w:val="85"/>
        </w:rPr>
        <w:t>художественной</w:t>
      </w:r>
      <w:r>
        <w:rPr>
          <w:spacing w:val="-54"/>
          <w:w w:val="85"/>
        </w:rPr>
        <w:t xml:space="preserve"> </w:t>
      </w:r>
      <w:r>
        <w:rPr>
          <w:w w:val="85"/>
        </w:rPr>
        <w:t>литературы, фольклора; стимулирование</w:t>
      </w:r>
      <w:r>
        <w:rPr>
          <w:spacing w:val="1"/>
          <w:w w:val="85"/>
        </w:rPr>
        <w:t xml:space="preserve"> </w:t>
      </w:r>
      <w:r>
        <w:rPr>
          <w:w w:val="90"/>
        </w:rPr>
        <w:t>сопереживания</w:t>
      </w:r>
      <w:r>
        <w:rPr>
          <w:spacing w:val="1"/>
          <w:w w:val="90"/>
        </w:rPr>
        <w:t xml:space="preserve"> </w:t>
      </w:r>
      <w:r>
        <w:rPr>
          <w:w w:val="90"/>
        </w:rPr>
        <w:t>персонажам</w:t>
      </w:r>
      <w:r>
        <w:rPr>
          <w:spacing w:val="1"/>
          <w:w w:val="90"/>
        </w:rPr>
        <w:t xml:space="preserve"> </w:t>
      </w:r>
      <w:r>
        <w:rPr>
          <w:w w:val="90"/>
        </w:rPr>
        <w:t>художе-</w:t>
      </w:r>
      <w:r>
        <w:rPr>
          <w:spacing w:val="1"/>
          <w:w w:val="90"/>
        </w:rPr>
        <w:t xml:space="preserve"> </w:t>
      </w:r>
      <w:r>
        <w:rPr>
          <w:w w:val="85"/>
        </w:rPr>
        <w:t>ственных произведений; реализацию са-</w:t>
      </w:r>
      <w:r>
        <w:rPr>
          <w:spacing w:val="1"/>
          <w:w w:val="85"/>
        </w:rPr>
        <w:t xml:space="preserve"> </w:t>
      </w:r>
      <w:r>
        <w:rPr>
          <w:w w:val="85"/>
        </w:rPr>
        <w:t>мостоятельной творческой деятельности</w:t>
      </w:r>
      <w:r>
        <w:rPr>
          <w:spacing w:val="1"/>
          <w:w w:val="85"/>
        </w:rPr>
        <w:t xml:space="preserve"> </w:t>
      </w:r>
      <w:r>
        <w:rPr>
          <w:spacing w:val="-3"/>
          <w:w w:val="90"/>
        </w:rPr>
        <w:t>детей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–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изобразительной,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конструктивно-</w:t>
      </w:r>
      <w:r>
        <w:rPr>
          <w:spacing w:val="-58"/>
          <w:w w:val="90"/>
        </w:rPr>
        <w:t xml:space="preserve"> </w:t>
      </w:r>
      <w:r>
        <w:rPr>
          <w:w w:val="85"/>
        </w:rPr>
        <w:t>модельной,</w:t>
      </w:r>
      <w:r>
        <w:rPr>
          <w:spacing w:val="-4"/>
          <w:w w:val="85"/>
        </w:rPr>
        <w:t xml:space="preserve"> </w:t>
      </w:r>
      <w:r>
        <w:rPr>
          <w:w w:val="85"/>
        </w:rPr>
        <w:t>музыкальной</w:t>
      </w:r>
      <w:r>
        <w:rPr>
          <w:spacing w:val="-4"/>
          <w:w w:val="85"/>
        </w:rPr>
        <w:t xml:space="preserve"> </w:t>
      </w:r>
      <w:r>
        <w:rPr>
          <w:w w:val="85"/>
        </w:rPr>
        <w:t>и</w:t>
      </w:r>
      <w:r>
        <w:rPr>
          <w:spacing w:val="-4"/>
          <w:w w:val="85"/>
        </w:rPr>
        <w:t xml:space="preserve"> </w:t>
      </w:r>
      <w:r>
        <w:rPr>
          <w:w w:val="85"/>
        </w:rPr>
        <w:t>др.</w:t>
      </w:r>
    </w:p>
    <w:p>
      <w:pPr>
        <w:pStyle w:val="13"/>
        <w:spacing w:line="225" w:lineRule="auto"/>
        <w:ind w:left="1535" w:firstLine="226"/>
      </w:pPr>
      <w:r>
        <w:rPr>
          <w:w w:val="90"/>
        </w:rPr>
        <w:t>Парциальная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образовательная</w:t>
      </w:r>
      <w:r>
        <w:rPr>
          <w:spacing w:val="1"/>
          <w:w w:val="90"/>
        </w:rPr>
        <w:t xml:space="preserve"> </w:t>
      </w:r>
      <w:r>
        <w:rPr>
          <w:w w:val="90"/>
        </w:rPr>
        <w:t>про-</w:t>
      </w:r>
      <w:r>
        <w:rPr>
          <w:spacing w:val="1"/>
          <w:w w:val="90"/>
        </w:rPr>
        <w:t xml:space="preserve"> </w:t>
      </w:r>
      <w:r>
        <w:rPr>
          <w:w w:val="85"/>
        </w:rPr>
        <w:t>грамма</w:t>
      </w:r>
      <w:r>
        <w:rPr>
          <w:spacing w:val="-17"/>
          <w:w w:val="85"/>
        </w:rPr>
        <w:t xml:space="preserve"> </w:t>
      </w:r>
      <w:r>
        <w:rPr>
          <w:w w:val="85"/>
        </w:rPr>
        <w:t>художественно-эстетического</w:t>
      </w:r>
      <w:r>
        <w:rPr>
          <w:spacing w:val="-16"/>
          <w:w w:val="85"/>
        </w:rPr>
        <w:t xml:space="preserve"> </w:t>
      </w:r>
      <w:r>
        <w:rPr>
          <w:w w:val="85"/>
        </w:rPr>
        <w:t>раз-</w:t>
      </w:r>
      <w:r>
        <w:rPr>
          <w:spacing w:val="-54"/>
          <w:w w:val="85"/>
        </w:rPr>
        <w:t xml:space="preserve"> </w:t>
      </w:r>
      <w:r>
        <w:rPr>
          <w:w w:val="90"/>
        </w:rPr>
        <w:t>вития</w:t>
      </w:r>
      <w:r>
        <w:rPr>
          <w:spacing w:val="-10"/>
          <w:w w:val="90"/>
        </w:rPr>
        <w:t xml:space="preserve"> </w:t>
      </w:r>
      <w:r>
        <w:rPr>
          <w:w w:val="90"/>
        </w:rPr>
        <w:t>детей</w:t>
      </w:r>
      <w:r>
        <w:rPr>
          <w:spacing w:val="-10"/>
          <w:w w:val="90"/>
        </w:rPr>
        <w:t xml:space="preserve"> </w:t>
      </w:r>
      <w:r>
        <w:rPr>
          <w:w w:val="90"/>
        </w:rPr>
        <w:t>2–7</w:t>
      </w:r>
      <w:r>
        <w:rPr>
          <w:spacing w:val="-9"/>
          <w:w w:val="90"/>
        </w:rPr>
        <w:t xml:space="preserve"> </w:t>
      </w:r>
      <w:r>
        <w:rPr>
          <w:w w:val="90"/>
        </w:rPr>
        <w:t>лет</w:t>
      </w:r>
      <w:r>
        <w:rPr>
          <w:spacing w:val="-10"/>
          <w:w w:val="90"/>
        </w:rPr>
        <w:t xml:space="preserve"> </w:t>
      </w:r>
      <w:r>
        <w:rPr>
          <w:w w:val="90"/>
        </w:rPr>
        <w:t>«Цветные</w:t>
      </w:r>
      <w:r>
        <w:rPr>
          <w:spacing w:val="-10"/>
          <w:w w:val="90"/>
        </w:rPr>
        <w:t xml:space="preserve"> </w:t>
      </w:r>
      <w:r>
        <w:rPr>
          <w:w w:val="90"/>
        </w:rPr>
        <w:t>ладошки»</w:t>
      </w:r>
      <w:r>
        <w:rPr>
          <w:spacing w:val="-57"/>
          <w:w w:val="90"/>
        </w:rPr>
        <w:t xml:space="preserve"> </w:t>
      </w:r>
      <w:r>
        <w:rPr>
          <w:w w:val="90"/>
        </w:rPr>
        <w:t>представляет собой вариант проектиро-</w:t>
      </w:r>
      <w:r>
        <w:rPr>
          <w:spacing w:val="-57"/>
          <w:w w:val="90"/>
        </w:rPr>
        <w:t xml:space="preserve"> </w:t>
      </w:r>
      <w:r>
        <w:rPr>
          <w:w w:val="90"/>
        </w:rPr>
        <w:t>вания образовательной области «Худо-</w:t>
      </w:r>
      <w:r>
        <w:rPr>
          <w:spacing w:val="1"/>
          <w:w w:val="90"/>
        </w:rPr>
        <w:t xml:space="preserve"> </w:t>
      </w:r>
      <w:r>
        <w:rPr>
          <w:w w:val="85"/>
        </w:rPr>
        <w:t>жественно-эстетическое развитие» в со-</w:t>
      </w:r>
      <w:r>
        <w:rPr>
          <w:spacing w:val="1"/>
          <w:w w:val="85"/>
        </w:rPr>
        <w:t xml:space="preserve"> </w:t>
      </w:r>
      <w:r>
        <w:rPr>
          <w:w w:val="85"/>
        </w:rPr>
        <w:t>ответствии с Федеральным государствен-</w:t>
      </w:r>
      <w:r>
        <w:rPr>
          <w:spacing w:val="1"/>
          <w:w w:val="85"/>
        </w:rPr>
        <w:t xml:space="preserve"> </w:t>
      </w:r>
      <w:r>
        <w:rPr>
          <w:w w:val="90"/>
        </w:rPr>
        <w:t>ным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образовательным стандартом до-</w:t>
      </w:r>
      <w:r>
        <w:rPr>
          <w:spacing w:val="1"/>
          <w:w w:val="90"/>
        </w:rPr>
        <w:t xml:space="preserve"> </w:t>
      </w:r>
      <w:r>
        <w:rPr>
          <w:w w:val="90"/>
        </w:rPr>
        <w:t>школьного образования (ФГОС ДО). Она</w:t>
      </w:r>
      <w:r>
        <w:rPr>
          <w:spacing w:val="-57"/>
          <w:w w:val="90"/>
        </w:rPr>
        <w:t xml:space="preserve"> </w:t>
      </w:r>
      <w:r>
        <w:rPr>
          <w:w w:val="90"/>
        </w:rPr>
        <w:t>создана как программа психолого-педа-</w:t>
      </w:r>
      <w:r>
        <w:rPr>
          <w:spacing w:val="-57"/>
          <w:w w:val="90"/>
        </w:rPr>
        <w:t xml:space="preserve"> </w:t>
      </w:r>
      <w:r>
        <w:rPr>
          <w:w w:val="90"/>
        </w:rPr>
        <w:t>гогической поддержки позитивной со-</w:t>
      </w:r>
      <w:r>
        <w:rPr>
          <w:spacing w:val="1"/>
          <w:w w:val="90"/>
        </w:rPr>
        <w:t xml:space="preserve"> </w:t>
      </w:r>
      <w:r>
        <w:rPr>
          <w:w w:val="85"/>
        </w:rPr>
        <w:t>циализации и индивидуализации детей в</w:t>
      </w:r>
      <w:r>
        <w:rPr>
          <w:spacing w:val="1"/>
          <w:w w:val="85"/>
        </w:rPr>
        <w:t xml:space="preserve"> </w:t>
      </w:r>
      <w:r>
        <w:rPr>
          <w:w w:val="85"/>
        </w:rPr>
        <w:t>процессе приобщения к культуре, форми-</w:t>
      </w:r>
      <w:r>
        <w:rPr>
          <w:spacing w:val="-54"/>
          <w:w w:val="85"/>
        </w:rPr>
        <w:t xml:space="preserve"> </w:t>
      </w:r>
      <w:r>
        <w:rPr>
          <w:w w:val="85"/>
        </w:rPr>
        <w:t>рования опыта художественной деятель-</w:t>
      </w:r>
      <w:r>
        <w:rPr>
          <w:spacing w:val="1"/>
          <w:w w:val="85"/>
        </w:rPr>
        <w:t xml:space="preserve"> </w:t>
      </w:r>
      <w:r>
        <w:rPr>
          <w:w w:val="90"/>
        </w:rPr>
        <w:t>ности и общения, развития уникальной</w:t>
      </w:r>
      <w:r>
        <w:rPr>
          <w:spacing w:val="1"/>
          <w:w w:val="90"/>
        </w:rPr>
        <w:t xml:space="preserve"> </w:t>
      </w:r>
      <w:r>
        <w:rPr>
          <w:w w:val="85"/>
        </w:rPr>
        <w:t>личности</w:t>
      </w:r>
      <w:r>
        <w:rPr>
          <w:spacing w:val="-4"/>
          <w:w w:val="85"/>
        </w:rPr>
        <w:t xml:space="preserve"> </w:t>
      </w:r>
      <w:r>
        <w:rPr>
          <w:w w:val="85"/>
        </w:rPr>
        <w:t>каждого</w:t>
      </w:r>
      <w:r>
        <w:rPr>
          <w:spacing w:val="-3"/>
          <w:w w:val="85"/>
        </w:rPr>
        <w:t xml:space="preserve"> </w:t>
      </w:r>
      <w:r>
        <w:rPr>
          <w:w w:val="85"/>
        </w:rPr>
        <w:t>ребенка.</w:t>
      </w:r>
    </w:p>
    <w:p>
      <w:pPr>
        <w:pStyle w:val="13"/>
        <w:spacing w:line="225" w:lineRule="auto"/>
        <w:ind w:left="1535" w:right="5" w:firstLine="226"/>
      </w:pPr>
      <w:r>
        <w:rPr>
          <w:w w:val="85"/>
        </w:rPr>
        <w:t>В основу программы заложена педаго-</w:t>
      </w:r>
      <w:r>
        <w:rPr>
          <w:spacing w:val="1"/>
          <w:w w:val="85"/>
        </w:rPr>
        <w:t xml:space="preserve"> </w:t>
      </w:r>
      <w:r>
        <w:rPr>
          <w:w w:val="85"/>
        </w:rPr>
        <w:t>гическая модель художественно-творче-</w:t>
      </w:r>
      <w:r>
        <w:rPr>
          <w:spacing w:val="1"/>
          <w:w w:val="85"/>
        </w:rPr>
        <w:t xml:space="preserve"> </w:t>
      </w:r>
      <w:r>
        <w:rPr>
          <w:w w:val="85"/>
        </w:rPr>
        <w:t>ского развития детей в изобразительной</w:t>
      </w:r>
      <w:r>
        <w:rPr>
          <w:spacing w:val="1"/>
          <w:w w:val="85"/>
        </w:rPr>
        <w:t xml:space="preserve"> </w:t>
      </w:r>
      <w:r>
        <w:rPr>
          <w:w w:val="85"/>
        </w:rPr>
        <w:t>деятельности</w:t>
      </w:r>
      <w:r>
        <w:rPr>
          <w:spacing w:val="-19"/>
          <w:w w:val="85"/>
        </w:rPr>
        <w:t xml:space="preserve"> </w:t>
      </w:r>
      <w:r>
        <w:rPr>
          <w:w w:val="85"/>
        </w:rPr>
        <w:t>(см.</w:t>
      </w:r>
      <w:r>
        <w:rPr>
          <w:spacing w:val="-18"/>
          <w:w w:val="85"/>
        </w:rPr>
        <w:t xml:space="preserve"> </w:t>
      </w:r>
      <w:r>
        <w:rPr>
          <w:w w:val="85"/>
        </w:rPr>
        <w:t>таблицу</w:t>
      </w:r>
      <w:r>
        <w:rPr>
          <w:spacing w:val="-18"/>
          <w:w w:val="85"/>
        </w:rPr>
        <w:t xml:space="preserve"> </w:t>
      </w:r>
      <w:r>
        <w:rPr>
          <w:w w:val="85"/>
        </w:rPr>
        <w:t>на</w:t>
      </w:r>
      <w:r>
        <w:rPr>
          <w:spacing w:val="-18"/>
          <w:w w:val="85"/>
        </w:rPr>
        <w:t xml:space="preserve"> </w:t>
      </w:r>
      <w:r>
        <w:rPr>
          <w:w w:val="85"/>
        </w:rPr>
        <w:t>стр.</w:t>
      </w:r>
      <w:r>
        <w:rPr>
          <w:spacing w:val="-18"/>
          <w:w w:val="85"/>
        </w:rPr>
        <w:t xml:space="preserve"> </w:t>
      </w:r>
      <w:r>
        <w:rPr>
          <w:w w:val="85"/>
        </w:rPr>
        <w:t>12).</w:t>
      </w:r>
      <w:r>
        <w:rPr>
          <w:spacing w:val="-18"/>
          <w:w w:val="85"/>
        </w:rPr>
        <w:t xml:space="preserve"> </w:t>
      </w:r>
      <w:r>
        <w:rPr>
          <w:w w:val="85"/>
        </w:rPr>
        <w:t>Раз-</w:t>
      </w:r>
      <w:r>
        <w:rPr>
          <w:spacing w:val="-54"/>
          <w:w w:val="85"/>
        </w:rPr>
        <w:t xml:space="preserve"> </w:t>
      </w:r>
      <w:r>
        <w:rPr>
          <w:w w:val="85"/>
        </w:rPr>
        <w:t>ные</w:t>
      </w:r>
      <w:r>
        <w:rPr>
          <w:spacing w:val="22"/>
          <w:w w:val="85"/>
        </w:rPr>
        <w:t xml:space="preserve"> </w:t>
      </w:r>
      <w:r>
        <w:rPr>
          <w:w w:val="85"/>
        </w:rPr>
        <w:t>виды</w:t>
      </w:r>
      <w:r>
        <w:rPr>
          <w:spacing w:val="22"/>
          <w:w w:val="85"/>
        </w:rPr>
        <w:t xml:space="preserve"> </w:t>
      </w:r>
      <w:r>
        <w:rPr>
          <w:w w:val="85"/>
        </w:rPr>
        <w:t>изобразительной</w:t>
      </w:r>
      <w:r>
        <w:rPr>
          <w:spacing w:val="22"/>
          <w:w w:val="85"/>
        </w:rPr>
        <w:t xml:space="preserve"> </w:t>
      </w:r>
      <w:r>
        <w:rPr>
          <w:w w:val="85"/>
        </w:rPr>
        <w:t>деятельности</w:t>
      </w:r>
    </w:p>
    <w:p>
      <w:pPr>
        <w:pStyle w:val="13"/>
        <w:spacing w:before="100" w:line="225" w:lineRule="auto"/>
        <w:ind w:left="178" w:right="904"/>
      </w:pPr>
      <w:r>
        <w:br w:type="column"/>
      </w:r>
      <w:r>
        <w:rPr>
          <w:w w:val="85"/>
        </w:rPr>
        <w:t>предстают</w:t>
      </w:r>
      <w:r>
        <w:rPr>
          <w:spacing w:val="-11"/>
          <w:w w:val="85"/>
        </w:rPr>
        <w:t xml:space="preserve"> </w:t>
      </w:r>
      <w:r>
        <w:rPr>
          <w:w w:val="85"/>
        </w:rPr>
        <w:t>как</w:t>
      </w:r>
      <w:r>
        <w:rPr>
          <w:spacing w:val="-11"/>
          <w:w w:val="85"/>
        </w:rPr>
        <w:t xml:space="preserve"> </w:t>
      </w:r>
      <w:r>
        <w:rPr>
          <w:w w:val="85"/>
        </w:rPr>
        <w:t>детское</w:t>
      </w:r>
      <w:r>
        <w:rPr>
          <w:spacing w:val="-11"/>
          <w:w w:val="85"/>
        </w:rPr>
        <w:t xml:space="preserve"> </w:t>
      </w:r>
      <w:r>
        <w:rPr>
          <w:w w:val="85"/>
        </w:rPr>
        <w:t>искусство,</w:t>
      </w:r>
      <w:r>
        <w:rPr>
          <w:spacing w:val="-11"/>
          <w:w w:val="85"/>
        </w:rPr>
        <w:t xml:space="preserve"> </w:t>
      </w:r>
      <w:r>
        <w:rPr>
          <w:w w:val="85"/>
        </w:rPr>
        <w:t>которое</w:t>
      </w:r>
      <w:r>
        <w:rPr>
          <w:spacing w:val="-54"/>
          <w:w w:val="85"/>
        </w:rPr>
        <w:t xml:space="preserve"> </w:t>
      </w:r>
      <w:r>
        <w:rPr>
          <w:spacing w:val="-1"/>
          <w:w w:val="90"/>
        </w:rPr>
        <w:t>имеет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свою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специфику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развивается</w:t>
      </w:r>
      <w:r>
        <w:rPr>
          <w:spacing w:val="-9"/>
          <w:w w:val="90"/>
        </w:rPr>
        <w:t xml:space="preserve"> </w:t>
      </w:r>
      <w:r>
        <w:rPr>
          <w:w w:val="90"/>
        </w:rPr>
        <w:t>по</w:t>
      </w:r>
      <w:r>
        <w:rPr>
          <w:spacing w:val="-57"/>
          <w:w w:val="90"/>
        </w:rPr>
        <w:t xml:space="preserve"> </w:t>
      </w:r>
      <w:r>
        <w:rPr>
          <w:w w:val="85"/>
        </w:rPr>
        <w:t>своим</w:t>
      </w:r>
      <w:r>
        <w:rPr>
          <w:spacing w:val="-5"/>
          <w:w w:val="85"/>
        </w:rPr>
        <w:t xml:space="preserve"> </w:t>
      </w:r>
      <w:r>
        <w:rPr>
          <w:w w:val="85"/>
        </w:rPr>
        <w:t>законам.</w:t>
      </w:r>
    </w:p>
    <w:p>
      <w:pPr>
        <w:pStyle w:val="13"/>
        <w:spacing w:line="235" w:lineRule="exact"/>
        <w:ind w:left="405"/>
      </w:pPr>
      <w:r>
        <w:rPr>
          <w:w w:val="85"/>
        </w:rPr>
        <w:t>Особенностью</w:t>
      </w:r>
      <w:r>
        <w:rPr>
          <w:spacing w:val="-4"/>
          <w:w w:val="85"/>
        </w:rPr>
        <w:t xml:space="preserve"> </w:t>
      </w:r>
      <w:r>
        <w:rPr>
          <w:w w:val="85"/>
        </w:rPr>
        <w:t>парциальной</w:t>
      </w:r>
      <w:r>
        <w:rPr>
          <w:spacing w:val="-3"/>
          <w:w w:val="85"/>
        </w:rPr>
        <w:t xml:space="preserve"> </w:t>
      </w:r>
      <w:r>
        <w:rPr>
          <w:w w:val="85"/>
        </w:rPr>
        <w:t>программы</w:t>
      </w:r>
    </w:p>
    <w:p>
      <w:pPr>
        <w:pStyle w:val="13"/>
        <w:spacing w:before="5" w:line="225" w:lineRule="auto"/>
        <w:ind w:left="178" w:right="904"/>
      </w:pPr>
      <w:r>
        <w:rPr>
          <w:w w:val="85"/>
        </w:rPr>
        <w:t>«Цветные ладошки» является то, что она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ориентирована на создание условий </w:t>
      </w:r>
      <w:r>
        <w:rPr>
          <w:w w:val="90"/>
        </w:rPr>
        <w:t>для</w:t>
      </w:r>
      <w:r>
        <w:rPr>
          <w:spacing w:val="-58"/>
          <w:w w:val="90"/>
        </w:rPr>
        <w:t xml:space="preserve"> </w:t>
      </w:r>
      <w:r>
        <w:rPr>
          <w:w w:val="85"/>
        </w:rPr>
        <w:t>формирования у детей эстетического от-</w:t>
      </w:r>
      <w:r>
        <w:rPr>
          <w:spacing w:val="1"/>
          <w:w w:val="85"/>
        </w:rPr>
        <w:t xml:space="preserve"> </w:t>
      </w:r>
      <w:r>
        <w:rPr>
          <w:w w:val="85"/>
        </w:rPr>
        <w:t>ношения к окружающему миру и целост-</w:t>
      </w:r>
      <w:r>
        <w:rPr>
          <w:spacing w:val="1"/>
          <w:w w:val="85"/>
        </w:rPr>
        <w:t xml:space="preserve"> </w:t>
      </w:r>
      <w:r>
        <w:rPr>
          <w:w w:val="85"/>
        </w:rPr>
        <w:t>ной</w:t>
      </w:r>
      <w:r>
        <w:rPr>
          <w:spacing w:val="-5"/>
          <w:w w:val="85"/>
        </w:rPr>
        <w:t xml:space="preserve"> </w:t>
      </w:r>
      <w:r>
        <w:rPr>
          <w:w w:val="85"/>
        </w:rPr>
        <w:t>картины</w:t>
      </w:r>
      <w:r>
        <w:rPr>
          <w:spacing w:val="-5"/>
          <w:w w:val="85"/>
        </w:rPr>
        <w:t xml:space="preserve"> </w:t>
      </w:r>
      <w:r>
        <w:rPr>
          <w:w w:val="85"/>
        </w:rPr>
        <w:t>мира.</w:t>
      </w:r>
    </w:p>
    <w:p>
      <w:pPr>
        <w:pStyle w:val="13"/>
        <w:spacing w:line="225" w:lineRule="auto"/>
        <w:ind w:left="178" w:right="902" w:firstLine="226"/>
        <w:jc w:val="right"/>
      </w:pPr>
      <w:r>
        <w:rPr>
          <w:w w:val="85"/>
        </w:rPr>
        <w:t>Программа</w:t>
      </w:r>
      <w:r>
        <w:rPr>
          <w:spacing w:val="29"/>
          <w:w w:val="85"/>
        </w:rPr>
        <w:t xml:space="preserve"> </w:t>
      </w:r>
      <w:r>
        <w:rPr>
          <w:w w:val="85"/>
        </w:rPr>
        <w:t>включает</w:t>
      </w:r>
      <w:r>
        <w:rPr>
          <w:spacing w:val="29"/>
          <w:w w:val="85"/>
        </w:rPr>
        <w:t xml:space="preserve"> </w:t>
      </w:r>
      <w:r>
        <w:rPr>
          <w:w w:val="85"/>
        </w:rPr>
        <w:t>научную</w:t>
      </w:r>
      <w:r>
        <w:rPr>
          <w:spacing w:val="30"/>
          <w:w w:val="85"/>
        </w:rPr>
        <w:t xml:space="preserve"> </w:t>
      </w:r>
      <w:r>
        <w:rPr>
          <w:w w:val="85"/>
        </w:rPr>
        <w:t>концеп-</w:t>
      </w:r>
      <w:r>
        <w:rPr>
          <w:spacing w:val="1"/>
          <w:w w:val="85"/>
        </w:rPr>
        <w:t xml:space="preserve"> </w:t>
      </w:r>
      <w:r>
        <w:rPr>
          <w:w w:val="90"/>
        </w:rPr>
        <w:t>цию,</w:t>
      </w:r>
      <w:r>
        <w:rPr>
          <w:spacing w:val="9"/>
          <w:w w:val="90"/>
        </w:rPr>
        <w:t xml:space="preserve"> </w:t>
      </w:r>
      <w:r>
        <w:rPr>
          <w:w w:val="90"/>
        </w:rPr>
        <w:t>теоретические</w:t>
      </w:r>
      <w:r>
        <w:rPr>
          <w:spacing w:val="10"/>
          <w:w w:val="90"/>
        </w:rPr>
        <w:t xml:space="preserve"> </w:t>
      </w:r>
      <w:r>
        <w:rPr>
          <w:w w:val="90"/>
        </w:rPr>
        <w:t>основы,</w:t>
      </w:r>
      <w:r>
        <w:rPr>
          <w:spacing w:val="10"/>
          <w:w w:val="90"/>
        </w:rPr>
        <w:t xml:space="preserve"> </w:t>
      </w:r>
      <w:r>
        <w:rPr>
          <w:w w:val="90"/>
        </w:rPr>
        <w:t>в</w:t>
      </w:r>
      <w:r>
        <w:rPr>
          <w:spacing w:val="9"/>
          <w:w w:val="90"/>
        </w:rPr>
        <w:t xml:space="preserve"> </w:t>
      </w:r>
      <w:r>
        <w:rPr>
          <w:w w:val="90"/>
        </w:rPr>
        <w:t>т.ч.</w:t>
      </w:r>
      <w:r>
        <w:rPr>
          <w:spacing w:val="10"/>
          <w:w w:val="90"/>
        </w:rPr>
        <w:t xml:space="preserve"> </w:t>
      </w:r>
      <w:r>
        <w:rPr>
          <w:w w:val="90"/>
        </w:rPr>
        <w:t>воз-</w:t>
      </w:r>
      <w:r>
        <w:rPr>
          <w:spacing w:val="-56"/>
          <w:w w:val="90"/>
        </w:rPr>
        <w:t xml:space="preserve"> </w:t>
      </w:r>
      <w:r>
        <w:rPr>
          <w:w w:val="85"/>
        </w:rPr>
        <w:t>растной</w:t>
      </w:r>
      <w:r>
        <w:rPr>
          <w:spacing w:val="27"/>
          <w:w w:val="85"/>
        </w:rPr>
        <w:t xml:space="preserve"> </w:t>
      </w:r>
      <w:r>
        <w:rPr>
          <w:w w:val="85"/>
        </w:rPr>
        <w:t>«портрет»</w:t>
      </w:r>
      <w:r>
        <w:rPr>
          <w:spacing w:val="27"/>
          <w:w w:val="85"/>
        </w:rPr>
        <w:t xml:space="preserve"> </w:t>
      </w:r>
      <w:r>
        <w:rPr>
          <w:w w:val="85"/>
        </w:rPr>
        <w:t>развития</w:t>
      </w:r>
      <w:r>
        <w:rPr>
          <w:spacing w:val="27"/>
          <w:w w:val="85"/>
        </w:rPr>
        <w:t xml:space="preserve"> </w:t>
      </w:r>
      <w:r>
        <w:rPr>
          <w:w w:val="85"/>
        </w:rPr>
        <w:t>ребенка-до-</w:t>
      </w:r>
      <w:r>
        <w:rPr>
          <w:spacing w:val="1"/>
          <w:w w:val="85"/>
        </w:rPr>
        <w:t xml:space="preserve"> </w:t>
      </w:r>
      <w:r>
        <w:rPr>
          <w:w w:val="90"/>
        </w:rPr>
        <w:t>школьника</w:t>
      </w:r>
      <w:r>
        <w:rPr>
          <w:spacing w:val="9"/>
          <w:w w:val="90"/>
        </w:rPr>
        <w:t xml:space="preserve"> </w:t>
      </w:r>
      <w:r>
        <w:rPr>
          <w:w w:val="90"/>
        </w:rPr>
        <w:t>в</w:t>
      </w:r>
      <w:r>
        <w:rPr>
          <w:spacing w:val="10"/>
          <w:w w:val="90"/>
        </w:rPr>
        <w:t xml:space="preserve"> </w:t>
      </w:r>
      <w:r>
        <w:rPr>
          <w:w w:val="90"/>
        </w:rPr>
        <w:t>изобразительной</w:t>
      </w:r>
      <w:r>
        <w:rPr>
          <w:spacing w:val="10"/>
          <w:w w:val="90"/>
        </w:rPr>
        <w:t xml:space="preserve"> </w:t>
      </w:r>
      <w:r>
        <w:rPr>
          <w:w w:val="90"/>
        </w:rPr>
        <w:t>деятель-</w:t>
      </w:r>
      <w:r>
        <w:rPr>
          <w:spacing w:val="-57"/>
          <w:w w:val="90"/>
        </w:rPr>
        <w:t xml:space="preserve"> </w:t>
      </w:r>
      <w:r>
        <w:rPr>
          <w:w w:val="90"/>
        </w:rPr>
        <w:t>ности,</w:t>
      </w:r>
      <w:r>
        <w:rPr>
          <w:spacing w:val="23"/>
          <w:w w:val="90"/>
        </w:rPr>
        <w:t xml:space="preserve"> </w:t>
      </w:r>
      <w:r>
        <w:rPr>
          <w:w w:val="90"/>
        </w:rPr>
        <w:t>разработанный</w:t>
      </w:r>
      <w:r>
        <w:rPr>
          <w:spacing w:val="24"/>
          <w:w w:val="90"/>
        </w:rPr>
        <w:t xml:space="preserve"> </w:t>
      </w:r>
      <w:r>
        <w:rPr>
          <w:w w:val="90"/>
        </w:rPr>
        <w:t>авторским</w:t>
      </w:r>
      <w:r>
        <w:rPr>
          <w:spacing w:val="24"/>
          <w:w w:val="90"/>
        </w:rPr>
        <w:t xml:space="preserve"> </w:t>
      </w:r>
      <w:r>
        <w:rPr>
          <w:w w:val="90"/>
        </w:rPr>
        <w:t>мето-</w:t>
      </w:r>
      <w:r>
        <w:rPr>
          <w:spacing w:val="-57"/>
          <w:w w:val="90"/>
        </w:rPr>
        <w:t xml:space="preserve"> </w:t>
      </w:r>
      <w:r>
        <w:rPr>
          <w:spacing w:val="-2"/>
          <w:w w:val="85"/>
        </w:rPr>
        <w:t>дом</w:t>
      </w:r>
      <w:r>
        <w:rPr>
          <w:spacing w:val="-18"/>
          <w:w w:val="85"/>
        </w:rPr>
        <w:t xml:space="preserve"> </w:t>
      </w:r>
      <w:r>
        <w:rPr>
          <w:spacing w:val="-2"/>
          <w:w w:val="85"/>
        </w:rPr>
        <w:t>«теоретической</w:t>
      </w:r>
      <w:r>
        <w:rPr>
          <w:spacing w:val="-18"/>
          <w:w w:val="85"/>
        </w:rPr>
        <w:t xml:space="preserve"> </w:t>
      </w:r>
      <w:r>
        <w:rPr>
          <w:spacing w:val="-2"/>
          <w:w w:val="85"/>
        </w:rPr>
        <w:t>матрицы»,</w:t>
      </w:r>
      <w:r>
        <w:rPr>
          <w:spacing w:val="-17"/>
          <w:w w:val="85"/>
        </w:rPr>
        <w:t xml:space="preserve"> </w:t>
      </w:r>
      <w:r>
        <w:rPr>
          <w:spacing w:val="-1"/>
          <w:w w:val="85"/>
        </w:rPr>
        <w:t>систему</w:t>
      </w:r>
      <w:r>
        <w:rPr>
          <w:spacing w:val="-18"/>
          <w:w w:val="85"/>
        </w:rPr>
        <w:t xml:space="preserve"> </w:t>
      </w:r>
      <w:r>
        <w:rPr>
          <w:spacing w:val="-1"/>
          <w:w w:val="85"/>
        </w:rPr>
        <w:t>пе-</w:t>
      </w:r>
      <w:r>
        <w:rPr>
          <w:spacing w:val="-53"/>
          <w:w w:val="85"/>
        </w:rPr>
        <w:t xml:space="preserve"> </w:t>
      </w:r>
      <w:r>
        <w:rPr>
          <w:w w:val="85"/>
        </w:rPr>
        <w:t>дагогической</w:t>
      </w:r>
      <w:r>
        <w:rPr>
          <w:spacing w:val="1"/>
          <w:w w:val="85"/>
        </w:rPr>
        <w:t xml:space="preserve"> </w:t>
      </w:r>
      <w:r>
        <w:rPr>
          <w:w w:val="85"/>
        </w:rPr>
        <w:t>диагностики</w:t>
      </w:r>
      <w:r>
        <w:rPr>
          <w:spacing w:val="46"/>
        </w:rPr>
        <w:t xml:space="preserve"> </w:t>
      </w:r>
      <w:r>
        <w:rPr>
          <w:w w:val="85"/>
        </w:rPr>
        <w:t>(мониторинг),</w:t>
      </w:r>
      <w:r>
        <w:rPr>
          <w:spacing w:val="-54"/>
          <w:w w:val="85"/>
        </w:rPr>
        <w:t xml:space="preserve"> </w:t>
      </w:r>
      <w:r>
        <w:rPr>
          <w:w w:val="90"/>
        </w:rPr>
        <w:t>а</w:t>
      </w:r>
      <w:r>
        <w:rPr>
          <w:spacing w:val="50"/>
          <w:w w:val="90"/>
        </w:rPr>
        <w:t xml:space="preserve"> </w:t>
      </w:r>
      <w:r>
        <w:rPr>
          <w:w w:val="90"/>
        </w:rPr>
        <w:t>также</w:t>
      </w:r>
      <w:r>
        <w:rPr>
          <w:spacing w:val="51"/>
          <w:w w:val="90"/>
        </w:rPr>
        <w:t xml:space="preserve"> </w:t>
      </w:r>
      <w:r>
        <w:rPr>
          <w:w w:val="90"/>
        </w:rPr>
        <w:t>целостную</w:t>
      </w:r>
      <w:r>
        <w:rPr>
          <w:spacing w:val="50"/>
          <w:w w:val="90"/>
        </w:rPr>
        <w:t xml:space="preserve"> </w:t>
      </w:r>
      <w:r>
        <w:rPr>
          <w:w w:val="90"/>
        </w:rPr>
        <w:t>систему</w:t>
      </w:r>
      <w:r>
        <w:rPr>
          <w:spacing w:val="51"/>
          <w:w w:val="90"/>
        </w:rPr>
        <w:t xml:space="preserve"> </w:t>
      </w:r>
      <w:r>
        <w:rPr>
          <w:w w:val="90"/>
        </w:rPr>
        <w:t>образова-</w:t>
      </w:r>
      <w:r>
        <w:rPr>
          <w:spacing w:val="-57"/>
          <w:w w:val="90"/>
        </w:rPr>
        <w:t xml:space="preserve"> </w:t>
      </w:r>
      <w:r>
        <w:rPr>
          <w:w w:val="85"/>
        </w:rPr>
        <w:t>тельных</w:t>
      </w:r>
      <w:r>
        <w:rPr>
          <w:spacing w:val="13"/>
          <w:w w:val="85"/>
        </w:rPr>
        <w:t xml:space="preserve"> </w:t>
      </w:r>
      <w:r>
        <w:rPr>
          <w:w w:val="85"/>
        </w:rPr>
        <w:t>ситуаций</w:t>
      </w:r>
      <w:r>
        <w:rPr>
          <w:spacing w:val="14"/>
          <w:w w:val="85"/>
        </w:rPr>
        <w:t xml:space="preserve"> </w:t>
      </w:r>
      <w:r>
        <w:rPr>
          <w:w w:val="85"/>
        </w:rPr>
        <w:t>для</w:t>
      </w:r>
      <w:r>
        <w:rPr>
          <w:spacing w:val="14"/>
          <w:w w:val="85"/>
        </w:rPr>
        <w:t xml:space="preserve"> </w:t>
      </w:r>
      <w:r>
        <w:rPr>
          <w:w w:val="85"/>
        </w:rPr>
        <w:t>решения</w:t>
      </w:r>
      <w:r>
        <w:rPr>
          <w:spacing w:val="14"/>
          <w:w w:val="85"/>
        </w:rPr>
        <w:t xml:space="preserve"> </w:t>
      </w:r>
      <w:r>
        <w:rPr>
          <w:w w:val="85"/>
        </w:rPr>
        <w:t>задач</w:t>
      </w:r>
      <w:r>
        <w:rPr>
          <w:spacing w:val="14"/>
          <w:w w:val="85"/>
        </w:rPr>
        <w:t xml:space="preserve"> </w:t>
      </w:r>
      <w:r>
        <w:rPr>
          <w:w w:val="85"/>
        </w:rPr>
        <w:t>ху-</w:t>
      </w:r>
      <w:r>
        <w:rPr>
          <w:spacing w:val="-53"/>
          <w:w w:val="85"/>
        </w:rPr>
        <w:t xml:space="preserve"> </w:t>
      </w:r>
      <w:r>
        <w:rPr>
          <w:w w:val="90"/>
        </w:rPr>
        <w:t>дожественного</w:t>
      </w:r>
      <w:r>
        <w:rPr>
          <w:spacing w:val="9"/>
          <w:w w:val="90"/>
        </w:rPr>
        <w:t xml:space="preserve"> </w:t>
      </w:r>
      <w:r>
        <w:rPr>
          <w:w w:val="90"/>
        </w:rPr>
        <w:t>развития</w:t>
      </w:r>
      <w:r>
        <w:rPr>
          <w:spacing w:val="9"/>
          <w:w w:val="90"/>
        </w:rPr>
        <w:t xml:space="preserve"> </w:t>
      </w:r>
      <w:r>
        <w:rPr>
          <w:w w:val="90"/>
        </w:rPr>
        <w:t>детей</w:t>
      </w:r>
      <w:r>
        <w:rPr>
          <w:spacing w:val="9"/>
          <w:w w:val="90"/>
        </w:rPr>
        <w:t xml:space="preserve"> </w:t>
      </w:r>
      <w:r>
        <w:rPr>
          <w:w w:val="90"/>
        </w:rPr>
        <w:t>2–7</w:t>
      </w:r>
      <w:r>
        <w:rPr>
          <w:spacing w:val="10"/>
          <w:w w:val="90"/>
        </w:rPr>
        <w:t xml:space="preserve"> </w:t>
      </w:r>
      <w:r>
        <w:rPr>
          <w:w w:val="90"/>
        </w:rPr>
        <w:t>лет.</w:t>
      </w:r>
      <w:r>
        <w:rPr>
          <w:spacing w:val="-57"/>
          <w:w w:val="90"/>
        </w:rPr>
        <w:t xml:space="preserve"> </w:t>
      </w:r>
      <w:r>
        <w:rPr>
          <w:w w:val="85"/>
        </w:rPr>
        <w:t>Программа</w:t>
      </w:r>
      <w:r>
        <w:rPr>
          <w:spacing w:val="13"/>
          <w:w w:val="85"/>
        </w:rPr>
        <w:t xml:space="preserve"> </w:t>
      </w:r>
      <w:r>
        <w:rPr>
          <w:w w:val="85"/>
        </w:rPr>
        <w:t>«Цветные</w:t>
      </w:r>
      <w:r>
        <w:rPr>
          <w:spacing w:val="14"/>
          <w:w w:val="85"/>
        </w:rPr>
        <w:t xml:space="preserve"> </w:t>
      </w:r>
      <w:r>
        <w:rPr>
          <w:w w:val="85"/>
        </w:rPr>
        <w:t>ладошки»</w:t>
      </w:r>
      <w:r>
        <w:rPr>
          <w:spacing w:val="13"/>
          <w:w w:val="85"/>
        </w:rPr>
        <w:t xml:space="preserve"> </w:t>
      </w:r>
      <w:r>
        <w:rPr>
          <w:w w:val="85"/>
        </w:rPr>
        <w:t>в</w:t>
      </w:r>
      <w:r>
        <w:rPr>
          <w:spacing w:val="14"/>
          <w:w w:val="85"/>
        </w:rPr>
        <w:t xml:space="preserve"> </w:t>
      </w:r>
      <w:r>
        <w:rPr>
          <w:w w:val="85"/>
        </w:rPr>
        <w:t>пол-</w:t>
      </w:r>
      <w:r>
        <w:rPr>
          <w:spacing w:val="1"/>
          <w:w w:val="85"/>
        </w:rPr>
        <w:t xml:space="preserve"> </w:t>
      </w:r>
      <w:r>
        <w:rPr>
          <w:w w:val="85"/>
        </w:rPr>
        <w:t>ном объеме обеспечена методическими и</w:t>
      </w:r>
      <w:r>
        <w:rPr>
          <w:spacing w:val="-54"/>
          <w:w w:val="85"/>
        </w:rPr>
        <w:t xml:space="preserve"> </w:t>
      </w:r>
      <w:r>
        <w:rPr>
          <w:w w:val="90"/>
        </w:rPr>
        <w:t>дидактическими</w:t>
      </w:r>
      <w:r>
        <w:rPr>
          <w:spacing w:val="16"/>
          <w:w w:val="90"/>
        </w:rPr>
        <w:t xml:space="preserve"> </w:t>
      </w:r>
      <w:r>
        <w:rPr>
          <w:w w:val="90"/>
        </w:rPr>
        <w:t>материалами.</w:t>
      </w:r>
      <w:r>
        <w:rPr>
          <w:spacing w:val="16"/>
          <w:w w:val="90"/>
        </w:rPr>
        <w:t xml:space="preserve"> </w:t>
      </w:r>
      <w:r>
        <w:rPr>
          <w:w w:val="90"/>
        </w:rPr>
        <w:t>Учебно-</w:t>
      </w:r>
      <w:r>
        <w:rPr>
          <w:spacing w:val="-57"/>
          <w:w w:val="90"/>
        </w:rPr>
        <w:t xml:space="preserve"> </w:t>
      </w:r>
      <w:r>
        <w:rPr>
          <w:w w:val="90"/>
        </w:rPr>
        <w:t>методическое</w:t>
      </w:r>
      <w:r>
        <w:rPr>
          <w:spacing w:val="31"/>
          <w:w w:val="90"/>
        </w:rPr>
        <w:t xml:space="preserve"> </w:t>
      </w:r>
      <w:r>
        <w:rPr>
          <w:w w:val="90"/>
        </w:rPr>
        <w:t>обеспечение</w:t>
      </w:r>
      <w:r>
        <w:rPr>
          <w:spacing w:val="31"/>
          <w:w w:val="90"/>
        </w:rPr>
        <w:t xml:space="preserve"> </w:t>
      </w:r>
      <w:r>
        <w:rPr>
          <w:w w:val="90"/>
        </w:rPr>
        <w:t>(УМО)</w:t>
      </w:r>
      <w:r>
        <w:rPr>
          <w:spacing w:val="31"/>
          <w:w w:val="90"/>
        </w:rPr>
        <w:t xml:space="preserve"> </w:t>
      </w:r>
      <w:r>
        <w:rPr>
          <w:w w:val="90"/>
        </w:rPr>
        <w:t>про-</w:t>
      </w:r>
      <w:r>
        <w:rPr>
          <w:spacing w:val="-57"/>
          <w:w w:val="90"/>
        </w:rPr>
        <w:t xml:space="preserve"> </w:t>
      </w:r>
      <w:r>
        <w:rPr>
          <w:w w:val="90"/>
        </w:rPr>
        <w:t>граммы</w:t>
      </w:r>
      <w:r>
        <w:rPr>
          <w:spacing w:val="30"/>
          <w:w w:val="90"/>
        </w:rPr>
        <w:t xml:space="preserve"> </w:t>
      </w:r>
      <w:r>
        <w:rPr>
          <w:w w:val="90"/>
        </w:rPr>
        <w:t>системно</w:t>
      </w:r>
      <w:r>
        <w:rPr>
          <w:spacing w:val="30"/>
          <w:w w:val="90"/>
        </w:rPr>
        <w:t xml:space="preserve"> </w:t>
      </w:r>
      <w:r>
        <w:rPr>
          <w:w w:val="90"/>
        </w:rPr>
        <w:t>выстроено</w:t>
      </w:r>
      <w:r>
        <w:rPr>
          <w:spacing w:val="30"/>
          <w:w w:val="90"/>
        </w:rPr>
        <w:t xml:space="preserve"> </w:t>
      </w:r>
      <w:r>
        <w:rPr>
          <w:w w:val="90"/>
        </w:rPr>
        <w:t>на</w:t>
      </w:r>
      <w:r>
        <w:rPr>
          <w:spacing w:val="30"/>
          <w:w w:val="90"/>
        </w:rPr>
        <w:t xml:space="preserve"> </w:t>
      </w:r>
      <w:r>
        <w:rPr>
          <w:w w:val="90"/>
        </w:rPr>
        <w:t>совре-</w:t>
      </w:r>
      <w:r>
        <w:rPr>
          <w:spacing w:val="-56"/>
          <w:w w:val="90"/>
        </w:rPr>
        <w:t xml:space="preserve"> </w:t>
      </w:r>
      <w:r>
        <w:rPr>
          <w:spacing w:val="-1"/>
          <w:w w:val="85"/>
        </w:rPr>
        <w:t>менных</w:t>
      </w:r>
      <w:r>
        <w:rPr>
          <w:spacing w:val="-17"/>
          <w:w w:val="85"/>
        </w:rPr>
        <w:t xml:space="preserve"> </w:t>
      </w:r>
      <w:r>
        <w:rPr>
          <w:spacing w:val="-1"/>
          <w:w w:val="85"/>
        </w:rPr>
        <w:t>принципах:</w:t>
      </w:r>
      <w:r>
        <w:rPr>
          <w:spacing w:val="-17"/>
          <w:w w:val="85"/>
        </w:rPr>
        <w:t xml:space="preserve"> </w:t>
      </w:r>
      <w:r>
        <w:rPr>
          <w:spacing w:val="-1"/>
          <w:w w:val="85"/>
        </w:rPr>
        <w:t>культуросообразности,</w:t>
      </w:r>
      <w:r>
        <w:rPr>
          <w:spacing w:val="-53"/>
          <w:w w:val="85"/>
        </w:rPr>
        <w:t xml:space="preserve"> </w:t>
      </w:r>
      <w:r>
        <w:rPr>
          <w:w w:val="85"/>
        </w:rPr>
        <w:t>интеграции, наглядности, творчества, до-</w:t>
      </w:r>
      <w:r>
        <w:rPr>
          <w:spacing w:val="-54"/>
          <w:w w:val="85"/>
        </w:rPr>
        <w:t xml:space="preserve"> </w:t>
      </w:r>
      <w:r>
        <w:rPr>
          <w:w w:val="85"/>
        </w:rPr>
        <w:t>ступности,</w:t>
      </w:r>
      <w:r>
        <w:rPr>
          <w:spacing w:val="1"/>
          <w:w w:val="85"/>
        </w:rPr>
        <w:t xml:space="preserve"> </w:t>
      </w:r>
      <w:r>
        <w:rPr>
          <w:w w:val="85"/>
        </w:rPr>
        <w:t>психологической</w:t>
      </w:r>
      <w:r>
        <w:rPr>
          <w:spacing w:val="1"/>
          <w:w w:val="85"/>
        </w:rPr>
        <w:t xml:space="preserve"> </w:t>
      </w:r>
      <w:r>
        <w:rPr>
          <w:w w:val="85"/>
        </w:rPr>
        <w:t>комфортно-</w:t>
      </w:r>
      <w:r>
        <w:rPr>
          <w:spacing w:val="-54"/>
          <w:w w:val="85"/>
        </w:rPr>
        <w:t xml:space="preserve"> </w:t>
      </w:r>
      <w:r>
        <w:rPr>
          <w:w w:val="85"/>
        </w:rPr>
        <w:t>сти, гибкости, трасформируемости, поли-</w:t>
      </w:r>
      <w:r>
        <w:rPr>
          <w:spacing w:val="-54"/>
          <w:w w:val="85"/>
        </w:rPr>
        <w:t xml:space="preserve"> </w:t>
      </w:r>
      <w:r>
        <w:rPr>
          <w:w w:val="85"/>
        </w:rPr>
        <w:t>функциональности</w:t>
      </w:r>
      <w:r>
        <w:rPr>
          <w:spacing w:val="8"/>
          <w:w w:val="85"/>
        </w:rPr>
        <w:t xml:space="preserve"> </w:t>
      </w:r>
      <w:r>
        <w:rPr>
          <w:w w:val="85"/>
        </w:rPr>
        <w:t>и</w:t>
      </w:r>
      <w:r>
        <w:rPr>
          <w:spacing w:val="8"/>
          <w:w w:val="85"/>
        </w:rPr>
        <w:t xml:space="preserve"> </w:t>
      </w:r>
      <w:r>
        <w:rPr>
          <w:w w:val="85"/>
        </w:rPr>
        <w:t>др.</w:t>
      </w:r>
      <w:r>
        <w:rPr>
          <w:spacing w:val="9"/>
          <w:w w:val="85"/>
        </w:rPr>
        <w:t xml:space="preserve"> </w:t>
      </w:r>
      <w:r>
        <w:rPr>
          <w:w w:val="85"/>
        </w:rPr>
        <w:t>Разработаны</w:t>
      </w:r>
      <w:r>
        <w:rPr>
          <w:spacing w:val="8"/>
          <w:w w:val="85"/>
        </w:rPr>
        <w:t xml:space="preserve"> </w:t>
      </w:r>
      <w:r>
        <w:rPr>
          <w:w w:val="85"/>
        </w:rPr>
        <w:t>ме-</w:t>
      </w:r>
      <w:r>
        <w:rPr>
          <w:spacing w:val="-53"/>
          <w:w w:val="85"/>
        </w:rPr>
        <w:t xml:space="preserve"> </w:t>
      </w:r>
      <w:r>
        <w:rPr>
          <w:w w:val="90"/>
        </w:rPr>
        <w:t>тодические</w:t>
      </w:r>
      <w:r>
        <w:rPr>
          <w:spacing w:val="3"/>
          <w:w w:val="90"/>
        </w:rPr>
        <w:t xml:space="preserve"> </w:t>
      </w:r>
      <w:r>
        <w:rPr>
          <w:w w:val="90"/>
        </w:rPr>
        <w:t>рекомендации</w:t>
      </w:r>
      <w:r>
        <w:rPr>
          <w:spacing w:val="3"/>
          <w:w w:val="90"/>
        </w:rPr>
        <w:t xml:space="preserve"> </w:t>
      </w:r>
      <w:r>
        <w:rPr>
          <w:w w:val="90"/>
        </w:rPr>
        <w:t>к</w:t>
      </w:r>
      <w:r>
        <w:rPr>
          <w:spacing w:val="3"/>
          <w:w w:val="90"/>
        </w:rPr>
        <w:t xml:space="preserve"> </w:t>
      </w:r>
      <w:r>
        <w:rPr>
          <w:w w:val="90"/>
        </w:rPr>
        <w:t>программе</w:t>
      </w:r>
    </w:p>
    <w:p>
      <w:pPr>
        <w:pStyle w:val="13"/>
        <w:spacing w:line="225" w:lineRule="auto"/>
        <w:ind w:left="178" w:right="902"/>
        <w:jc w:val="right"/>
        <w:rPr>
          <w:rFonts w:ascii="Arial" w:hAnsi="Arial"/>
          <w:b/>
        </w:rPr>
      </w:pPr>
      <w:r>
        <w:rPr>
          <w:w w:val="90"/>
        </w:rPr>
        <w:t>«Цветные</w:t>
      </w:r>
      <w:r>
        <w:rPr>
          <w:spacing w:val="55"/>
          <w:w w:val="90"/>
        </w:rPr>
        <w:t xml:space="preserve"> </w:t>
      </w:r>
      <w:r>
        <w:rPr>
          <w:w w:val="90"/>
        </w:rPr>
        <w:t>ладошки»</w:t>
      </w:r>
      <w:r>
        <w:rPr>
          <w:spacing w:val="56"/>
          <w:w w:val="90"/>
        </w:rPr>
        <w:t xml:space="preserve"> </w:t>
      </w:r>
      <w:r>
        <w:rPr>
          <w:w w:val="90"/>
        </w:rPr>
        <w:t>(выстроены</w:t>
      </w:r>
      <w:r>
        <w:rPr>
          <w:spacing w:val="55"/>
          <w:w w:val="90"/>
        </w:rPr>
        <w:t xml:space="preserve"> </w:t>
      </w:r>
      <w:r>
        <w:rPr>
          <w:w w:val="90"/>
        </w:rPr>
        <w:t>в</w:t>
      </w:r>
      <w:r>
        <w:rPr>
          <w:spacing w:val="56"/>
          <w:w w:val="90"/>
        </w:rPr>
        <w:t xml:space="preserve"> </w:t>
      </w:r>
      <w:r>
        <w:rPr>
          <w:w w:val="90"/>
        </w:rPr>
        <w:t>во-</w:t>
      </w:r>
      <w:r>
        <w:rPr>
          <w:spacing w:val="-57"/>
          <w:w w:val="90"/>
        </w:rPr>
        <w:t xml:space="preserve"> </w:t>
      </w:r>
      <w:r>
        <w:rPr>
          <w:w w:val="90"/>
        </w:rPr>
        <w:t>просно-ответной</w:t>
      </w:r>
      <w:r>
        <w:rPr>
          <w:spacing w:val="38"/>
          <w:w w:val="90"/>
        </w:rPr>
        <w:t xml:space="preserve"> </w:t>
      </w:r>
      <w:r>
        <w:rPr>
          <w:w w:val="90"/>
        </w:rPr>
        <w:t>форме);</w:t>
      </w:r>
      <w:r>
        <w:rPr>
          <w:spacing w:val="38"/>
          <w:w w:val="90"/>
        </w:rPr>
        <w:t xml:space="preserve"> </w:t>
      </w:r>
      <w:r>
        <w:rPr>
          <w:w w:val="90"/>
        </w:rPr>
        <w:t>для</w:t>
      </w:r>
      <w:r>
        <w:rPr>
          <w:spacing w:val="39"/>
          <w:w w:val="90"/>
        </w:rPr>
        <w:t xml:space="preserve"> </w:t>
      </w:r>
      <w:r>
        <w:rPr>
          <w:w w:val="90"/>
        </w:rPr>
        <w:t>повыше-</w:t>
      </w:r>
      <w:r>
        <w:rPr>
          <w:spacing w:val="-57"/>
          <w:w w:val="90"/>
        </w:rPr>
        <w:t xml:space="preserve"> </w:t>
      </w:r>
      <w:r>
        <w:rPr>
          <w:spacing w:val="-2"/>
          <w:w w:val="85"/>
        </w:rPr>
        <w:t>ния</w:t>
      </w:r>
      <w:r>
        <w:rPr>
          <w:spacing w:val="-19"/>
          <w:w w:val="85"/>
        </w:rPr>
        <w:t xml:space="preserve"> </w:t>
      </w:r>
      <w:r>
        <w:rPr>
          <w:spacing w:val="-2"/>
          <w:w w:val="85"/>
        </w:rPr>
        <w:t>квалификации</w:t>
      </w:r>
      <w:r>
        <w:rPr>
          <w:spacing w:val="-19"/>
          <w:w w:val="85"/>
        </w:rPr>
        <w:t xml:space="preserve"> </w:t>
      </w:r>
      <w:r>
        <w:rPr>
          <w:spacing w:val="-2"/>
          <w:w w:val="85"/>
        </w:rPr>
        <w:t>педагогов</w:t>
      </w:r>
      <w:r>
        <w:rPr>
          <w:spacing w:val="-19"/>
          <w:w w:val="85"/>
        </w:rPr>
        <w:t xml:space="preserve"> </w:t>
      </w:r>
      <w:r>
        <w:rPr>
          <w:spacing w:val="-1"/>
          <w:w w:val="85"/>
        </w:rPr>
        <w:t>подготовлено</w:t>
      </w:r>
      <w:r>
        <w:rPr>
          <w:spacing w:val="-54"/>
          <w:w w:val="85"/>
        </w:rPr>
        <w:t xml:space="preserve"> </w:t>
      </w:r>
      <w:r>
        <w:rPr>
          <w:w w:val="85"/>
        </w:rPr>
        <w:t>учебно-методическое</w:t>
      </w:r>
      <w:r>
        <w:rPr>
          <w:spacing w:val="1"/>
          <w:w w:val="85"/>
        </w:rPr>
        <w:t xml:space="preserve"> </w:t>
      </w:r>
      <w:r>
        <w:rPr>
          <w:w w:val="85"/>
        </w:rPr>
        <w:t>пособие</w:t>
      </w:r>
      <w:r>
        <w:rPr>
          <w:spacing w:val="1"/>
          <w:w w:val="85"/>
        </w:rPr>
        <w:t xml:space="preserve"> </w:t>
      </w:r>
      <w:r>
        <w:rPr>
          <w:w w:val="85"/>
        </w:rPr>
        <w:t>«Проекти-</w:t>
      </w:r>
      <w:r>
        <w:rPr>
          <w:spacing w:val="-54"/>
          <w:w w:val="85"/>
        </w:rPr>
        <w:t xml:space="preserve"> </w:t>
      </w:r>
      <w:r>
        <w:rPr>
          <w:spacing w:val="-3"/>
          <w:w w:val="90"/>
        </w:rPr>
        <w:t>рование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образовательной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области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«Худо-</w:t>
      </w:r>
      <w:r>
        <w:rPr>
          <w:spacing w:val="-57"/>
          <w:w w:val="90"/>
        </w:rPr>
        <w:t xml:space="preserve"> </w:t>
      </w:r>
      <w:r>
        <w:rPr>
          <w:spacing w:val="-1"/>
          <w:w w:val="85"/>
        </w:rPr>
        <w:t xml:space="preserve">жественно-эстетическое развитие» </w:t>
      </w:r>
      <w:r>
        <w:rPr>
          <w:w w:val="85"/>
        </w:rPr>
        <w:t>(новые</w:t>
      </w:r>
      <w:r>
        <w:rPr>
          <w:spacing w:val="-54"/>
          <w:w w:val="85"/>
        </w:rPr>
        <w:t xml:space="preserve"> </w:t>
      </w:r>
      <w:r>
        <w:rPr>
          <w:w w:val="85"/>
        </w:rPr>
        <w:t>подходы</w:t>
      </w:r>
      <w:r>
        <w:rPr>
          <w:spacing w:val="18"/>
          <w:w w:val="85"/>
        </w:rPr>
        <w:t xml:space="preserve"> </w:t>
      </w:r>
      <w:r>
        <w:rPr>
          <w:w w:val="85"/>
        </w:rPr>
        <w:t>в</w:t>
      </w:r>
      <w:r>
        <w:rPr>
          <w:spacing w:val="18"/>
          <w:w w:val="85"/>
        </w:rPr>
        <w:t xml:space="preserve"> </w:t>
      </w:r>
      <w:r>
        <w:rPr>
          <w:w w:val="85"/>
        </w:rPr>
        <w:t>условиях</w:t>
      </w:r>
      <w:r>
        <w:rPr>
          <w:spacing w:val="19"/>
          <w:w w:val="85"/>
        </w:rPr>
        <w:t xml:space="preserve"> </w:t>
      </w:r>
      <w:r>
        <w:rPr>
          <w:w w:val="85"/>
        </w:rPr>
        <w:t>введения</w:t>
      </w:r>
      <w:r>
        <w:rPr>
          <w:spacing w:val="18"/>
          <w:w w:val="85"/>
        </w:rPr>
        <w:t xml:space="preserve"> </w:t>
      </w:r>
      <w:r>
        <w:rPr>
          <w:w w:val="85"/>
        </w:rPr>
        <w:t>ФГОС</w:t>
      </w:r>
      <w:r>
        <w:rPr>
          <w:spacing w:val="18"/>
          <w:w w:val="85"/>
        </w:rPr>
        <w:t xml:space="preserve"> </w:t>
      </w:r>
      <w:r>
        <w:rPr>
          <w:w w:val="85"/>
        </w:rPr>
        <w:t>ДО).</w:t>
      </w:r>
      <w:r>
        <w:rPr>
          <w:spacing w:val="-53"/>
          <w:w w:val="85"/>
        </w:rPr>
        <w:t xml:space="preserve"> </w:t>
      </w:r>
      <w:r>
        <w:rPr>
          <w:w w:val="85"/>
        </w:rPr>
        <w:t>Парциальная</w:t>
      </w:r>
      <w:r>
        <w:rPr>
          <w:spacing w:val="11"/>
          <w:w w:val="85"/>
        </w:rPr>
        <w:t xml:space="preserve"> </w:t>
      </w:r>
      <w:r>
        <w:rPr>
          <w:w w:val="85"/>
        </w:rPr>
        <w:t>программа</w:t>
      </w:r>
      <w:r>
        <w:rPr>
          <w:spacing w:val="12"/>
          <w:w w:val="85"/>
        </w:rPr>
        <w:t xml:space="preserve"> </w:t>
      </w:r>
      <w:r>
        <w:rPr>
          <w:w w:val="85"/>
        </w:rPr>
        <w:t>«Цветные</w:t>
      </w:r>
      <w:r>
        <w:rPr>
          <w:spacing w:val="11"/>
          <w:w w:val="85"/>
        </w:rPr>
        <w:t xml:space="preserve"> </w:t>
      </w:r>
      <w:r>
        <w:rPr>
          <w:w w:val="85"/>
        </w:rPr>
        <w:t>ла-</w:t>
      </w:r>
      <w:r>
        <w:rPr>
          <w:spacing w:val="1"/>
          <w:w w:val="85"/>
        </w:rPr>
        <w:t xml:space="preserve"> </w:t>
      </w:r>
      <w:r>
        <w:rPr>
          <w:w w:val="90"/>
        </w:rPr>
        <w:t>дошки»</w:t>
      </w:r>
      <w:r>
        <w:rPr>
          <w:spacing w:val="32"/>
          <w:w w:val="90"/>
        </w:rPr>
        <w:t xml:space="preserve"> </w:t>
      </w:r>
      <w:r>
        <w:rPr>
          <w:w w:val="90"/>
        </w:rPr>
        <w:t>вошла</w:t>
      </w:r>
      <w:r>
        <w:rPr>
          <w:spacing w:val="33"/>
          <w:w w:val="90"/>
        </w:rPr>
        <w:t xml:space="preserve"> </w:t>
      </w:r>
      <w:r>
        <w:rPr>
          <w:w w:val="90"/>
        </w:rPr>
        <w:t>в</w:t>
      </w:r>
      <w:r>
        <w:rPr>
          <w:spacing w:val="33"/>
          <w:w w:val="90"/>
        </w:rPr>
        <w:t xml:space="preserve"> </w:t>
      </w:r>
      <w:r>
        <w:rPr>
          <w:w w:val="90"/>
        </w:rPr>
        <w:t>базисное</w:t>
      </w:r>
      <w:r>
        <w:rPr>
          <w:spacing w:val="33"/>
          <w:w w:val="90"/>
        </w:rPr>
        <w:t xml:space="preserve"> </w:t>
      </w:r>
      <w:r>
        <w:rPr>
          <w:w w:val="90"/>
        </w:rPr>
        <w:t>содержание</w:t>
      </w:r>
      <w:r>
        <w:rPr>
          <w:spacing w:val="-56"/>
          <w:w w:val="90"/>
        </w:rPr>
        <w:t xml:space="preserve"> </w:t>
      </w:r>
      <w:r>
        <w:rPr>
          <w:w w:val="85"/>
        </w:rPr>
        <w:t>комплексных</w:t>
      </w:r>
      <w:r>
        <w:rPr>
          <w:spacing w:val="1"/>
          <w:w w:val="85"/>
        </w:rPr>
        <w:t xml:space="preserve"> </w:t>
      </w:r>
      <w:r>
        <w:rPr>
          <w:w w:val="85"/>
        </w:rPr>
        <w:t>общеобразовательных</w:t>
      </w:r>
      <w:r>
        <w:rPr>
          <w:spacing w:val="1"/>
          <w:w w:val="85"/>
        </w:rPr>
        <w:t xml:space="preserve"> </w:t>
      </w:r>
      <w:r>
        <w:rPr>
          <w:w w:val="85"/>
        </w:rPr>
        <w:t>про-</w:t>
      </w:r>
      <w:r>
        <w:rPr>
          <w:spacing w:val="-54"/>
          <w:w w:val="85"/>
        </w:rPr>
        <w:t xml:space="preserve"> </w:t>
      </w:r>
      <w:r>
        <w:rPr>
          <w:w w:val="90"/>
        </w:rPr>
        <w:t>грамм</w:t>
      </w:r>
      <w:r>
        <w:rPr>
          <w:spacing w:val="-10"/>
          <w:w w:val="90"/>
        </w:rPr>
        <w:t xml:space="preserve"> </w:t>
      </w:r>
      <w:r>
        <w:rPr>
          <w:w w:val="90"/>
        </w:rPr>
        <w:t>ДОО</w:t>
      </w:r>
      <w:r>
        <w:rPr>
          <w:spacing w:val="-9"/>
          <w:w w:val="90"/>
        </w:rPr>
        <w:t xml:space="preserve"> </w:t>
      </w:r>
      <w:r>
        <w:rPr>
          <w:rFonts w:ascii="Arial" w:hAnsi="Arial"/>
          <w:b/>
          <w:w w:val="90"/>
        </w:rPr>
        <w:t>«Истоки»</w:t>
      </w:r>
      <w:r>
        <w:rPr>
          <w:rFonts w:ascii="Arial" w:hAnsi="Arial"/>
          <w:b/>
          <w:spacing w:val="-4"/>
          <w:w w:val="90"/>
        </w:rPr>
        <w:t xml:space="preserve"> </w:t>
      </w:r>
      <w:r>
        <w:rPr>
          <w:w w:val="90"/>
        </w:rPr>
        <w:t>(под</w:t>
      </w:r>
      <w:r>
        <w:rPr>
          <w:spacing w:val="-9"/>
          <w:w w:val="90"/>
        </w:rPr>
        <w:t xml:space="preserve"> </w:t>
      </w:r>
      <w:r>
        <w:rPr>
          <w:w w:val="90"/>
        </w:rPr>
        <w:t>ред.</w:t>
      </w:r>
      <w:r>
        <w:rPr>
          <w:spacing w:val="-9"/>
          <w:w w:val="90"/>
        </w:rPr>
        <w:t xml:space="preserve"> </w:t>
      </w:r>
      <w:r>
        <w:rPr>
          <w:w w:val="90"/>
        </w:rPr>
        <w:t>Л.А.</w:t>
      </w:r>
      <w:r>
        <w:rPr>
          <w:spacing w:val="-9"/>
          <w:w w:val="90"/>
        </w:rPr>
        <w:t xml:space="preserve"> </w:t>
      </w:r>
      <w:r>
        <w:rPr>
          <w:w w:val="90"/>
        </w:rPr>
        <w:t>Па-</w:t>
      </w:r>
      <w:r>
        <w:rPr>
          <w:spacing w:val="-57"/>
          <w:w w:val="90"/>
        </w:rPr>
        <w:t xml:space="preserve"> </w:t>
      </w:r>
      <w:r>
        <w:rPr>
          <w:w w:val="85"/>
        </w:rPr>
        <w:t>рамоновой),</w:t>
      </w:r>
      <w:r>
        <w:rPr>
          <w:spacing w:val="31"/>
          <w:w w:val="85"/>
        </w:rPr>
        <w:t xml:space="preserve"> </w:t>
      </w:r>
      <w:r>
        <w:rPr>
          <w:rFonts w:ascii="Arial" w:hAnsi="Arial"/>
          <w:b/>
          <w:w w:val="85"/>
        </w:rPr>
        <w:t>«Мир</w:t>
      </w:r>
      <w:r>
        <w:rPr>
          <w:rFonts w:ascii="Arial" w:hAnsi="Arial"/>
          <w:b/>
          <w:spacing w:val="35"/>
          <w:w w:val="85"/>
        </w:rPr>
        <w:t xml:space="preserve"> </w:t>
      </w:r>
      <w:r>
        <w:rPr>
          <w:rFonts w:ascii="Arial" w:hAnsi="Arial"/>
          <w:b/>
          <w:w w:val="85"/>
        </w:rPr>
        <w:t>открытий»</w:t>
      </w:r>
      <w:r>
        <w:rPr>
          <w:rFonts w:ascii="Arial" w:hAnsi="Arial"/>
          <w:b/>
          <w:spacing w:val="35"/>
          <w:w w:val="85"/>
        </w:rPr>
        <w:t xml:space="preserve"> </w:t>
      </w:r>
      <w:r>
        <w:rPr>
          <w:w w:val="85"/>
        </w:rPr>
        <w:t>(под</w:t>
      </w:r>
      <w:r>
        <w:rPr>
          <w:spacing w:val="31"/>
          <w:w w:val="85"/>
        </w:rPr>
        <w:t xml:space="preserve"> </w:t>
      </w:r>
      <w:r>
        <w:rPr>
          <w:w w:val="85"/>
        </w:rPr>
        <w:t>ред.</w:t>
      </w:r>
      <w:r>
        <w:rPr>
          <w:spacing w:val="-53"/>
          <w:w w:val="85"/>
        </w:rPr>
        <w:t xml:space="preserve"> </w:t>
      </w:r>
      <w:r>
        <w:rPr>
          <w:w w:val="85"/>
        </w:rPr>
        <w:t>Л.Г.</w:t>
      </w:r>
      <w:r>
        <w:rPr>
          <w:spacing w:val="22"/>
          <w:w w:val="85"/>
        </w:rPr>
        <w:t xml:space="preserve"> </w:t>
      </w:r>
      <w:r>
        <w:rPr>
          <w:w w:val="85"/>
        </w:rPr>
        <w:t>Петерсон,</w:t>
      </w:r>
      <w:r>
        <w:rPr>
          <w:spacing w:val="-4"/>
          <w:w w:val="85"/>
        </w:rPr>
        <w:t xml:space="preserve"> </w:t>
      </w:r>
      <w:r>
        <w:rPr>
          <w:w w:val="85"/>
        </w:rPr>
        <w:t>И.А.</w:t>
      </w:r>
      <w:r>
        <w:rPr>
          <w:spacing w:val="23"/>
          <w:w w:val="85"/>
        </w:rPr>
        <w:t xml:space="preserve"> </w:t>
      </w:r>
      <w:r>
        <w:rPr>
          <w:w w:val="85"/>
        </w:rPr>
        <w:t>Лыковой)</w:t>
      </w:r>
      <w:r>
        <w:rPr>
          <w:spacing w:val="-4"/>
          <w:w w:val="85"/>
        </w:rPr>
        <w:t xml:space="preserve"> </w:t>
      </w:r>
      <w:r>
        <w:rPr>
          <w:w w:val="85"/>
        </w:rPr>
        <w:t>и</w:t>
      </w:r>
      <w:r>
        <w:rPr>
          <w:spacing w:val="-4"/>
          <w:w w:val="85"/>
        </w:rPr>
        <w:t xml:space="preserve"> </w:t>
      </w:r>
      <w:r>
        <w:rPr>
          <w:w w:val="85"/>
        </w:rPr>
        <w:t>«</w:t>
      </w:r>
      <w:r>
        <w:rPr>
          <w:rFonts w:ascii="Arial" w:hAnsi="Arial"/>
          <w:b/>
          <w:w w:val="85"/>
        </w:rPr>
        <w:t>Тропин-</w:t>
      </w:r>
    </w:p>
    <w:p>
      <w:pPr>
        <w:pStyle w:val="13"/>
        <w:spacing w:line="240" w:lineRule="exact"/>
        <w:ind w:left="178"/>
      </w:pPr>
      <w:r>
        <w:rPr>
          <w:rFonts w:ascii="Arial" w:hAnsi="Arial"/>
          <w:b/>
          <w:spacing w:val="-2"/>
          <w:w w:val="90"/>
        </w:rPr>
        <w:t>ки»</w:t>
      </w:r>
      <w:r>
        <w:rPr>
          <w:rFonts w:ascii="Arial" w:hAnsi="Arial"/>
          <w:b/>
          <w:spacing w:val="-3"/>
          <w:w w:val="90"/>
        </w:rPr>
        <w:t xml:space="preserve"> </w:t>
      </w:r>
      <w:r>
        <w:rPr>
          <w:spacing w:val="-2"/>
          <w:w w:val="90"/>
        </w:rPr>
        <w:t>(под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ред.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В.Т.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Кудрявцева).</w:t>
      </w:r>
    </w:p>
    <w:p>
      <w:pPr>
        <w:spacing w:after="0" w:line="240" w:lineRule="exact"/>
        <w:sectPr>
          <w:type w:val="continuous"/>
          <w:pgSz w:w="18710" w:h="13330" w:orient="landscape"/>
          <w:pgMar w:top="660" w:right="0" w:bottom="280" w:left="0" w:header="720" w:footer="720" w:gutter="0"/>
          <w:cols w:equalWidth="0" w:num="4">
            <w:col w:w="1875" w:space="40"/>
            <w:col w:w="6091" w:space="607"/>
            <w:col w:w="5257" w:space="39"/>
            <w:col w:w="4801"/>
          </w:cols>
        </w:sectPr>
      </w:pPr>
    </w:p>
    <w:p>
      <w:pPr>
        <w:tabs>
          <w:tab w:val="left" w:pos="18084"/>
          <w:tab w:val="left" w:pos="18709"/>
        </w:tabs>
        <w:spacing w:before="26" w:line="170" w:lineRule="auto"/>
        <w:ind w:left="2177" w:right="-15" w:firstLine="0"/>
        <w:jc w:val="left"/>
        <w:rPr>
          <w:sz w:val="28"/>
        </w:rPr>
      </w:pPr>
      <w:r>
        <w:rPr>
          <w:rFonts w:ascii="Arial" w:hAnsi="Arial"/>
          <w:b/>
          <w:w w:val="85"/>
          <w:position w:val="-5"/>
          <w:sz w:val="28"/>
        </w:rPr>
        <w:t>©</w:t>
      </w:r>
      <w:r>
        <w:rPr>
          <w:rFonts w:ascii="Arial" w:hAnsi="Arial"/>
          <w:b/>
          <w:spacing w:val="-7"/>
          <w:w w:val="85"/>
          <w:position w:val="-5"/>
          <w:sz w:val="28"/>
        </w:rPr>
        <w:t xml:space="preserve"> </w:t>
      </w:r>
      <w:r>
        <w:rPr>
          <w:rFonts w:ascii="Arial" w:hAnsi="Arial"/>
          <w:b/>
          <w:w w:val="85"/>
          <w:sz w:val="20"/>
        </w:rPr>
        <w:t>ООО</w:t>
      </w:r>
      <w:r>
        <w:rPr>
          <w:rFonts w:ascii="Arial" w:hAnsi="Arial"/>
          <w:b/>
          <w:spacing w:val="1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ИД</w:t>
      </w:r>
      <w:r>
        <w:rPr>
          <w:rFonts w:ascii="Arial" w:hAnsi="Arial"/>
          <w:b/>
          <w:spacing w:val="12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«Цветной</w:t>
      </w:r>
      <w:r>
        <w:rPr>
          <w:rFonts w:ascii="Arial" w:hAnsi="Arial"/>
          <w:b/>
          <w:spacing w:val="12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мир»,</w:t>
      </w:r>
      <w:r>
        <w:rPr>
          <w:rFonts w:ascii="Arial" w:hAnsi="Arial"/>
          <w:b/>
          <w:spacing w:val="12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2017</w:t>
      </w:r>
      <w:r>
        <w:rPr>
          <w:rFonts w:ascii="Arial" w:hAnsi="Arial"/>
          <w:b/>
          <w:w w:val="85"/>
          <w:sz w:val="20"/>
        </w:rPr>
        <w:tab/>
      </w:r>
      <w:r>
        <w:rPr>
          <w:position w:val="-11"/>
          <w:sz w:val="28"/>
          <w:shd w:val="clear" w:color="auto" w:fill="D8D8D8"/>
        </w:rPr>
        <w:t>3</w:t>
      </w:r>
      <w:r>
        <w:rPr>
          <w:position w:val="-11"/>
          <w:sz w:val="28"/>
          <w:shd w:val="clear" w:color="auto" w:fill="D8D8D8"/>
        </w:rPr>
        <w:tab/>
      </w:r>
    </w:p>
    <w:p>
      <w:pPr>
        <w:spacing w:after="0" w:line="170" w:lineRule="auto"/>
        <w:jc w:val="left"/>
        <w:rPr>
          <w:sz w:val="28"/>
        </w:rPr>
        <w:sectPr>
          <w:type w:val="continuous"/>
          <w:pgSz w:w="18710" w:h="13330" w:orient="landscape"/>
          <w:pgMar w:top="660" w:right="0" w:bottom="280" w:left="0" w:header="720" w:footer="720" w:gutter="0"/>
          <w:cols w:space="720" w:num="1"/>
        </w:sectPr>
      </w:pPr>
    </w:p>
    <w:p>
      <w:pPr>
        <w:pStyle w:val="9"/>
        <w:spacing w:before="75" w:line="228" w:lineRule="auto"/>
        <w:ind w:left="1133" w:right="305"/>
      </w:pPr>
      <w:bookmarkStart w:id="1" w:name="_TOC_250016"/>
      <w:r>
        <w:rPr>
          <w:spacing w:val="-1"/>
          <w:w w:val="85"/>
        </w:rPr>
        <w:t xml:space="preserve">Концепция </w:t>
      </w:r>
      <w:r>
        <w:rPr>
          <w:w w:val="85"/>
        </w:rPr>
        <w:t>авторской Программы</w:t>
      </w:r>
      <w:r>
        <w:rPr>
          <w:spacing w:val="-49"/>
          <w:w w:val="85"/>
        </w:rPr>
        <w:t xml:space="preserve"> </w:t>
      </w:r>
      <w:r>
        <w:rPr>
          <w:w w:val="90"/>
        </w:rPr>
        <w:t>художественно-эстетического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развития</w:t>
      </w:r>
      <w:r>
        <w:rPr>
          <w:spacing w:val="-7"/>
          <w:w w:val="90"/>
        </w:rPr>
        <w:t xml:space="preserve"> </w:t>
      </w:r>
      <w:r>
        <w:rPr>
          <w:w w:val="90"/>
        </w:rPr>
        <w:t>детей</w:t>
      </w:r>
      <w:r>
        <w:rPr>
          <w:spacing w:val="-6"/>
          <w:w w:val="90"/>
        </w:rPr>
        <w:t xml:space="preserve"> </w:t>
      </w:r>
      <w:r>
        <w:rPr>
          <w:w w:val="90"/>
        </w:rPr>
        <w:t>2-7</w:t>
      </w:r>
      <w:r>
        <w:rPr>
          <w:spacing w:val="-7"/>
          <w:w w:val="90"/>
        </w:rPr>
        <w:t xml:space="preserve"> </w:t>
      </w:r>
      <w:bookmarkEnd w:id="1"/>
      <w:r>
        <w:rPr>
          <w:w w:val="90"/>
        </w:rPr>
        <w:t>лет</w:t>
      </w:r>
    </w:p>
    <w:p>
      <w:pPr>
        <w:pStyle w:val="9"/>
        <w:spacing w:line="228" w:lineRule="auto"/>
        <w:ind w:left="1133" w:right="305"/>
      </w:pPr>
      <w:bookmarkStart w:id="2" w:name="_TOC_250015"/>
      <w:r>
        <w:rPr>
          <w:w w:val="90"/>
        </w:rPr>
        <w:t>«Цветные ладошки»</w:t>
      </w:r>
      <w:r>
        <w:rPr>
          <w:spacing w:val="1"/>
          <w:w w:val="90"/>
        </w:rPr>
        <w:t xml:space="preserve"> </w:t>
      </w:r>
      <w:r>
        <w:rPr>
          <w:w w:val="80"/>
        </w:rPr>
        <w:t>(формирование</w:t>
      </w:r>
      <w:r>
        <w:rPr>
          <w:spacing w:val="9"/>
          <w:w w:val="80"/>
        </w:rPr>
        <w:t xml:space="preserve"> </w:t>
      </w:r>
      <w:r>
        <w:rPr>
          <w:w w:val="80"/>
        </w:rPr>
        <w:t>эстетического</w:t>
      </w:r>
      <w:r>
        <w:rPr>
          <w:spacing w:val="1"/>
          <w:w w:val="80"/>
        </w:rPr>
        <w:t xml:space="preserve"> </w:t>
      </w:r>
      <w:r>
        <w:rPr>
          <w:w w:val="85"/>
        </w:rPr>
        <w:t>отношения</w:t>
      </w:r>
      <w:r>
        <w:rPr>
          <w:spacing w:val="5"/>
          <w:w w:val="85"/>
        </w:rPr>
        <w:t xml:space="preserve"> </w:t>
      </w:r>
      <w:r>
        <w:rPr>
          <w:w w:val="85"/>
        </w:rPr>
        <w:t>к</w:t>
      </w:r>
      <w:r>
        <w:rPr>
          <w:spacing w:val="6"/>
          <w:w w:val="85"/>
        </w:rPr>
        <w:t xml:space="preserve"> </w:t>
      </w:r>
      <w:r>
        <w:rPr>
          <w:w w:val="85"/>
        </w:rPr>
        <w:t>окружающему</w:t>
      </w:r>
      <w:r>
        <w:rPr>
          <w:spacing w:val="5"/>
          <w:w w:val="85"/>
        </w:rPr>
        <w:t xml:space="preserve"> </w:t>
      </w:r>
      <w:bookmarkEnd w:id="2"/>
      <w:r>
        <w:rPr>
          <w:w w:val="85"/>
        </w:rPr>
        <w:t>миру)</w:t>
      </w:r>
    </w:p>
    <w:p>
      <w:pPr>
        <w:pStyle w:val="13"/>
        <w:spacing w:before="9"/>
        <w:jc w:val="left"/>
        <w:rPr>
          <w:rFonts w:ascii="Arial"/>
          <w:b/>
          <w:sz w:val="20"/>
        </w:rPr>
      </w:pPr>
    </w:p>
    <w:p>
      <w:pPr>
        <w:pStyle w:val="13"/>
        <w:tabs>
          <w:tab w:val="left" w:pos="1620"/>
          <w:tab w:val="left" w:pos="2630"/>
        </w:tabs>
        <w:spacing w:before="1" w:line="225" w:lineRule="auto"/>
        <w:ind w:left="907" w:firstLine="226"/>
        <w:jc w:val="right"/>
      </w:pPr>
      <w:r>
        <w:rPr>
          <w:rFonts w:ascii="Arial" w:hAnsi="Arial"/>
          <w:b/>
          <w:w w:val="90"/>
        </w:rPr>
        <w:t>Ведущая</w:t>
      </w:r>
      <w:r>
        <w:rPr>
          <w:rFonts w:ascii="Arial" w:hAnsi="Arial"/>
          <w:b/>
          <w:spacing w:val="1"/>
          <w:w w:val="90"/>
        </w:rPr>
        <w:t xml:space="preserve"> </w:t>
      </w:r>
      <w:r>
        <w:rPr>
          <w:rFonts w:ascii="Arial" w:hAnsi="Arial"/>
          <w:b/>
          <w:w w:val="90"/>
        </w:rPr>
        <w:t>позиция,</w:t>
      </w:r>
      <w:r>
        <w:rPr>
          <w:rFonts w:ascii="Arial" w:hAnsi="Arial"/>
          <w:b/>
          <w:spacing w:val="1"/>
          <w:w w:val="90"/>
        </w:rPr>
        <w:t xml:space="preserve"> </w:t>
      </w:r>
      <w:r>
        <w:rPr>
          <w:rFonts w:ascii="Arial" w:hAnsi="Arial"/>
          <w:b/>
          <w:w w:val="90"/>
        </w:rPr>
        <w:t>определяющая</w:t>
      </w:r>
      <w:r>
        <w:rPr>
          <w:rFonts w:ascii="Arial" w:hAnsi="Arial"/>
          <w:b/>
          <w:spacing w:val="-53"/>
          <w:w w:val="90"/>
        </w:rPr>
        <w:t xml:space="preserve"> </w:t>
      </w:r>
      <w:r>
        <w:rPr>
          <w:rFonts w:ascii="Arial" w:hAnsi="Arial"/>
          <w:b/>
          <w:w w:val="90"/>
        </w:rPr>
        <w:t>принципы</w:t>
      </w:r>
      <w:r>
        <w:rPr>
          <w:rFonts w:ascii="Arial" w:hAnsi="Arial"/>
          <w:b/>
          <w:spacing w:val="10"/>
          <w:w w:val="90"/>
        </w:rPr>
        <w:t xml:space="preserve"> </w:t>
      </w:r>
      <w:r>
        <w:rPr>
          <w:rFonts w:ascii="Arial" w:hAnsi="Arial"/>
          <w:b/>
          <w:w w:val="90"/>
        </w:rPr>
        <w:t>и</w:t>
      </w:r>
      <w:r>
        <w:rPr>
          <w:rFonts w:ascii="Arial" w:hAnsi="Arial"/>
          <w:b/>
          <w:spacing w:val="10"/>
          <w:w w:val="90"/>
        </w:rPr>
        <w:t xml:space="preserve"> </w:t>
      </w:r>
      <w:r>
        <w:rPr>
          <w:rFonts w:ascii="Arial" w:hAnsi="Arial"/>
          <w:b/>
          <w:w w:val="90"/>
        </w:rPr>
        <w:t>содержание</w:t>
      </w:r>
      <w:r>
        <w:rPr>
          <w:rFonts w:ascii="Arial" w:hAnsi="Arial"/>
          <w:b/>
          <w:spacing w:val="10"/>
          <w:w w:val="90"/>
        </w:rPr>
        <w:t xml:space="preserve"> </w:t>
      </w:r>
      <w:r>
        <w:rPr>
          <w:rFonts w:ascii="Arial" w:hAnsi="Arial"/>
          <w:b/>
          <w:w w:val="90"/>
        </w:rPr>
        <w:t>авторской</w:t>
      </w:r>
      <w:r>
        <w:rPr>
          <w:rFonts w:ascii="Arial" w:hAnsi="Arial"/>
          <w:b/>
          <w:spacing w:val="-53"/>
          <w:w w:val="90"/>
        </w:rPr>
        <w:t xml:space="preserve"> </w:t>
      </w:r>
      <w:r>
        <w:rPr>
          <w:rFonts w:ascii="Arial" w:hAnsi="Arial"/>
          <w:b/>
          <w:w w:val="90"/>
        </w:rPr>
        <w:t>программы,</w:t>
      </w:r>
      <w:r>
        <w:rPr>
          <w:rFonts w:ascii="Arial" w:hAnsi="Arial"/>
          <w:b/>
          <w:spacing w:val="39"/>
          <w:w w:val="90"/>
        </w:rPr>
        <w:t xml:space="preserve"> </w:t>
      </w:r>
      <w:r>
        <w:rPr>
          <w:w w:val="90"/>
        </w:rPr>
        <w:t>–</w:t>
      </w:r>
      <w:r>
        <w:rPr>
          <w:spacing w:val="35"/>
          <w:w w:val="90"/>
        </w:rPr>
        <w:t xml:space="preserve"> </w:t>
      </w:r>
      <w:r>
        <w:rPr>
          <w:w w:val="90"/>
        </w:rPr>
        <w:t>методологическая</w:t>
      </w:r>
      <w:r>
        <w:rPr>
          <w:spacing w:val="35"/>
          <w:w w:val="90"/>
        </w:rPr>
        <w:t xml:space="preserve"> </w:t>
      </w:r>
      <w:r>
        <w:rPr>
          <w:w w:val="90"/>
        </w:rPr>
        <w:t>уста-</w:t>
      </w:r>
      <w:r>
        <w:rPr>
          <w:spacing w:val="-57"/>
          <w:w w:val="90"/>
        </w:rPr>
        <w:t xml:space="preserve"> </w:t>
      </w:r>
      <w:r>
        <w:rPr>
          <w:w w:val="85"/>
        </w:rPr>
        <w:t>новка,</w:t>
      </w:r>
      <w:r>
        <w:rPr>
          <w:spacing w:val="12"/>
          <w:w w:val="85"/>
        </w:rPr>
        <w:t xml:space="preserve"> </w:t>
      </w:r>
      <w:r>
        <w:rPr>
          <w:w w:val="85"/>
        </w:rPr>
        <w:t>отстаивающая</w:t>
      </w:r>
      <w:r>
        <w:rPr>
          <w:spacing w:val="13"/>
          <w:w w:val="85"/>
        </w:rPr>
        <w:t xml:space="preserve"> </w:t>
      </w:r>
      <w:r>
        <w:rPr>
          <w:w w:val="85"/>
        </w:rPr>
        <w:t>самоценность</w:t>
      </w:r>
      <w:r>
        <w:rPr>
          <w:spacing w:val="13"/>
          <w:w w:val="85"/>
        </w:rPr>
        <w:t xml:space="preserve"> </w:t>
      </w:r>
      <w:r>
        <w:rPr>
          <w:w w:val="85"/>
        </w:rPr>
        <w:t>изоб-</w:t>
      </w:r>
      <w:r>
        <w:rPr>
          <w:spacing w:val="-54"/>
          <w:w w:val="85"/>
        </w:rPr>
        <w:t xml:space="preserve"> </w:t>
      </w:r>
      <w:r>
        <w:rPr>
          <w:w w:val="90"/>
        </w:rPr>
        <w:t>разительного</w:t>
      </w:r>
      <w:r>
        <w:rPr>
          <w:spacing w:val="15"/>
          <w:w w:val="90"/>
        </w:rPr>
        <w:t xml:space="preserve"> </w:t>
      </w:r>
      <w:r>
        <w:rPr>
          <w:w w:val="90"/>
        </w:rPr>
        <w:t>искусства</w:t>
      </w:r>
      <w:r>
        <w:rPr>
          <w:spacing w:val="16"/>
          <w:w w:val="90"/>
        </w:rPr>
        <w:t xml:space="preserve"> </w:t>
      </w:r>
      <w:r>
        <w:rPr>
          <w:w w:val="90"/>
        </w:rPr>
        <w:t>как</w:t>
      </w:r>
      <w:r>
        <w:rPr>
          <w:spacing w:val="16"/>
          <w:w w:val="90"/>
        </w:rPr>
        <w:t xml:space="preserve"> </w:t>
      </w:r>
      <w:r>
        <w:rPr>
          <w:w w:val="90"/>
        </w:rPr>
        <w:t>процесса</w:t>
      </w:r>
      <w:r>
        <w:rPr>
          <w:spacing w:val="16"/>
          <w:w w:val="90"/>
        </w:rPr>
        <w:t xml:space="preserve"> </w:t>
      </w:r>
      <w:r>
        <w:rPr>
          <w:w w:val="90"/>
        </w:rPr>
        <w:t>и</w:t>
      </w:r>
      <w:r>
        <w:rPr>
          <w:spacing w:val="-57"/>
          <w:w w:val="90"/>
        </w:rPr>
        <w:t xml:space="preserve"> </w:t>
      </w:r>
      <w:r>
        <w:rPr>
          <w:spacing w:val="-4"/>
          <w:w w:val="90"/>
        </w:rPr>
        <w:t>результата</w:t>
      </w:r>
      <w:r>
        <w:rPr>
          <w:spacing w:val="20"/>
          <w:w w:val="90"/>
        </w:rPr>
        <w:t xml:space="preserve"> </w:t>
      </w:r>
      <w:r>
        <w:rPr>
          <w:spacing w:val="-4"/>
          <w:w w:val="90"/>
        </w:rPr>
        <w:t>художественного</w:t>
      </w:r>
      <w:r>
        <w:rPr>
          <w:spacing w:val="20"/>
          <w:w w:val="90"/>
        </w:rPr>
        <w:t xml:space="preserve"> </w:t>
      </w:r>
      <w:r>
        <w:rPr>
          <w:spacing w:val="-4"/>
          <w:w w:val="90"/>
        </w:rPr>
        <w:t>творчества,</w:t>
      </w:r>
      <w:r>
        <w:rPr>
          <w:spacing w:val="-56"/>
          <w:w w:val="90"/>
        </w:rPr>
        <w:t xml:space="preserve"> </w:t>
      </w:r>
      <w:r>
        <w:rPr>
          <w:w w:val="90"/>
        </w:rPr>
        <w:t>посредством</w:t>
      </w:r>
      <w:r>
        <w:rPr>
          <w:spacing w:val="19"/>
          <w:w w:val="90"/>
        </w:rPr>
        <w:t xml:space="preserve"> </w:t>
      </w:r>
      <w:r>
        <w:rPr>
          <w:w w:val="90"/>
        </w:rPr>
        <w:t>которого</w:t>
      </w:r>
      <w:r>
        <w:rPr>
          <w:spacing w:val="19"/>
          <w:w w:val="90"/>
        </w:rPr>
        <w:t xml:space="preserve"> </w:t>
      </w:r>
      <w:r>
        <w:rPr>
          <w:w w:val="90"/>
        </w:rPr>
        <w:t>ребенок</w:t>
      </w:r>
      <w:r>
        <w:rPr>
          <w:spacing w:val="19"/>
          <w:w w:val="90"/>
        </w:rPr>
        <w:t xml:space="preserve"> </w:t>
      </w:r>
      <w:r>
        <w:rPr>
          <w:w w:val="90"/>
        </w:rPr>
        <w:t>познает</w:t>
      </w:r>
      <w:r>
        <w:rPr>
          <w:spacing w:val="-57"/>
          <w:w w:val="90"/>
        </w:rPr>
        <w:t xml:space="preserve"> </w:t>
      </w:r>
      <w:r>
        <w:rPr>
          <w:spacing w:val="-2"/>
          <w:w w:val="95"/>
        </w:rPr>
        <w:t>окружающий</w:t>
      </w:r>
      <w:r>
        <w:rPr>
          <w:spacing w:val="7"/>
          <w:w w:val="95"/>
        </w:rPr>
        <w:t xml:space="preserve"> </w:t>
      </w:r>
      <w:r>
        <w:rPr>
          <w:spacing w:val="-2"/>
          <w:w w:val="95"/>
        </w:rPr>
        <w:t>мир</w:t>
      </w:r>
      <w:r>
        <w:rPr>
          <w:spacing w:val="8"/>
          <w:w w:val="95"/>
        </w:rPr>
        <w:t xml:space="preserve"> </w:t>
      </w:r>
      <w:r>
        <w:rPr>
          <w:spacing w:val="-2"/>
          <w:w w:val="95"/>
        </w:rPr>
        <w:t>и</w:t>
      </w:r>
      <w:r>
        <w:rPr>
          <w:spacing w:val="8"/>
          <w:w w:val="95"/>
        </w:rPr>
        <w:t xml:space="preserve"> </w:t>
      </w:r>
      <w:r>
        <w:rPr>
          <w:spacing w:val="-2"/>
          <w:w w:val="95"/>
        </w:rPr>
        <w:t>себя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этом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мире.</w:t>
      </w:r>
      <w:r>
        <w:rPr>
          <w:spacing w:val="-60"/>
          <w:w w:val="95"/>
        </w:rPr>
        <w:t xml:space="preserve"> </w:t>
      </w:r>
      <w:r>
        <w:rPr>
          <w:spacing w:val="-2"/>
          <w:w w:val="90"/>
        </w:rPr>
        <w:t>Содержание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художественного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образова-</w:t>
      </w:r>
      <w:r>
        <w:rPr>
          <w:spacing w:val="-56"/>
          <w:w w:val="90"/>
        </w:rPr>
        <w:t xml:space="preserve"> </w:t>
      </w:r>
      <w:r>
        <w:rPr>
          <w:w w:val="95"/>
        </w:rPr>
        <w:t>ния</w:t>
      </w:r>
      <w:r>
        <w:rPr>
          <w:spacing w:val="29"/>
          <w:w w:val="95"/>
        </w:rPr>
        <w:t xml:space="preserve"> </w:t>
      </w:r>
      <w:r>
        <w:rPr>
          <w:w w:val="95"/>
        </w:rPr>
        <w:t>в</w:t>
      </w:r>
      <w:r>
        <w:rPr>
          <w:spacing w:val="29"/>
          <w:w w:val="95"/>
        </w:rPr>
        <w:t xml:space="preserve"> </w:t>
      </w:r>
      <w:r>
        <w:rPr>
          <w:w w:val="95"/>
        </w:rPr>
        <w:t>дошкольной</w:t>
      </w:r>
      <w:r>
        <w:rPr>
          <w:spacing w:val="29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29"/>
          <w:w w:val="95"/>
        </w:rPr>
        <w:t xml:space="preserve"> </w:t>
      </w:r>
      <w:r>
        <w:rPr>
          <w:w w:val="95"/>
        </w:rPr>
        <w:t>–</w:t>
      </w:r>
      <w:r>
        <w:rPr>
          <w:spacing w:val="29"/>
          <w:w w:val="95"/>
        </w:rPr>
        <w:t xml:space="preserve"> </w:t>
      </w:r>
      <w:r>
        <w:rPr>
          <w:w w:val="95"/>
        </w:rPr>
        <w:t>это</w:t>
      </w:r>
      <w:r>
        <w:rPr>
          <w:spacing w:val="-60"/>
          <w:w w:val="95"/>
        </w:rPr>
        <w:t xml:space="preserve"> </w:t>
      </w:r>
      <w:r>
        <w:rPr>
          <w:w w:val="85"/>
        </w:rPr>
        <w:t>запечатленный</w:t>
      </w:r>
      <w:r>
        <w:rPr>
          <w:spacing w:val="13"/>
          <w:w w:val="85"/>
        </w:rPr>
        <w:t xml:space="preserve"> </w:t>
      </w:r>
      <w:r>
        <w:rPr>
          <w:w w:val="85"/>
        </w:rPr>
        <w:t>в</w:t>
      </w:r>
      <w:r>
        <w:rPr>
          <w:spacing w:val="13"/>
          <w:w w:val="85"/>
        </w:rPr>
        <w:t xml:space="preserve"> </w:t>
      </w:r>
      <w:r>
        <w:rPr>
          <w:w w:val="85"/>
        </w:rPr>
        <w:t>изобразительном</w:t>
      </w:r>
      <w:r>
        <w:rPr>
          <w:spacing w:val="13"/>
          <w:w w:val="85"/>
        </w:rPr>
        <w:t xml:space="preserve"> </w:t>
      </w:r>
      <w:r>
        <w:rPr>
          <w:w w:val="85"/>
        </w:rPr>
        <w:t>искус-</w:t>
      </w:r>
      <w:r>
        <w:rPr>
          <w:spacing w:val="-53"/>
          <w:w w:val="85"/>
        </w:rPr>
        <w:t xml:space="preserve"> </w:t>
      </w:r>
      <w:r>
        <w:rPr>
          <w:spacing w:val="-2"/>
          <w:w w:val="90"/>
        </w:rPr>
        <w:t xml:space="preserve">стве духовный опыт всего </w:t>
      </w:r>
      <w:r>
        <w:rPr>
          <w:spacing w:val="-1"/>
          <w:w w:val="90"/>
        </w:rPr>
        <w:t>человечества,</w:t>
      </w:r>
      <w:r>
        <w:rPr>
          <w:spacing w:val="-58"/>
          <w:w w:val="90"/>
        </w:rPr>
        <w:t xml:space="preserve"> </w:t>
      </w:r>
      <w:r>
        <w:rPr>
          <w:spacing w:val="-1"/>
          <w:w w:val="90"/>
        </w:rPr>
        <w:t xml:space="preserve">раскрывающий </w:t>
      </w:r>
      <w:r>
        <w:rPr>
          <w:w w:val="90"/>
        </w:rPr>
        <w:t>вопросы бытия человека</w:t>
      </w:r>
      <w:r>
        <w:rPr>
          <w:spacing w:val="-57"/>
          <w:w w:val="90"/>
        </w:rPr>
        <w:t xml:space="preserve"> </w:t>
      </w:r>
      <w:r>
        <w:rPr>
          <w:w w:val="85"/>
        </w:rPr>
        <w:t>и</w:t>
      </w:r>
      <w:r>
        <w:rPr>
          <w:spacing w:val="5"/>
          <w:w w:val="85"/>
        </w:rPr>
        <w:t xml:space="preserve"> </w:t>
      </w:r>
      <w:r>
        <w:rPr>
          <w:w w:val="85"/>
        </w:rPr>
        <w:t>смысла</w:t>
      </w:r>
      <w:r>
        <w:rPr>
          <w:spacing w:val="6"/>
          <w:w w:val="85"/>
        </w:rPr>
        <w:t xml:space="preserve"> </w:t>
      </w:r>
      <w:r>
        <w:rPr>
          <w:w w:val="85"/>
        </w:rPr>
        <w:t>жизни</w:t>
      </w:r>
      <w:r>
        <w:rPr>
          <w:spacing w:val="6"/>
          <w:w w:val="85"/>
        </w:rPr>
        <w:t xml:space="preserve"> </w:t>
      </w:r>
      <w:r>
        <w:rPr>
          <w:w w:val="85"/>
        </w:rPr>
        <w:t>с</w:t>
      </w:r>
      <w:r>
        <w:rPr>
          <w:spacing w:val="6"/>
          <w:w w:val="85"/>
        </w:rPr>
        <w:t xml:space="preserve"> </w:t>
      </w:r>
      <w:r>
        <w:rPr>
          <w:w w:val="85"/>
        </w:rPr>
        <w:t>эстетических</w:t>
      </w:r>
      <w:r>
        <w:rPr>
          <w:spacing w:val="6"/>
          <w:w w:val="85"/>
        </w:rPr>
        <w:t xml:space="preserve"> </w:t>
      </w:r>
      <w:r>
        <w:rPr>
          <w:w w:val="85"/>
        </w:rPr>
        <w:t>позиций.</w:t>
      </w:r>
      <w:r>
        <w:rPr>
          <w:spacing w:val="1"/>
          <w:w w:val="85"/>
        </w:rPr>
        <w:t xml:space="preserve"> </w:t>
      </w:r>
      <w:r>
        <w:rPr>
          <w:rFonts w:ascii="Arial" w:hAnsi="Arial"/>
          <w:b/>
        </w:rPr>
        <w:t>Цель</w:t>
      </w:r>
      <w:r>
        <w:rPr>
          <w:rFonts w:ascii="Arial" w:hAnsi="Arial"/>
          <w:b/>
        </w:rPr>
        <w:tab/>
      </w:r>
      <w:r>
        <w:rPr>
          <w:rFonts w:ascii="Arial" w:hAnsi="Arial"/>
          <w:b/>
          <w:w w:val="95"/>
        </w:rPr>
        <w:t>занятий</w:t>
      </w:r>
      <w:r>
        <w:rPr>
          <w:rFonts w:ascii="Arial" w:hAnsi="Arial"/>
          <w:b/>
          <w:w w:val="95"/>
        </w:rPr>
        <w:tab/>
      </w:r>
      <w:r>
        <w:rPr>
          <w:rFonts w:ascii="Arial" w:hAnsi="Arial"/>
          <w:b/>
          <w:w w:val="90"/>
        </w:rPr>
        <w:t>изобразительным</w:t>
      </w:r>
      <w:r>
        <w:rPr>
          <w:rFonts w:ascii="Arial" w:hAnsi="Arial"/>
          <w:b/>
          <w:spacing w:val="1"/>
          <w:w w:val="90"/>
        </w:rPr>
        <w:t xml:space="preserve"> </w:t>
      </w:r>
      <w:r>
        <w:rPr>
          <w:rFonts w:ascii="Arial" w:hAnsi="Arial"/>
          <w:b/>
          <w:w w:val="90"/>
        </w:rPr>
        <w:t>искусством</w:t>
      </w:r>
      <w:r>
        <w:rPr>
          <w:rFonts w:ascii="Arial" w:hAnsi="Arial"/>
          <w:b/>
          <w:spacing w:val="6"/>
          <w:w w:val="90"/>
        </w:rPr>
        <w:t xml:space="preserve"> </w:t>
      </w:r>
      <w:r>
        <w:rPr>
          <w:w w:val="90"/>
        </w:rPr>
        <w:t>–</w:t>
      </w:r>
      <w:r>
        <w:rPr>
          <w:spacing w:val="3"/>
          <w:w w:val="90"/>
        </w:rPr>
        <w:t xml:space="preserve"> </w:t>
      </w:r>
      <w:r>
        <w:rPr>
          <w:w w:val="90"/>
        </w:rPr>
        <w:t>направленное</w:t>
      </w:r>
      <w:r>
        <w:rPr>
          <w:spacing w:val="3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последо-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вательное воспитание у детей эстетиче-</w:t>
      </w:r>
      <w:r>
        <w:rPr>
          <w:spacing w:val="-57"/>
          <w:w w:val="90"/>
        </w:rPr>
        <w:t xml:space="preserve"> </w:t>
      </w:r>
      <w:r>
        <w:rPr>
          <w:w w:val="90"/>
        </w:rPr>
        <w:t>ской</w:t>
      </w:r>
      <w:r>
        <w:rPr>
          <w:spacing w:val="47"/>
          <w:w w:val="90"/>
        </w:rPr>
        <w:t xml:space="preserve"> </w:t>
      </w:r>
      <w:r>
        <w:rPr>
          <w:w w:val="90"/>
        </w:rPr>
        <w:t>культуры</w:t>
      </w:r>
      <w:r>
        <w:rPr>
          <w:spacing w:val="48"/>
          <w:w w:val="90"/>
        </w:rPr>
        <w:t xml:space="preserve"> </w:t>
      </w:r>
      <w:r>
        <w:rPr>
          <w:w w:val="90"/>
        </w:rPr>
        <w:t>в</w:t>
      </w:r>
      <w:r>
        <w:rPr>
          <w:spacing w:val="47"/>
          <w:w w:val="90"/>
        </w:rPr>
        <w:t xml:space="preserve"> </w:t>
      </w:r>
      <w:r>
        <w:rPr>
          <w:w w:val="90"/>
        </w:rPr>
        <w:t>целях</w:t>
      </w:r>
      <w:r>
        <w:rPr>
          <w:spacing w:val="48"/>
          <w:w w:val="90"/>
        </w:rPr>
        <w:t xml:space="preserve"> </w:t>
      </w:r>
      <w:r>
        <w:rPr>
          <w:w w:val="90"/>
        </w:rPr>
        <w:t>формирования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эстетического отношения к окружающе-</w:t>
      </w:r>
    </w:p>
    <w:p>
      <w:pPr>
        <w:pStyle w:val="13"/>
        <w:spacing w:line="240" w:lineRule="exact"/>
        <w:ind w:left="907"/>
        <w:jc w:val="left"/>
      </w:pPr>
      <w:r>
        <w:rPr>
          <w:w w:val="85"/>
        </w:rPr>
        <w:t>му</w:t>
      </w:r>
      <w:r>
        <w:rPr>
          <w:spacing w:val="6"/>
          <w:w w:val="85"/>
        </w:rPr>
        <w:t xml:space="preserve"> </w:t>
      </w:r>
      <w:r>
        <w:rPr>
          <w:w w:val="85"/>
        </w:rPr>
        <w:t>миру</w:t>
      </w:r>
      <w:r>
        <w:rPr>
          <w:spacing w:val="7"/>
          <w:w w:val="85"/>
        </w:rPr>
        <w:t xml:space="preserve"> </w:t>
      </w:r>
      <w:r>
        <w:rPr>
          <w:w w:val="85"/>
        </w:rPr>
        <w:t>и</w:t>
      </w:r>
      <w:r>
        <w:rPr>
          <w:spacing w:val="7"/>
          <w:w w:val="85"/>
        </w:rPr>
        <w:t xml:space="preserve"> </w:t>
      </w:r>
      <w:r>
        <w:rPr>
          <w:w w:val="85"/>
        </w:rPr>
        <w:t>творческой</w:t>
      </w:r>
      <w:r>
        <w:rPr>
          <w:spacing w:val="6"/>
          <w:w w:val="85"/>
        </w:rPr>
        <w:t xml:space="preserve"> </w:t>
      </w:r>
      <w:r>
        <w:rPr>
          <w:w w:val="85"/>
        </w:rPr>
        <w:t>самореализации.</w:t>
      </w:r>
    </w:p>
    <w:p>
      <w:pPr>
        <w:pStyle w:val="9"/>
        <w:spacing w:before="2" w:line="228" w:lineRule="auto"/>
        <w:ind w:firstLine="226"/>
      </w:pPr>
      <w:r>
        <w:rPr>
          <w:w w:val="85"/>
        </w:rPr>
        <w:t>Основные</w:t>
      </w:r>
      <w:r>
        <w:rPr>
          <w:spacing w:val="5"/>
          <w:w w:val="85"/>
        </w:rPr>
        <w:t xml:space="preserve"> </w:t>
      </w:r>
      <w:r>
        <w:rPr>
          <w:w w:val="85"/>
        </w:rPr>
        <w:t>задачи</w:t>
      </w:r>
      <w:r>
        <w:rPr>
          <w:spacing w:val="6"/>
          <w:w w:val="85"/>
        </w:rPr>
        <w:t xml:space="preserve"> </w:t>
      </w:r>
      <w:r>
        <w:rPr>
          <w:w w:val="85"/>
        </w:rPr>
        <w:t>занятий</w:t>
      </w:r>
      <w:r>
        <w:rPr>
          <w:spacing w:val="5"/>
          <w:w w:val="85"/>
        </w:rPr>
        <w:t xml:space="preserve"> </w:t>
      </w:r>
      <w:r>
        <w:rPr>
          <w:w w:val="85"/>
        </w:rPr>
        <w:t>изобрази-</w:t>
      </w:r>
      <w:r>
        <w:rPr>
          <w:spacing w:val="-49"/>
          <w:w w:val="85"/>
        </w:rPr>
        <w:t xml:space="preserve"> </w:t>
      </w:r>
      <w:r>
        <w:rPr>
          <w:w w:val="90"/>
        </w:rPr>
        <w:t>тельным</w:t>
      </w:r>
      <w:r>
        <w:rPr>
          <w:spacing w:val="-8"/>
          <w:w w:val="90"/>
        </w:rPr>
        <w:t xml:space="preserve"> </w:t>
      </w:r>
      <w:r>
        <w:rPr>
          <w:w w:val="90"/>
        </w:rPr>
        <w:t>искусством</w:t>
      </w:r>
      <w:r>
        <w:rPr>
          <w:spacing w:val="-7"/>
          <w:w w:val="90"/>
        </w:rPr>
        <w:t xml:space="preserve"> </w:t>
      </w:r>
      <w:r>
        <w:rPr>
          <w:w w:val="90"/>
        </w:rPr>
        <w:t>в</w:t>
      </w:r>
      <w:r>
        <w:rPr>
          <w:spacing w:val="-8"/>
          <w:w w:val="90"/>
        </w:rPr>
        <w:t xml:space="preserve"> </w:t>
      </w:r>
      <w:r>
        <w:rPr>
          <w:w w:val="90"/>
        </w:rPr>
        <w:t>ДОУ:</w:t>
      </w:r>
    </w:p>
    <w:p>
      <w:pPr>
        <w:pStyle w:val="22"/>
        <w:numPr>
          <w:ilvl w:val="0"/>
          <w:numId w:val="1"/>
        </w:numPr>
        <w:tabs>
          <w:tab w:val="left" w:pos="1375"/>
        </w:tabs>
        <w:spacing w:before="2" w:after="0" w:line="225" w:lineRule="auto"/>
        <w:ind w:left="907" w:right="2" w:firstLine="226"/>
        <w:jc w:val="both"/>
        <w:rPr>
          <w:sz w:val="22"/>
        </w:rPr>
      </w:pPr>
      <w:r>
        <w:rPr>
          <w:spacing w:val="-1"/>
          <w:w w:val="90"/>
          <w:sz w:val="22"/>
        </w:rPr>
        <w:t>Раскрыть природу изобразительно-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го искусства как результат творческой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деятельности</w:t>
      </w:r>
      <w:r>
        <w:rPr>
          <w:spacing w:val="-7"/>
          <w:w w:val="90"/>
          <w:sz w:val="22"/>
        </w:rPr>
        <w:t xml:space="preserve"> </w:t>
      </w:r>
      <w:r>
        <w:rPr>
          <w:w w:val="90"/>
          <w:sz w:val="22"/>
        </w:rPr>
        <w:t>человека.</w:t>
      </w:r>
    </w:p>
    <w:p>
      <w:pPr>
        <w:pStyle w:val="22"/>
        <w:numPr>
          <w:ilvl w:val="0"/>
          <w:numId w:val="1"/>
        </w:numPr>
        <w:tabs>
          <w:tab w:val="left" w:pos="1375"/>
        </w:tabs>
        <w:spacing w:before="0" w:after="0" w:line="225" w:lineRule="auto"/>
        <w:ind w:left="907" w:right="0" w:firstLine="226"/>
        <w:jc w:val="both"/>
        <w:rPr>
          <w:sz w:val="22"/>
        </w:rPr>
      </w:pPr>
      <w:r>
        <w:rPr>
          <w:w w:val="85"/>
          <w:sz w:val="22"/>
        </w:rPr>
        <w:t>Формировать эстетическое отноше-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ние к изобразительному искусству как</w:t>
      </w:r>
      <w:r>
        <w:rPr>
          <w:spacing w:val="1"/>
          <w:w w:val="90"/>
          <w:sz w:val="22"/>
        </w:rPr>
        <w:t xml:space="preserve"> </w:t>
      </w:r>
      <w:r>
        <w:rPr>
          <w:spacing w:val="-2"/>
          <w:w w:val="90"/>
          <w:sz w:val="22"/>
        </w:rPr>
        <w:t>отражению</w:t>
      </w:r>
      <w:r>
        <w:rPr>
          <w:spacing w:val="-16"/>
          <w:w w:val="90"/>
          <w:sz w:val="22"/>
        </w:rPr>
        <w:t xml:space="preserve"> </w:t>
      </w:r>
      <w:r>
        <w:rPr>
          <w:spacing w:val="-2"/>
          <w:w w:val="90"/>
          <w:sz w:val="22"/>
        </w:rPr>
        <w:t>жизни</w:t>
      </w:r>
      <w:r>
        <w:rPr>
          <w:spacing w:val="-15"/>
          <w:w w:val="90"/>
          <w:sz w:val="22"/>
        </w:rPr>
        <w:t xml:space="preserve"> </w:t>
      </w:r>
      <w:r>
        <w:rPr>
          <w:spacing w:val="-2"/>
          <w:w w:val="90"/>
          <w:sz w:val="22"/>
        </w:rPr>
        <w:t>во</w:t>
      </w:r>
      <w:r>
        <w:rPr>
          <w:spacing w:val="-16"/>
          <w:w w:val="90"/>
          <w:sz w:val="22"/>
        </w:rPr>
        <w:t xml:space="preserve"> </w:t>
      </w:r>
      <w:r>
        <w:rPr>
          <w:spacing w:val="-2"/>
          <w:w w:val="90"/>
          <w:sz w:val="22"/>
        </w:rPr>
        <w:t>всем</w:t>
      </w:r>
      <w:r>
        <w:rPr>
          <w:spacing w:val="-15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ее</w:t>
      </w:r>
      <w:r>
        <w:rPr>
          <w:spacing w:val="-15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многообра-</w:t>
      </w:r>
      <w:r>
        <w:rPr>
          <w:spacing w:val="-58"/>
          <w:w w:val="90"/>
          <w:sz w:val="22"/>
        </w:rPr>
        <w:t xml:space="preserve"> </w:t>
      </w:r>
      <w:r>
        <w:rPr>
          <w:w w:val="90"/>
          <w:sz w:val="22"/>
        </w:rPr>
        <w:t>зии, к окружающей действительности в</w:t>
      </w:r>
      <w:r>
        <w:rPr>
          <w:spacing w:val="-57"/>
          <w:w w:val="90"/>
          <w:sz w:val="22"/>
        </w:rPr>
        <w:t xml:space="preserve"> </w:t>
      </w:r>
      <w:r>
        <w:rPr>
          <w:sz w:val="22"/>
        </w:rPr>
        <w:t>целом и к самому себе как части</w:t>
      </w:r>
      <w:r>
        <w:rPr>
          <w:spacing w:val="1"/>
          <w:sz w:val="22"/>
        </w:rPr>
        <w:t xml:space="preserve"> </w:t>
      </w:r>
      <w:r>
        <w:rPr>
          <w:sz w:val="22"/>
        </w:rPr>
        <w:t>мироздания.</w:t>
      </w:r>
    </w:p>
    <w:p>
      <w:pPr>
        <w:pStyle w:val="22"/>
        <w:numPr>
          <w:ilvl w:val="0"/>
          <w:numId w:val="1"/>
        </w:numPr>
        <w:tabs>
          <w:tab w:val="left" w:pos="1375"/>
        </w:tabs>
        <w:spacing w:before="0" w:after="0" w:line="225" w:lineRule="auto"/>
        <w:ind w:left="907" w:right="0" w:firstLine="226"/>
        <w:jc w:val="both"/>
        <w:rPr>
          <w:sz w:val="22"/>
        </w:rPr>
      </w:pPr>
      <w:r>
        <w:rPr>
          <w:w w:val="85"/>
          <w:sz w:val="22"/>
        </w:rPr>
        <w:t>Развивать эстетическое восприятие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как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эмоционально-интеллектуальный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процесс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«эстетического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переживания</w:t>
      </w:r>
      <w:r>
        <w:rPr>
          <w:spacing w:val="1"/>
          <w:w w:val="90"/>
          <w:sz w:val="22"/>
        </w:rPr>
        <w:t xml:space="preserve"> </w:t>
      </w:r>
      <w:r>
        <w:rPr>
          <w:sz w:val="22"/>
        </w:rPr>
        <w:t>пережитого».</w:t>
      </w:r>
    </w:p>
    <w:p>
      <w:pPr>
        <w:pStyle w:val="22"/>
        <w:numPr>
          <w:ilvl w:val="0"/>
          <w:numId w:val="1"/>
        </w:numPr>
        <w:tabs>
          <w:tab w:val="left" w:pos="1375"/>
        </w:tabs>
        <w:spacing w:before="0" w:after="0" w:line="225" w:lineRule="auto"/>
        <w:ind w:left="907" w:right="2" w:firstLine="226"/>
        <w:jc w:val="left"/>
        <w:rPr>
          <w:sz w:val="22"/>
        </w:rPr>
      </w:pPr>
      <w:r>
        <w:rPr>
          <w:spacing w:val="-1"/>
          <w:w w:val="90"/>
          <w:sz w:val="22"/>
        </w:rPr>
        <w:t>Знакомить</w:t>
      </w:r>
      <w:r>
        <w:rPr>
          <w:spacing w:val="-9"/>
          <w:w w:val="90"/>
          <w:sz w:val="22"/>
        </w:rPr>
        <w:t xml:space="preserve"> </w:t>
      </w:r>
      <w:r>
        <w:rPr>
          <w:w w:val="90"/>
          <w:sz w:val="22"/>
        </w:rPr>
        <w:t>с</w:t>
      </w:r>
      <w:r>
        <w:rPr>
          <w:spacing w:val="-8"/>
          <w:w w:val="90"/>
          <w:sz w:val="22"/>
        </w:rPr>
        <w:t xml:space="preserve"> </w:t>
      </w:r>
      <w:r>
        <w:rPr>
          <w:w w:val="90"/>
          <w:sz w:val="22"/>
        </w:rPr>
        <w:t>деятельностью</w:t>
      </w:r>
      <w:r>
        <w:rPr>
          <w:spacing w:val="-9"/>
          <w:w w:val="90"/>
          <w:sz w:val="22"/>
        </w:rPr>
        <w:t xml:space="preserve"> </w:t>
      </w:r>
      <w:r>
        <w:rPr>
          <w:w w:val="90"/>
          <w:sz w:val="22"/>
        </w:rPr>
        <w:t>худож-</w:t>
      </w:r>
      <w:r>
        <w:rPr>
          <w:spacing w:val="-56"/>
          <w:w w:val="90"/>
          <w:sz w:val="22"/>
        </w:rPr>
        <w:t xml:space="preserve"> </w:t>
      </w:r>
      <w:r>
        <w:rPr>
          <w:w w:val="90"/>
          <w:sz w:val="22"/>
        </w:rPr>
        <w:t>ника</w:t>
      </w:r>
      <w:r>
        <w:rPr>
          <w:spacing w:val="4"/>
          <w:w w:val="90"/>
          <w:sz w:val="22"/>
        </w:rPr>
        <w:t xml:space="preserve"> </w:t>
      </w:r>
      <w:r>
        <w:rPr>
          <w:w w:val="90"/>
          <w:sz w:val="22"/>
        </w:rPr>
        <w:t>(и</w:t>
      </w:r>
      <w:r>
        <w:rPr>
          <w:spacing w:val="5"/>
          <w:w w:val="90"/>
          <w:sz w:val="22"/>
        </w:rPr>
        <w:t xml:space="preserve"> </w:t>
      </w:r>
      <w:r>
        <w:rPr>
          <w:w w:val="90"/>
          <w:sz w:val="22"/>
        </w:rPr>
        <w:t>народного</w:t>
      </w:r>
      <w:r>
        <w:rPr>
          <w:spacing w:val="5"/>
          <w:w w:val="90"/>
          <w:sz w:val="22"/>
        </w:rPr>
        <w:t xml:space="preserve"> </w:t>
      </w:r>
      <w:r>
        <w:rPr>
          <w:w w:val="90"/>
          <w:sz w:val="22"/>
        </w:rPr>
        <w:t>мастера)</w:t>
      </w:r>
      <w:r>
        <w:rPr>
          <w:spacing w:val="5"/>
          <w:w w:val="90"/>
          <w:sz w:val="22"/>
        </w:rPr>
        <w:t xml:space="preserve"> </w:t>
      </w:r>
      <w:r>
        <w:rPr>
          <w:w w:val="90"/>
          <w:sz w:val="22"/>
        </w:rPr>
        <w:t>на</w:t>
      </w:r>
      <w:r>
        <w:rPr>
          <w:spacing w:val="5"/>
          <w:w w:val="90"/>
          <w:sz w:val="22"/>
        </w:rPr>
        <w:t xml:space="preserve"> </w:t>
      </w:r>
      <w:r>
        <w:rPr>
          <w:w w:val="90"/>
          <w:sz w:val="22"/>
        </w:rPr>
        <w:t>всех</w:t>
      </w:r>
      <w:r>
        <w:rPr>
          <w:spacing w:val="4"/>
          <w:w w:val="90"/>
          <w:sz w:val="22"/>
        </w:rPr>
        <w:t xml:space="preserve"> </w:t>
      </w:r>
      <w:r>
        <w:rPr>
          <w:w w:val="90"/>
          <w:sz w:val="22"/>
        </w:rPr>
        <w:t>его</w:t>
      </w:r>
      <w:r>
        <w:rPr>
          <w:spacing w:val="-56"/>
          <w:w w:val="90"/>
          <w:sz w:val="22"/>
        </w:rPr>
        <w:t xml:space="preserve"> </w:t>
      </w:r>
      <w:r>
        <w:rPr>
          <w:w w:val="90"/>
          <w:sz w:val="22"/>
        </w:rPr>
        <w:t>уровнях: восприятие–исполнительство–</w:t>
      </w:r>
      <w:r>
        <w:rPr>
          <w:spacing w:val="1"/>
          <w:w w:val="90"/>
          <w:sz w:val="22"/>
        </w:rPr>
        <w:t xml:space="preserve"> </w:t>
      </w:r>
      <w:r>
        <w:rPr>
          <w:sz w:val="22"/>
        </w:rPr>
        <w:t>творчество.</w:t>
      </w:r>
    </w:p>
    <w:p>
      <w:pPr>
        <w:pStyle w:val="22"/>
        <w:numPr>
          <w:ilvl w:val="0"/>
          <w:numId w:val="1"/>
        </w:numPr>
        <w:tabs>
          <w:tab w:val="left" w:pos="1375"/>
        </w:tabs>
        <w:spacing w:before="0" w:after="0" w:line="225" w:lineRule="auto"/>
        <w:ind w:left="907" w:right="2" w:firstLine="226"/>
        <w:jc w:val="left"/>
        <w:rPr>
          <w:sz w:val="22"/>
        </w:rPr>
      </w:pPr>
      <w:r>
        <w:rPr>
          <w:spacing w:val="-2"/>
          <w:w w:val="90"/>
          <w:sz w:val="22"/>
        </w:rPr>
        <w:t xml:space="preserve">Формировать многоаспектный </w:t>
      </w:r>
      <w:r>
        <w:rPr>
          <w:spacing w:val="-1"/>
          <w:w w:val="90"/>
          <w:sz w:val="22"/>
        </w:rPr>
        <w:t>опыт</w:t>
      </w:r>
      <w:r>
        <w:rPr>
          <w:spacing w:val="-57"/>
          <w:w w:val="90"/>
          <w:sz w:val="22"/>
        </w:rPr>
        <w:t xml:space="preserve"> </w:t>
      </w:r>
      <w:r>
        <w:rPr>
          <w:w w:val="85"/>
          <w:sz w:val="22"/>
        </w:rPr>
        <w:t>художественной</w:t>
      </w:r>
      <w:r>
        <w:rPr>
          <w:spacing w:val="26"/>
          <w:w w:val="85"/>
          <w:sz w:val="22"/>
        </w:rPr>
        <w:t xml:space="preserve"> </w:t>
      </w:r>
      <w:r>
        <w:rPr>
          <w:w w:val="85"/>
          <w:sz w:val="22"/>
        </w:rPr>
        <w:t>деятельности</w:t>
      </w:r>
      <w:r>
        <w:rPr>
          <w:spacing w:val="27"/>
          <w:w w:val="85"/>
          <w:sz w:val="22"/>
        </w:rPr>
        <w:t xml:space="preserve"> </w:t>
      </w:r>
      <w:r>
        <w:rPr>
          <w:w w:val="85"/>
          <w:sz w:val="22"/>
        </w:rPr>
        <w:t>на</w:t>
      </w:r>
      <w:r>
        <w:rPr>
          <w:spacing w:val="27"/>
          <w:w w:val="85"/>
          <w:sz w:val="22"/>
        </w:rPr>
        <w:t xml:space="preserve"> </w:t>
      </w:r>
      <w:r>
        <w:rPr>
          <w:w w:val="85"/>
          <w:sz w:val="22"/>
        </w:rPr>
        <w:t>основе</w:t>
      </w:r>
    </w:p>
    <w:p>
      <w:pPr>
        <w:pStyle w:val="13"/>
        <w:spacing w:before="76" w:line="225" w:lineRule="auto"/>
        <w:ind w:left="182" w:right="41"/>
      </w:pPr>
      <w:r>
        <w:br w:type="column"/>
      </w:r>
      <w:r>
        <w:rPr>
          <w:spacing w:val="-1"/>
          <w:w w:val="95"/>
        </w:rPr>
        <w:t xml:space="preserve">освоения </w:t>
      </w:r>
      <w:r>
        <w:rPr>
          <w:w w:val="95"/>
        </w:rPr>
        <w:t>«языка искусства» и общей</w:t>
      </w:r>
      <w:r>
        <w:rPr>
          <w:spacing w:val="1"/>
          <w:w w:val="95"/>
        </w:rPr>
        <w:t xml:space="preserve"> </w:t>
      </w:r>
      <w:r>
        <w:t>ручной</w:t>
      </w:r>
      <w:r>
        <w:rPr>
          <w:spacing w:val="-16"/>
        </w:rPr>
        <w:t xml:space="preserve"> </w:t>
      </w:r>
      <w:r>
        <w:t>умелости.</w:t>
      </w:r>
    </w:p>
    <w:p>
      <w:pPr>
        <w:spacing w:before="0" w:line="225" w:lineRule="auto"/>
        <w:ind w:left="182" w:right="38" w:firstLine="226"/>
        <w:jc w:val="both"/>
        <w:rPr>
          <w:sz w:val="22"/>
        </w:rPr>
      </w:pPr>
      <w:r>
        <w:rPr>
          <w:rFonts w:ascii="Arial" w:hAnsi="Arial"/>
          <w:b/>
          <w:w w:val="85"/>
          <w:sz w:val="22"/>
        </w:rPr>
        <w:t>Основополагающая</w:t>
      </w:r>
      <w:r>
        <w:rPr>
          <w:rFonts w:ascii="Arial" w:hAnsi="Arial"/>
          <w:b/>
          <w:spacing w:val="1"/>
          <w:w w:val="85"/>
          <w:sz w:val="22"/>
        </w:rPr>
        <w:t xml:space="preserve"> </w:t>
      </w:r>
      <w:r>
        <w:rPr>
          <w:rFonts w:ascii="Arial" w:hAnsi="Arial"/>
          <w:b/>
          <w:w w:val="85"/>
          <w:sz w:val="22"/>
        </w:rPr>
        <w:t>идея</w:t>
      </w:r>
      <w:r>
        <w:rPr>
          <w:rFonts w:ascii="Arial" w:hAnsi="Arial"/>
          <w:b/>
          <w:spacing w:val="1"/>
          <w:w w:val="85"/>
          <w:sz w:val="22"/>
        </w:rPr>
        <w:t xml:space="preserve"> </w:t>
      </w:r>
      <w:r>
        <w:rPr>
          <w:rFonts w:ascii="Arial" w:hAnsi="Arial"/>
          <w:b/>
          <w:w w:val="85"/>
          <w:sz w:val="22"/>
        </w:rPr>
        <w:t>програм-</w:t>
      </w:r>
      <w:r>
        <w:rPr>
          <w:rFonts w:ascii="Arial" w:hAnsi="Arial"/>
          <w:b/>
          <w:spacing w:val="-49"/>
          <w:w w:val="85"/>
          <w:sz w:val="22"/>
        </w:rPr>
        <w:t xml:space="preserve"> </w:t>
      </w:r>
      <w:r>
        <w:rPr>
          <w:rFonts w:ascii="Arial" w:hAnsi="Arial"/>
          <w:b/>
          <w:w w:val="90"/>
          <w:sz w:val="22"/>
        </w:rPr>
        <w:t xml:space="preserve">мы </w:t>
      </w:r>
      <w:r>
        <w:rPr>
          <w:w w:val="90"/>
          <w:sz w:val="22"/>
        </w:rPr>
        <w:t>состоит в том, что художественная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 xml:space="preserve">деятельность на всех ее уровнях – </w:t>
      </w:r>
      <w:r>
        <w:rPr>
          <w:rFonts w:ascii="Arial" w:hAnsi="Arial"/>
          <w:b/>
          <w:w w:val="90"/>
          <w:sz w:val="22"/>
        </w:rPr>
        <w:t>вос-</w:t>
      </w:r>
      <w:r>
        <w:rPr>
          <w:rFonts w:ascii="Arial" w:hAnsi="Arial"/>
          <w:b/>
          <w:spacing w:val="1"/>
          <w:w w:val="90"/>
          <w:sz w:val="22"/>
        </w:rPr>
        <w:t xml:space="preserve"> </w:t>
      </w:r>
      <w:r>
        <w:rPr>
          <w:rFonts w:ascii="Arial" w:hAnsi="Arial"/>
          <w:b/>
          <w:w w:val="90"/>
          <w:sz w:val="22"/>
        </w:rPr>
        <w:t>приятие,</w:t>
      </w:r>
      <w:r>
        <w:rPr>
          <w:rFonts w:ascii="Arial" w:hAnsi="Arial"/>
          <w:b/>
          <w:spacing w:val="1"/>
          <w:w w:val="90"/>
          <w:sz w:val="22"/>
        </w:rPr>
        <w:t xml:space="preserve"> </w:t>
      </w:r>
      <w:r>
        <w:rPr>
          <w:rFonts w:ascii="Arial" w:hAnsi="Arial"/>
          <w:b/>
          <w:w w:val="90"/>
          <w:sz w:val="22"/>
        </w:rPr>
        <w:t>исполнительство,</w:t>
      </w:r>
      <w:r>
        <w:rPr>
          <w:rFonts w:ascii="Arial" w:hAnsi="Arial"/>
          <w:b/>
          <w:spacing w:val="1"/>
          <w:w w:val="90"/>
          <w:sz w:val="22"/>
        </w:rPr>
        <w:t xml:space="preserve"> </w:t>
      </w:r>
      <w:r>
        <w:rPr>
          <w:rFonts w:ascii="Arial" w:hAnsi="Arial"/>
          <w:b/>
          <w:w w:val="90"/>
          <w:sz w:val="22"/>
        </w:rPr>
        <w:t>творче-</w:t>
      </w:r>
      <w:r>
        <w:rPr>
          <w:rFonts w:ascii="Arial" w:hAnsi="Arial"/>
          <w:b/>
          <w:spacing w:val="1"/>
          <w:w w:val="90"/>
          <w:sz w:val="22"/>
        </w:rPr>
        <w:t xml:space="preserve"> </w:t>
      </w:r>
      <w:r>
        <w:rPr>
          <w:rFonts w:ascii="Arial" w:hAnsi="Arial"/>
          <w:b/>
          <w:w w:val="95"/>
          <w:sz w:val="22"/>
        </w:rPr>
        <w:t>ство</w:t>
      </w:r>
      <w:r>
        <w:rPr>
          <w:rFonts w:ascii="Arial" w:hAnsi="Arial"/>
          <w:b/>
          <w:spacing w:val="1"/>
          <w:w w:val="95"/>
          <w:sz w:val="22"/>
        </w:rPr>
        <w:t xml:space="preserve"> </w:t>
      </w:r>
      <w:r>
        <w:rPr>
          <w:w w:val="95"/>
          <w:sz w:val="22"/>
        </w:rPr>
        <w:t>– организуется как вхождение</w:t>
      </w:r>
      <w:r>
        <w:rPr>
          <w:spacing w:val="1"/>
          <w:w w:val="95"/>
          <w:sz w:val="22"/>
        </w:rPr>
        <w:t xml:space="preserve"> </w:t>
      </w:r>
      <w:r>
        <w:rPr>
          <w:w w:val="90"/>
          <w:sz w:val="22"/>
        </w:rPr>
        <w:t>ребенка в общечеловеческую культуру.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Эту идею раскрывает ряд принципиаль-</w:t>
      </w:r>
      <w:r>
        <w:rPr>
          <w:spacing w:val="-57"/>
          <w:w w:val="90"/>
          <w:sz w:val="22"/>
        </w:rPr>
        <w:t xml:space="preserve"> </w:t>
      </w:r>
      <w:r>
        <w:rPr>
          <w:sz w:val="22"/>
        </w:rPr>
        <w:t>ных</w:t>
      </w:r>
      <w:r>
        <w:rPr>
          <w:spacing w:val="-15"/>
          <w:sz w:val="22"/>
        </w:rPr>
        <w:t xml:space="preserve"> </w:t>
      </w:r>
      <w:r>
        <w:rPr>
          <w:sz w:val="22"/>
        </w:rPr>
        <w:t>положений.</w:t>
      </w:r>
    </w:p>
    <w:p>
      <w:pPr>
        <w:pStyle w:val="13"/>
        <w:spacing w:before="4" w:line="225" w:lineRule="auto"/>
        <w:ind w:left="182" w:right="40" w:firstLine="226"/>
      </w:pPr>
      <w:r>
        <w:rPr>
          <w:rFonts w:ascii="Arial" w:hAnsi="Arial"/>
          <w:b/>
          <w:i/>
          <w:w w:val="90"/>
        </w:rPr>
        <w:t>Первое.</w:t>
      </w:r>
      <w:r>
        <w:rPr>
          <w:rFonts w:ascii="Arial" w:hAnsi="Arial"/>
          <w:b/>
          <w:i/>
          <w:spacing w:val="1"/>
          <w:w w:val="90"/>
        </w:rPr>
        <w:t xml:space="preserve"> </w:t>
      </w:r>
      <w:r>
        <w:rPr>
          <w:w w:val="90"/>
        </w:rPr>
        <w:t>Изобразительная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деятель-</w:t>
      </w:r>
      <w:r>
        <w:rPr>
          <w:spacing w:val="1"/>
          <w:w w:val="90"/>
        </w:rPr>
        <w:t xml:space="preserve"> </w:t>
      </w:r>
      <w:r>
        <w:rPr>
          <w:spacing w:val="-4"/>
          <w:w w:val="90"/>
        </w:rPr>
        <w:t xml:space="preserve">ность предстает </w:t>
      </w:r>
      <w:r>
        <w:rPr>
          <w:spacing w:val="-3"/>
          <w:w w:val="90"/>
        </w:rPr>
        <w:t>перед детьми как искус-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ство.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При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этом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принципиально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меняется</w:t>
      </w:r>
      <w:r>
        <w:rPr>
          <w:spacing w:val="-58"/>
          <w:w w:val="90"/>
        </w:rPr>
        <w:t xml:space="preserve"> </w:t>
      </w:r>
      <w:r>
        <w:rPr>
          <w:w w:val="90"/>
        </w:rPr>
        <w:t>традиционное понимание методики как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 xml:space="preserve">системы способов, </w:t>
      </w:r>
      <w:r>
        <w:rPr>
          <w:w w:val="90"/>
        </w:rPr>
        <w:t>методов и приемов,</w:t>
      </w:r>
      <w:r>
        <w:rPr>
          <w:spacing w:val="1"/>
          <w:w w:val="90"/>
        </w:rPr>
        <w:t xml:space="preserve"> </w:t>
      </w:r>
      <w:r>
        <w:rPr>
          <w:w w:val="90"/>
        </w:rPr>
        <w:t>искусственно</w:t>
      </w:r>
      <w:r>
        <w:rPr>
          <w:spacing w:val="38"/>
          <w:w w:val="90"/>
        </w:rPr>
        <w:t xml:space="preserve"> </w:t>
      </w:r>
      <w:r>
        <w:rPr>
          <w:w w:val="90"/>
        </w:rPr>
        <w:t>привнесенных</w:t>
      </w:r>
      <w:r>
        <w:rPr>
          <w:spacing w:val="38"/>
          <w:w w:val="90"/>
        </w:rPr>
        <w:t xml:space="preserve"> </w:t>
      </w:r>
      <w:r>
        <w:rPr>
          <w:w w:val="90"/>
        </w:rPr>
        <w:t>педагогом</w:t>
      </w:r>
    </w:p>
    <w:p>
      <w:pPr>
        <w:pStyle w:val="13"/>
        <w:spacing w:line="225" w:lineRule="auto"/>
        <w:ind w:left="182" w:right="40"/>
      </w:pPr>
      <w:r>
        <w:rPr>
          <w:spacing w:val="-4"/>
          <w:w w:val="90"/>
        </w:rPr>
        <w:t xml:space="preserve">«извне». Образовательный </w:t>
      </w:r>
      <w:r>
        <w:rPr>
          <w:spacing w:val="-3"/>
          <w:w w:val="90"/>
        </w:rPr>
        <w:t>процесс начи-</w:t>
      </w:r>
      <w:r>
        <w:rPr>
          <w:spacing w:val="-57"/>
          <w:w w:val="90"/>
        </w:rPr>
        <w:t xml:space="preserve"> </w:t>
      </w:r>
      <w:r>
        <w:rPr>
          <w:w w:val="85"/>
        </w:rPr>
        <w:t>нает</w:t>
      </w:r>
      <w:r>
        <w:rPr>
          <w:spacing w:val="-9"/>
          <w:w w:val="85"/>
        </w:rPr>
        <w:t xml:space="preserve"> </w:t>
      </w:r>
      <w:r>
        <w:rPr>
          <w:w w:val="85"/>
        </w:rPr>
        <w:t>строиться</w:t>
      </w:r>
      <w:r>
        <w:rPr>
          <w:spacing w:val="-8"/>
          <w:w w:val="85"/>
        </w:rPr>
        <w:t xml:space="preserve"> </w:t>
      </w:r>
      <w:r>
        <w:rPr>
          <w:w w:val="85"/>
        </w:rPr>
        <w:t>«изнутри»</w:t>
      </w:r>
      <w:r>
        <w:rPr>
          <w:spacing w:val="-8"/>
          <w:w w:val="85"/>
        </w:rPr>
        <w:t xml:space="preserve"> </w:t>
      </w:r>
      <w:r>
        <w:rPr>
          <w:w w:val="85"/>
        </w:rPr>
        <w:t>в</w:t>
      </w:r>
      <w:r>
        <w:rPr>
          <w:spacing w:val="-9"/>
          <w:w w:val="85"/>
        </w:rPr>
        <w:t xml:space="preserve"> </w:t>
      </w:r>
      <w:r>
        <w:rPr>
          <w:w w:val="85"/>
        </w:rPr>
        <w:t>форме</w:t>
      </w:r>
      <w:r>
        <w:rPr>
          <w:spacing w:val="-8"/>
          <w:w w:val="85"/>
        </w:rPr>
        <w:t xml:space="preserve"> </w:t>
      </w:r>
      <w:r>
        <w:rPr>
          <w:w w:val="85"/>
        </w:rPr>
        <w:t>культу-</w:t>
      </w:r>
      <w:r>
        <w:rPr>
          <w:spacing w:val="-54"/>
          <w:w w:val="85"/>
        </w:rPr>
        <w:t xml:space="preserve"> </w:t>
      </w:r>
      <w:r>
        <w:rPr>
          <w:w w:val="90"/>
        </w:rPr>
        <w:t>роосвоения, когда каждый ребенок не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только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переживает,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но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«сопорождает»</w:t>
      </w:r>
      <w:r>
        <w:rPr>
          <w:spacing w:val="-58"/>
          <w:w w:val="90"/>
        </w:rPr>
        <w:t xml:space="preserve"> </w:t>
      </w:r>
      <w:r>
        <w:rPr>
          <w:w w:val="85"/>
        </w:rPr>
        <w:t>содержание на уровне культурных и лич-</w:t>
      </w:r>
      <w:r>
        <w:rPr>
          <w:spacing w:val="1"/>
          <w:w w:val="85"/>
        </w:rPr>
        <w:t xml:space="preserve"> </w:t>
      </w:r>
      <w:r>
        <w:rPr>
          <w:w w:val="90"/>
        </w:rPr>
        <w:t>ностных смыслов, проходя в свернутом</w:t>
      </w:r>
      <w:r>
        <w:rPr>
          <w:spacing w:val="-57"/>
          <w:w w:val="90"/>
        </w:rPr>
        <w:t xml:space="preserve"> </w:t>
      </w:r>
      <w:r>
        <w:rPr>
          <w:w w:val="90"/>
        </w:rPr>
        <w:t>виде</w:t>
      </w:r>
      <w:r>
        <w:rPr>
          <w:spacing w:val="1"/>
          <w:w w:val="90"/>
        </w:rPr>
        <w:t xml:space="preserve"> </w:t>
      </w:r>
      <w:r>
        <w:rPr>
          <w:w w:val="90"/>
        </w:rPr>
        <w:t>через</w:t>
      </w:r>
      <w:r>
        <w:rPr>
          <w:spacing w:val="1"/>
          <w:w w:val="90"/>
        </w:rPr>
        <w:t xml:space="preserve"> </w:t>
      </w:r>
      <w:r>
        <w:rPr>
          <w:w w:val="90"/>
        </w:rPr>
        <w:t>«эстетическое</w:t>
      </w:r>
      <w:r>
        <w:rPr>
          <w:spacing w:val="1"/>
          <w:w w:val="90"/>
        </w:rPr>
        <w:t xml:space="preserve"> </w:t>
      </w:r>
      <w:r>
        <w:rPr>
          <w:w w:val="90"/>
        </w:rPr>
        <w:t>ускорение»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 xml:space="preserve">(И.Л.) путь развития </w:t>
      </w:r>
      <w:r>
        <w:rPr>
          <w:w w:val="90"/>
        </w:rPr>
        <w:t>общечеловеческой</w:t>
      </w:r>
      <w:r>
        <w:rPr>
          <w:spacing w:val="-57"/>
          <w:w w:val="90"/>
        </w:rPr>
        <w:t xml:space="preserve"> </w:t>
      </w:r>
      <w:r>
        <w:rPr>
          <w:w w:val="90"/>
        </w:rPr>
        <w:t>культуры. Методика, в свою очередь,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выступает обобщенным способом образ-</w:t>
      </w:r>
      <w:r>
        <w:rPr>
          <w:spacing w:val="-58"/>
          <w:w w:val="90"/>
        </w:rPr>
        <w:t xml:space="preserve"> </w:t>
      </w:r>
      <w:r>
        <w:rPr>
          <w:w w:val="95"/>
        </w:rPr>
        <w:t>ной</w:t>
      </w:r>
      <w:r>
        <w:rPr>
          <w:spacing w:val="1"/>
          <w:w w:val="95"/>
        </w:rPr>
        <w:t xml:space="preserve"> </w:t>
      </w:r>
      <w:r>
        <w:rPr>
          <w:w w:val="95"/>
        </w:rPr>
        <w:t>конкретизации</w:t>
      </w:r>
      <w:r>
        <w:rPr>
          <w:spacing w:val="1"/>
          <w:w w:val="95"/>
        </w:rPr>
        <w:t xml:space="preserve"> </w:t>
      </w:r>
      <w:r>
        <w:rPr>
          <w:w w:val="95"/>
        </w:rPr>
        <w:t>универсального</w:t>
      </w:r>
      <w:r>
        <w:rPr>
          <w:spacing w:val="-61"/>
          <w:w w:val="95"/>
        </w:rPr>
        <w:t xml:space="preserve"> </w:t>
      </w:r>
      <w:r>
        <w:rPr>
          <w:w w:val="85"/>
        </w:rPr>
        <w:t>содержания изобразительного искусства,</w:t>
      </w:r>
      <w:r>
        <w:rPr>
          <w:spacing w:val="1"/>
          <w:w w:val="85"/>
        </w:rPr>
        <w:t xml:space="preserve"> </w:t>
      </w:r>
      <w:r>
        <w:rPr>
          <w:w w:val="85"/>
        </w:rPr>
        <w:t>на деле осуществляя принцип приоритета</w:t>
      </w:r>
      <w:r>
        <w:rPr>
          <w:spacing w:val="-54"/>
          <w:w w:val="85"/>
        </w:rPr>
        <w:t xml:space="preserve"> </w:t>
      </w:r>
      <w:r>
        <w:rPr>
          <w:w w:val="85"/>
        </w:rPr>
        <w:t>содержания</w:t>
      </w:r>
      <w:r>
        <w:rPr>
          <w:spacing w:val="1"/>
          <w:w w:val="85"/>
        </w:rPr>
        <w:t xml:space="preserve"> </w:t>
      </w:r>
      <w:r>
        <w:rPr>
          <w:w w:val="85"/>
        </w:rPr>
        <w:t>по</w:t>
      </w:r>
      <w:r>
        <w:rPr>
          <w:spacing w:val="2"/>
          <w:w w:val="85"/>
        </w:rPr>
        <w:t xml:space="preserve"> </w:t>
      </w:r>
      <w:r>
        <w:rPr>
          <w:w w:val="85"/>
        </w:rPr>
        <w:t>отношению</w:t>
      </w:r>
      <w:r>
        <w:rPr>
          <w:spacing w:val="2"/>
          <w:w w:val="85"/>
        </w:rPr>
        <w:t xml:space="preserve"> </w:t>
      </w:r>
      <w:r>
        <w:rPr>
          <w:w w:val="85"/>
        </w:rPr>
        <w:t>к</w:t>
      </w:r>
      <w:r>
        <w:rPr>
          <w:spacing w:val="1"/>
          <w:w w:val="85"/>
        </w:rPr>
        <w:t xml:space="preserve"> </w:t>
      </w:r>
      <w:r>
        <w:rPr>
          <w:w w:val="85"/>
        </w:rPr>
        <w:t>методам.</w:t>
      </w:r>
    </w:p>
    <w:p>
      <w:pPr>
        <w:pStyle w:val="13"/>
        <w:spacing w:line="225" w:lineRule="auto"/>
        <w:ind w:left="182" w:right="38" w:firstLine="226"/>
      </w:pPr>
      <w:r>
        <w:rPr>
          <w:rFonts w:ascii="Arial" w:hAnsi="Arial"/>
          <w:b/>
          <w:i/>
          <w:w w:val="90"/>
        </w:rPr>
        <w:t>Второе.</w:t>
      </w:r>
      <w:r>
        <w:rPr>
          <w:rFonts w:ascii="Arial" w:hAnsi="Arial"/>
          <w:b/>
          <w:i/>
          <w:spacing w:val="1"/>
          <w:w w:val="90"/>
        </w:rPr>
        <w:t xml:space="preserve"> </w:t>
      </w:r>
      <w:r>
        <w:rPr>
          <w:w w:val="90"/>
        </w:rPr>
        <w:t>Центральными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новом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содержании становятся не конкретные</w:t>
      </w:r>
      <w:r>
        <w:rPr>
          <w:spacing w:val="1"/>
          <w:w w:val="90"/>
        </w:rPr>
        <w:t xml:space="preserve"> </w:t>
      </w:r>
      <w:r>
        <w:rPr>
          <w:w w:val="85"/>
        </w:rPr>
        <w:t>темы, образы или настроения, а пробле-</w:t>
      </w:r>
      <w:r>
        <w:rPr>
          <w:spacing w:val="1"/>
          <w:w w:val="85"/>
        </w:rPr>
        <w:t xml:space="preserve"> </w:t>
      </w:r>
      <w:r>
        <w:rPr>
          <w:w w:val="95"/>
        </w:rPr>
        <w:t>мы как способ постижения ребенком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окружающего мира и своего бытия в</w:t>
      </w:r>
      <w:r>
        <w:rPr>
          <w:spacing w:val="1"/>
          <w:w w:val="95"/>
        </w:rPr>
        <w:t xml:space="preserve"> </w:t>
      </w:r>
      <w:r>
        <w:rPr>
          <w:w w:val="90"/>
        </w:rPr>
        <w:t>этом мире. В соответствии со специфи-</w:t>
      </w:r>
      <w:r>
        <w:rPr>
          <w:spacing w:val="-57"/>
          <w:w w:val="90"/>
        </w:rPr>
        <w:t xml:space="preserve"> </w:t>
      </w:r>
      <w:r>
        <w:rPr>
          <w:w w:val="85"/>
        </w:rPr>
        <w:t>кой предметного содержания, проблемы</w:t>
      </w:r>
      <w:r>
        <w:rPr>
          <w:spacing w:val="1"/>
          <w:w w:val="85"/>
        </w:rPr>
        <w:t xml:space="preserve"> </w:t>
      </w:r>
      <w:r>
        <w:rPr>
          <w:w w:val="90"/>
        </w:rPr>
        <w:t>изобразительного искусства выражены</w:t>
      </w:r>
      <w:r>
        <w:rPr>
          <w:spacing w:val="1"/>
          <w:w w:val="90"/>
        </w:rPr>
        <w:t xml:space="preserve"> </w:t>
      </w:r>
      <w:r>
        <w:rPr>
          <w:w w:val="90"/>
        </w:rPr>
        <w:t>эстетическими</w:t>
      </w:r>
      <w:r>
        <w:rPr>
          <w:spacing w:val="1"/>
          <w:w w:val="90"/>
        </w:rPr>
        <w:t xml:space="preserve"> </w:t>
      </w:r>
      <w:r>
        <w:rPr>
          <w:w w:val="90"/>
        </w:rPr>
        <w:t>категориями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форме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бинарных </w:t>
      </w:r>
      <w:r>
        <w:rPr>
          <w:w w:val="90"/>
        </w:rPr>
        <w:t>оппозиций: красиво/некраси-</w:t>
      </w:r>
      <w:r>
        <w:rPr>
          <w:spacing w:val="-57"/>
          <w:w w:val="90"/>
        </w:rPr>
        <w:t xml:space="preserve"> </w:t>
      </w:r>
      <w:r>
        <w:rPr>
          <w:w w:val="90"/>
        </w:rPr>
        <w:t>во,</w:t>
      </w:r>
      <w:r>
        <w:rPr>
          <w:spacing w:val="1"/>
          <w:w w:val="90"/>
        </w:rPr>
        <w:t xml:space="preserve"> </w:t>
      </w:r>
      <w:r>
        <w:rPr>
          <w:w w:val="90"/>
        </w:rPr>
        <w:t>добро/зло,</w:t>
      </w:r>
      <w:r>
        <w:rPr>
          <w:spacing w:val="1"/>
          <w:w w:val="90"/>
        </w:rPr>
        <w:t xml:space="preserve"> </w:t>
      </w:r>
      <w:r>
        <w:rPr>
          <w:w w:val="90"/>
        </w:rPr>
        <w:t>правда/ложь,</w:t>
      </w:r>
      <w:r>
        <w:rPr>
          <w:spacing w:val="1"/>
          <w:w w:val="90"/>
        </w:rPr>
        <w:t xml:space="preserve"> </w:t>
      </w:r>
      <w:r>
        <w:rPr>
          <w:w w:val="90"/>
        </w:rPr>
        <w:t>живое/</w:t>
      </w:r>
      <w:r>
        <w:rPr>
          <w:spacing w:val="1"/>
          <w:w w:val="90"/>
        </w:rPr>
        <w:t xml:space="preserve"> </w:t>
      </w:r>
      <w:r>
        <w:rPr>
          <w:w w:val="85"/>
        </w:rPr>
        <w:t>неживое, реальность/фантазия и многие</w:t>
      </w:r>
      <w:r>
        <w:rPr>
          <w:spacing w:val="1"/>
          <w:w w:val="85"/>
        </w:rPr>
        <w:t xml:space="preserve"> </w:t>
      </w:r>
      <w:r>
        <w:rPr>
          <w:w w:val="85"/>
        </w:rPr>
        <w:t>др. Эти понятия предстают как проблем-</w:t>
      </w:r>
      <w:r>
        <w:rPr>
          <w:spacing w:val="1"/>
          <w:w w:val="85"/>
        </w:rPr>
        <w:t xml:space="preserve"> </w:t>
      </w:r>
      <w:r>
        <w:rPr>
          <w:w w:val="90"/>
        </w:rPr>
        <w:t>ное</w:t>
      </w:r>
      <w:r>
        <w:rPr>
          <w:spacing w:val="-7"/>
          <w:w w:val="90"/>
        </w:rPr>
        <w:t xml:space="preserve"> </w:t>
      </w:r>
      <w:r>
        <w:rPr>
          <w:w w:val="90"/>
        </w:rPr>
        <w:t>поле</w:t>
      </w:r>
      <w:r>
        <w:rPr>
          <w:spacing w:val="-6"/>
          <w:w w:val="90"/>
        </w:rPr>
        <w:t xml:space="preserve"> </w:t>
      </w:r>
      <w:r>
        <w:rPr>
          <w:w w:val="90"/>
        </w:rPr>
        <w:t>культуры,</w:t>
      </w:r>
      <w:r>
        <w:rPr>
          <w:spacing w:val="-6"/>
          <w:w w:val="90"/>
        </w:rPr>
        <w:t xml:space="preserve"> </w:t>
      </w:r>
      <w:r>
        <w:rPr>
          <w:w w:val="90"/>
        </w:rPr>
        <w:t>которое</w:t>
      </w:r>
      <w:r>
        <w:rPr>
          <w:spacing w:val="-6"/>
          <w:w w:val="90"/>
        </w:rPr>
        <w:t xml:space="preserve"> </w:t>
      </w:r>
      <w:r>
        <w:rPr>
          <w:w w:val="90"/>
        </w:rPr>
        <w:t>дети</w:t>
      </w:r>
      <w:r>
        <w:rPr>
          <w:spacing w:val="-7"/>
          <w:w w:val="90"/>
        </w:rPr>
        <w:t xml:space="preserve"> </w:t>
      </w:r>
      <w:r>
        <w:rPr>
          <w:w w:val="90"/>
        </w:rPr>
        <w:t>осваи-</w:t>
      </w:r>
      <w:r>
        <w:rPr>
          <w:spacing w:val="-57"/>
          <w:w w:val="90"/>
        </w:rPr>
        <w:t xml:space="preserve"> </w:t>
      </w:r>
      <w:r>
        <w:rPr>
          <w:w w:val="90"/>
        </w:rPr>
        <w:t>вают в активном творческом процессе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на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основе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эмпатии,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мышления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вообра-</w:t>
      </w:r>
      <w:r>
        <w:rPr>
          <w:spacing w:val="-58"/>
          <w:w w:val="90"/>
        </w:rPr>
        <w:t xml:space="preserve"> </w:t>
      </w:r>
      <w:r>
        <w:rPr>
          <w:spacing w:val="-2"/>
          <w:w w:val="90"/>
        </w:rPr>
        <w:t xml:space="preserve">жения. В результате не искусство </w:t>
      </w:r>
      <w:r>
        <w:rPr>
          <w:spacing w:val="-1"/>
          <w:w w:val="90"/>
        </w:rPr>
        <w:t>«опус-</w:t>
      </w:r>
      <w:r>
        <w:rPr>
          <w:spacing w:val="-57"/>
          <w:w w:val="90"/>
        </w:rPr>
        <w:t xml:space="preserve"> </w:t>
      </w:r>
      <w:r>
        <w:rPr>
          <w:w w:val="90"/>
        </w:rPr>
        <w:t>кается»</w:t>
      </w:r>
      <w:r>
        <w:rPr>
          <w:spacing w:val="14"/>
          <w:w w:val="90"/>
        </w:rPr>
        <w:t xml:space="preserve"> </w:t>
      </w:r>
      <w:r>
        <w:rPr>
          <w:w w:val="90"/>
        </w:rPr>
        <w:t>до</w:t>
      </w:r>
      <w:r>
        <w:rPr>
          <w:spacing w:val="14"/>
          <w:w w:val="90"/>
        </w:rPr>
        <w:t xml:space="preserve"> </w:t>
      </w:r>
      <w:r>
        <w:rPr>
          <w:w w:val="90"/>
        </w:rPr>
        <w:t>ребенка,</w:t>
      </w:r>
      <w:r>
        <w:rPr>
          <w:spacing w:val="14"/>
          <w:w w:val="90"/>
        </w:rPr>
        <w:t xml:space="preserve"> </w:t>
      </w:r>
      <w:r>
        <w:rPr>
          <w:w w:val="90"/>
        </w:rPr>
        <w:t>а</w:t>
      </w:r>
      <w:r>
        <w:rPr>
          <w:spacing w:val="15"/>
          <w:w w:val="90"/>
        </w:rPr>
        <w:t xml:space="preserve"> </w:t>
      </w:r>
      <w:r>
        <w:rPr>
          <w:w w:val="90"/>
        </w:rPr>
        <w:t>ребенок</w:t>
      </w:r>
      <w:r>
        <w:rPr>
          <w:spacing w:val="14"/>
          <w:w w:val="90"/>
        </w:rPr>
        <w:t xml:space="preserve"> </w:t>
      </w:r>
      <w:r>
        <w:rPr>
          <w:w w:val="90"/>
        </w:rPr>
        <w:t>«возвы-</w:t>
      </w:r>
    </w:p>
    <w:p>
      <w:pPr>
        <w:pStyle w:val="13"/>
        <w:spacing w:before="76" w:line="225" w:lineRule="auto"/>
        <w:ind w:left="907"/>
      </w:pPr>
      <w:r>
        <w:br w:type="column"/>
      </w:r>
      <w:r>
        <w:rPr>
          <w:w w:val="90"/>
        </w:rPr>
        <w:t>шается»</w:t>
      </w:r>
      <w:r>
        <w:rPr>
          <w:spacing w:val="1"/>
          <w:w w:val="90"/>
        </w:rPr>
        <w:t xml:space="preserve"> </w:t>
      </w:r>
      <w:r>
        <w:rPr>
          <w:w w:val="90"/>
        </w:rPr>
        <w:t>до</w:t>
      </w:r>
      <w:r>
        <w:rPr>
          <w:spacing w:val="1"/>
          <w:w w:val="90"/>
        </w:rPr>
        <w:t xml:space="preserve"> </w:t>
      </w:r>
      <w:r>
        <w:rPr>
          <w:w w:val="90"/>
        </w:rPr>
        <w:t>искусства,</w:t>
      </w:r>
      <w:r>
        <w:rPr>
          <w:spacing w:val="1"/>
          <w:w w:val="90"/>
        </w:rPr>
        <w:t xml:space="preserve"> </w:t>
      </w:r>
      <w:r>
        <w:rPr>
          <w:w w:val="90"/>
        </w:rPr>
        <w:t>что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возможно</w:t>
      </w:r>
      <w:r>
        <w:rPr>
          <w:spacing w:val="1"/>
          <w:w w:val="90"/>
        </w:rPr>
        <w:t xml:space="preserve"> </w:t>
      </w:r>
      <w:r>
        <w:rPr>
          <w:w w:val="90"/>
        </w:rPr>
        <w:t>лишь в культуросообразном образова-</w:t>
      </w:r>
      <w:r>
        <w:rPr>
          <w:spacing w:val="1"/>
          <w:w w:val="90"/>
        </w:rPr>
        <w:t xml:space="preserve"> </w:t>
      </w:r>
      <w:r>
        <w:rPr>
          <w:w w:val="90"/>
        </w:rPr>
        <w:t>нии</w:t>
      </w:r>
      <w:r>
        <w:rPr>
          <w:spacing w:val="-6"/>
          <w:w w:val="90"/>
        </w:rPr>
        <w:t xml:space="preserve"> </w:t>
      </w:r>
      <w:r>
        <w:rPr>
          <w:w w:val="90"/>
        </w:rPr>
        <w:t>на</w:t>
      </w:r>
      <w:r>
        <w:rPr>
          <w:spacing w:val="-5"/>
          <w:w w:val="90"/>
        </w:rPr>
        <w:t xml:space="preserve"> </w:t>
      </w:r>
      <w:r>
        <w:rPr>
          <w:w w:val="90"/>
        </w:rPr>
        <w:t>всех</w:t>
      </w:r>
      <w:r>
        <w:rPr>
          <w:spacing w:val="-5"/>
          <w:w w:val="90"/>
        </w:rPr>
        <w:t xml:space="preserve"> </w:t>
      </w:r>
      <w:r>
        <w:rPr>
          <w:w w:val="90"/>
        </w:rPr>
        <w:t>его</w:t>
      </w:r>
      <w:r>
        <w:rPr>
          <w:spacing w:val="-6"/>
          <w:w w:val="90"/>
        </w:rPr>
        <w:t xml:space="preserve"> </w:t>
      </w:r>
      <w:r>
        <w:rPr>
          <w:w w:val="90"/>
        </w:rPr>
        <w:t>ступенях.</w:t>
      </w:r>
    </w:p>
    <w:p>
      <w:pPr>
        <w:pStyle w:val="13"/>
        <w:spacing w:line="225" w:lineRule="auto"/>
        <w:ind w:left="907" w:right="2" w:firstLine="226"/>
      </w:pPr>
      <w:r>
        <w:rPr>
          <w:rFonts w:ascii="Arial" w:hAnsi="Arial"/>
          <w:b/>
          <w:i/>
          <w:w w:val="90"/>
        </w:rPr>
        <w:t xml:space="preserve">Третье. </w:t>
      </w:r>
      <w:r>
        <w:rPr>
          <w:w w:val="90"/>
        </w:rPr>
        <w:t>Проблемное поле культуры</w:t>
      </w:r>
      <w:r>
        <w:rPr>
          <w:spacing w:val="1"/>
          <w:w w:val="90"/>
        </w:rPr>
        <w:t xml:space="preserve"> </w:t>
      </w:r>
      <w:r>
        <w:rPr>
          <w:w w:val="90"/>
        </w:rPr>
        <w:t>персонифицируется в образе человека</w:t>
      </w:r>
      <w:r>
        <w:rPr>
          <w:spacing w:val="1"/>
          <w:w w:val="90"/>
        </w:rPr>
        <w:t xml:space="preserve"> </w:t>
      </w:r>
      <w:r>
        <w:rPr>
          <w:w w:val="85"/>
        </w:rPr>
        <w:t>(художника, мастера, педагога), который</w:t>
      </w:r>
      <w:r>
        <w:rPr>
          <w:spacing w:val="1"/>
          <w:w w:val="85"/>
        </w:rPr>
        <w:t xml:space="preserve"> </w:t>
      </w:r>
      <w:r>
        <w:rPr>
          <w:w w:val="90"/>
        </w:rPr>
        <w:t>передает выкристаллизовавшийся опыт</w:t>
      </w:r>
      <w:r>
        <w:rPr>
          <w:spacing w:val="-57"/>
          <w:w w:val="90"/>
        </w:rPr>
        <w:t xml:space="preserve"> </w:t>
      </w:r>
      <w:r>
        <w:rPr>
          <w:w w:val="90"/>
        </w:rPr>
        <w:t>человечества</w:t>
      </w:r>
      <w:r>
        <w:rPr>
          <w:spacing w:val="43"/>
          <w:w w:val="90"/>
        </w:rPr>
        <w:t xml:space="preserve"> </w:t>
      </w:r>
      <w:r>
        <w:rPr>
          <w:w w:val="90"/>
        </w:rPr>
        <w:t>и</w:t>
      </w:r>
      <w:r>
        <w:rPr>
          <w:spacing w:val="44"/>
          <w:w w:val="90"/>
        </w:rPr>
        <w:t xml:space="preserve"> </w:t>
      </w:r>
      <w:r>
        <w:rPr>
          <w:w w:val="90"/>
        </w:rPr>
        <w:t>учит</w:t>
      </w:r>
      <w:r>
        <w:rPr>
          <w:spacing w:val="44"/>
          <w:w w:val="90"/>
        </w:rPr>
        <w:t xml:space="preserve"> </w:t>
      </w:r>
      <w:r>
        <w:rPr>
          <w:w w:val="90"/>
        </w:rPr>
        <w:t>смотреть</w:t>
      </w:r>
      <w:r>
        <w:rPr>
          <w:spacing w:val="44"/>
          <w:w w:val="90"/>
        </w:rPr>
        <w:t xml:space="preserve"> </w:t>
      </w:r>
      <w:r>
        <w:rPr>
          <w:w w:val="90"/>
        </w:rPr>
        <w:t>на</w:t>
      </w:r>
      <w:r>
        <w:rPr>
          <w:spacing w:val="44"/>
          <w:w w:val="90"/>
        </w:rPr>
        <w:t xml:space="preserve"> </w:t>
      </w:r>
      <w:r>
        <w:rPr>
          <w:w w:val="90"/>
        </w:rPr>
        <w:t>мир</w:t>
      </w:r>
    </w:p>
    <w:p>
      <w:pPr>
        <w:pStyle w:val="13"/>
        <w:spacing w:line="225" w:lineRule="auto"/>
        <w:ind w:left="907" w:right="1"/>
      </w:pPr>
      <w:r>
        <w:rPr>
          <w:w w:val="85"/>
        </w:rPr>
        <w:t>«глазами человека». Человек – носитель</w:t>
      </w:r>
      <w:r>
        <w:rPr>
          <w:spacing w:val="1"/>
          <w:w w:val="85"/>
        </w:rPr>
        <w:t xml:space="preserve"> </w:t>
      </w:r>
      <w:r>
        <w:rPr>
          <w:w w:val="90"/>
        </w:rPr>
        <w:t>культуры – формирует у ребенка разно-</w:t>
      </w:r>
      <w:r>
        <w:rPr>
          <w:spacing w:val="-57"/>
          <w:w w:val="90"/>
        </w:rPr>
        <w:t xml:space="preserve"> </w:t>
      </w:r>
      <w:r>
        <w:rPr>
          <w:w w:val="90"/>
        </w:rPr>
        <w:t>плановый опыт общения с искусством:</w:t>
      </w:r>
      <w:r>
        <w:rPr>
          <w:spacing w:val="1"/>
          <w:w w:val="90"/>
        </w:rPr>
        <w:t xml:space="preserve"> </w:t>
      </w:r>
      <w:r>
        <w:rPr>
          <w:w w:val="90"/>
        </w:rPr>
        <w:t>восприятие,</w:t>
      </w:r>
      <w:r>
        <w:rPr>
          <w:spacing w:val="1"/>
          <w:w w:val="90"/>
        </w:rPr>
        <w:t xml:space="preserve"> </w:t>
      </w:r>
      <w:r>
        <w:rPr>
          <w:w w:val="90"/>
        </w:rPr>
        <w:t>исполнительство,</w:t>
      </w:r>
      <w:r>
        <w:rPr>
          <w:spacing w:val="1"/>
          <w:w w:val="90"/>
        </w:rPr>
        <w:t xml:space="preserve"> </w:t>
      </w:r>
      <w:r>
        <w:rPr>
          <w:w w:val="90"/>
        </w:rPr>
        <w:t>творче-</w:t>
      </w:r>
      <w:r>
        <w:rPr>
          <w:spacing w:val="-57"/>
          <w:w w:val="90"/>
        </w:rPr>
        <w:t xml:space="preserve"> </w:t>
      </w:r>
      <w:r>
        <w:rPr>
          <w:w w:val="90"/>
        </w:rPr>
        <w:t>ство (по принципу эстетического пере-</w:t>
      </w:r>
      <w:r>
        <w:rPr>
          <w:spacing w:val="1"/>
          <w:w w:val="90"/>
        </w:rPr>
        <w:t xml:space="preserve"> </w:t>
      </w:r>
      <w:r>
        <w:rPr>
          <w:w w:val="90"/>
        </w:rPr>
        <w:t>живания</w:t>
      </w:r>
      <w:r>
        <w:rPr>
          <w:spacing w:val="1"/>
          <w:w w:val="90"/>
        </w:rPr>
        <w:t xml:space="preserve"> </w:t>
      </w:r>
      <w:r>
        <w:rPr>
          <w:w w:val="90"/>
        </w:rPr>
        <w:t>пережитого,</w:t>
      </w:r>
      <w:r>
        <w:rPr>
          <w:spacing w:val="1"/>
          <w:w w:val="90"/>
        </w:rPr>
        <w:t xml:space="preserve"> </w:t>
      </w:r>
      <w:r>
        <w:rPr>
          <w:w w:val="90"/>
        </w:rPr>
        <w:t>по</w:t>
      </w:r>
      <w:r>
        <w:rPr>
          <w:spacing w:val="1"/>
          <w:w w:val="90"/>
        </w:rPr>
        <w:t xml:space="preserve"> </w:t>
      </w:r>
      <w:r>
        <w:rPr>
          <w:w w:val="90"/>
        </w:rPr>
        <w:t>вектору</w:t>
      </w:r>
      <w:r>
        <w:rPr>
          <w:spacing w:val="1"/>
          <w:w w:val="90"/>
        </w:rPr>
        <w:t xml:space="preserve"> </w:t>
      </w:r>
      <w:r>
        <w:rPr>
          <w:w w:val="90"/>
        </w:rPr>
        <w:t>«от</w:t>
      </w:r>
      <w:r>
        <w:rPr>
          <w:spacing w:val="1"/>
          <w:w w:val="90"/>
        </w:rPr>
        <w:t xml:space="preserve"> </w:t>
      </w:r>
      <w:r>
        <w:t>жизни</w:t>
      </w:r>
      <w:r>
        <w:rPr>
          <w:spacing w:val="-16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искусству»).</w:t>
      </w:r>
    </w:p>
    <w:p>
      <w:pPr>
        <w:pStyle w:val="13"/>
        <w:spacing w:line="225" w:lineRule="auto"/>
        <w:ind w:left="907" w:firstLine="226"/>
      </w:pPr>
      <w:r>
        <w:rPr>
          <w:w w:val="85"/>
        </w:rPr>
        <w:t>Содержание художественного образо-</w:t>
      </w:r>
      <w:r>
        <w:rPr>
          <w:spacing w:val="1"/>
          <w:w w:val="85"/>
        </w:rPr>
        <w:t xml:space="preserve"> </w:t>
      </w:r>
      <w:r>
        <w:rPr>
          <w:w w:val="90"/>
        </w:rPr>
        <w:t>вания должно быть таким, чтобы мир</w:t>
      </w:r>
      <w:r>
        <w:rPr>
          <w:spacing w:val="1"/>
          <w:w w:val="90"/>
        </w:rPr>
        <w:t xml:space="preserve"> </w:t>
      </w:r>
      <w:r>
        <w:rPr>
          <w:w w:val="90"/>
        </w:rPr>
        <w:t>открывался ребенку в его конкретной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творческой деятельности и в чувствен-</w:t>
      </w:r>
      <w:r>
        <w:rPr>
          <w:spacing w:val="1"/>
          <w:w w:val="90"/>
        </w:rPr>
        <w:t xml:space="preserve"> </w:t>
      </w:r>
      <w:r>
        <w:rPr>
          <w:w w:val="85"/>
        </w:rPr>
        <w:t>ных ощущениях, которые вызывают эмо-</w:t>
      </w:r>
      <w:r>
        <w:rPr>
          <w:spacing w:val="1"/>
          <w:w w:val="85"/>
        </w:rPr>
        <w:t xml:space="preserve"> </w:t>
      </w:r>
      <w:r>
        <w:rPr>
          <w:w w:val="90"/>
        </w:rPr>
        <w:t>циональную</w:t>
      </w:r>
      <w:r>
        <w:rPr>
          <w:spacing w:val="1"/>
          <w:w w:val="90"/>
        </w:rPr>
        <w:t xml:space="preserve"> </w:t>
      </w:r>
      <w:r>
        <w:rPr>
          <w:w w:val="90"/>
        </w:rPr>
        <w:t>реакцию,</w:t>
      </w:r>
      <w:r>
        <w:rPr>
          <w:spacing w:val="1"/>
          <w:w w:val="90"/>
        </w:rPr>
        <w:t xml:space="preserve"> </w:t>
      </w:r>
      <w:r>
        <w:rPr>
          <w:w w:val="90"/>
        </w:rPr>
        <w:t>что</w:t>
      </w:r>
      <w:r>
        <w:rPr>
          <w:spacing w:val="1"/>
          <w:w w:val="90"/>
        </w:rPr>
        <w:t xml:space="preserve"> </w:t>
      </w:r>
      <w:r>
        <w:rPr>
          <w:w w:val="90"/>
        </w:rPr>
        <w:t>приводит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-57"/>
          <w:w w:val="90"/>
        </w:rPr>
        <w:t xml:space="preserve"> </w:t>
      </w:r>
      <w:r>
        <w:rPr>
          <w:w w:val="90"/>
        </w:rPr>
        <w:t>ответному</w:t>
      </w:r>
      <w:r>
        <w:rPr>
          <w:spacing w:val="1"/>
          <w:w w:val="90"/>
        </w:rPr>
        <w:t xml:space="preserve"> </w:t>
      </w:r>
      <w:r>
        <w:rPr>
          <w:w w:val="90"/>
        </w:rPr>
        <w:t>осмысленному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практиче-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скому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действию</w:t>
      </w:r>
      <w:r>
        <w:rPr>
          <w:spacing w:val="-8"/>
          <w:w w:val="90"/>
        </w:rPr>
        <w:t xml:space="preserve"> </w:t>
      </w:r>
      <w:r>
        <w:rPr>
          <w:w w:val="90"/>
        </w:rPr>
        <w:t>по</w:t>
      </w:r>
      <w:r>
        <w:rPr>
          <w:spacing w:val="-8"/>
          <w:w w:val="90"/>
        </w:rPr>
        <w:t xml:space="preserve"> </w:t>
      </w:r>
      <w:r>
        <w:rPr>
          <w:w w:val="90"/>
        </w:rPr>
        <w:t>принципу</w:t>
      </w:r>
      <w:r>
        <w:rPr>
          <w:spacing w:val="-9"/>
          <w:w w:val="90"/>
        </w:rPr>
        <w:t xml:space="preserve"> </w:t>
      </w:r>
      <w:r>
        <w:rPr>
          <w:w w:val="90"/>
        </w:rPr>
        <w:t>«эстетиче-</w:t>
      </w:r>
      <w:r>
        <w:rPr>
          <w:spacing w:val="-57"/>
          <w:w w:val="90"/>
        </w:rPr>
        <w:t xml:space="preserve"> </w:t>
      </w:r>
      <w:r>
        <w:rPr>
          <w:w w:val="95"/>
        </w:rPr>
        <w:t>ского</w:t>
      </w:r>
      <w:r>
        <w:rPr>
          <w:spacing w:val="1"/>
          <w:w w:val="95"/>
        </w:rPr>
        <w:t xml:space="preserve"> </w:t>
      </w:r>
      <w:r>
        <w:rPr>
          <w:w w:val="95"/>
        </w:rPr>
        <w:t>переживания</w:t>
      </w:r>
      <w:r>
        <w:rPr>
          <w:spacing w:val="60"/>
        </w:rPr>
        <w:t xml:space="preserve"> </w:t>
      </w:r>
      <w:r>
        <w:rPr>
          <w:w w:val="95"/>
        </w:rPr>
        <w:t>пережитого»</w:t>
      </w:r>
      <w:r>
        <w:rPr>
          <w:spacing w:val="-60"/>
          <w:w w:val="95"/>
        </w:rPr>
        <w:t xml:space="preserve"> </w:t>
      </w:r>
      <w:r>
        <w:t>(А.П.</w:t>
      </w:r>
      <w:r>
        <w:rPr>
          <w:spacing w:val="-7"/>
        </w:rPr>
        <w:t xml:space="preserve"> </w:t>
      </w:r>
      <w:r>
        <w:t>Ларьков).</w:t>
      </w:r>
    </w:p>
    <w:p>
      <w:pPr>
        <w:pStyle w:val="13"/>
        <w:spacing w:line="225" w:lineRule="auto"/>
        <w:ind w:left="907" w:firstLine="226"/>
      </w:pPr>
      <w:r>
        <w:rPr>
          <w:rFonts w:ascii="Arial" w:hAnsi="Arial"/>
          <w:b/>
          <w:i/>
          <w:w w:val="90"/>
        </w:rPr>
        <w:t>Четвертое.</w:t>
      </w:r>
      <w:r>
        <w:rPr>
          <w:rFonts w:ascii="Arial" w:hAnsi="Arial"/>
          <w:b/>
          <w:i/>
          <w:spacing w:val="1"/>
          <w:w w:val="90"/>
        </w:rPr>
        <w:t xml:space="preserve"> </w:t>
      </w:r>
      <w:r>
        <w:rPr>
          <w:w w:val="90"/>
        </w:rPr>
        <w:t>Проектирование инва-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 xml:space="preserve">риантного </w:t>
      </w:r>
      <w:r>
        <w:rPr>
          <w:spacing w:val="-1"/>
          <w:w w:val="90"/>
        </w:rPr>
        <w:t>содержания изобразительной</w:t>
      </w:r>
      <w:r>
        <w:rPr>
          <w:spacing w:val="-57"/>
          <w:w w:val="90"/>
        </w:rPr>
        <w:t xml:space="preserve"> </w:t>
      </w:r>
      <w:r>
        <w:rPr>
          <w:w w:val="85"/>
        </w:rPr>
        <w:t>деятельности как идеального в условиях</w:t>
      </w:r>
      <w:r>
        <w:rPr>
          <w:spacing w:val="1"/>
          <w:w w:val="85"/>
        </w:rPr>
        <w:t xml:space="preserve"> </w:t>
      </w:r>
      <w:r>
        <w:rPr>
          <w:w w:val="90"/>
        </w:rPr>
        <w:t>интеграции изобразительной и познава-</w:t>
      </w:r>
      <w:r>
        <w:rPr>
          <w:spacing w:val="-57"/>
          <w:w w:val="90"/>
        </w:rPr>
        <w:t xml:space="preserve"> </w:t>
      </w:r>
      <w:r>
        <w:rPr>
          <w:w w:val="90"/>
        </w:rPr>
        <w:t>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возможно</w:t>
      </w:r>
      <w:r>
        <w:rPr>
          <w:spacing w:val="1"/>
          <w:w w:val="90"/>
        </w:rPr>
        <w:t xml:space="preserve"> </w:t>
      </w:r>
      <w:r>
        <w:rPr>
          <w:w w:val="90"/>
        </w:rPr>
        <w:t>при</w:t>
      </w:r>
      <w:r>
        <w:rPr>
          <w:spacing w:val="1"/>
          <w:w w:val="90"/>
        </w:rPr>
        <w:t xml:space="preserve"> </w:t>
      </w:r>
      <w:r>
        <w:rPr>
          <w:w w:val="90"/>
        </w:rPr>
        <w:t>соблюдении</w:t>
      </w:r>
      <w:r>
        <w:rPr>
          <w:spacing w:val="-6"/>
          <w:w w:val="90"/>
        </w:rPr>
        <w:t xml:space="preserve"> </w:t>
      </w:r>
      <w:r>
        <w:rPr>
          <w:w w:val="90"/>
        </w:rPr>
        <w:t>ряда</w:t>
      </w:r>
      <w:r>
        <w:rPr>
          <w:spacing w:val="-5"/>
          <w:w w:val="90"/>
        </w:rPr>
        <w:t xml:space="preserve"> </w:t>
      </w:r>
      <w:r>
        <w:rPr>
          <w:w w:val="90"/>
        </w:rPr>
        <w:t>условий:</w:t>
      </w:r>
    </w:p>
    <w:p>
      <w:pPr>
        <w:pStyle w:val="22"/>
        <w:numPr>
          <w:ilvl w:val="0"/>
          <w:numId w:val="2"/>
        </w:numPr>
        <w:tabs>
          <w:tab w:val="left" w:pos="1313"/>
        </w:tabs>
        <w:spacing w:before="0" w:after="0" w:line="225" w:lineRule="auto"/>
        <w:ind w:left="907" w:right="0" w:firstLine="226"/>
        <w:jc w:val="both"/>
        <w:rPr>
          <w:sz w:val="22"/>
        </w:rPr>
      </w:pPr>
      <w:r>
        <w:rPr>
          <w:w w:val="90"/>
          <w:sz w:val="22"/>
        </w:rPr>
        <w:t>необходима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трансформация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мате-</w:t>
      </w:r>
      <w:r>
        <w:rPr>
          <w:spacing w:val="-57"/>
          <w:w w:val="90"/>
          <w:sz w:val="22"/>
        </w:rPr>
        <w:t xml:space="preserve"> </w:t>
      </w:r>
      <w:r>
        <w:rPr>
          <w:w w:val="85"/>
          <w:sz w:val="22"/>
        </w:rPr>
        <w:t>риала, которая открывает в нем внутрен-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ние,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скрытые,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существенные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связи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и</w:t>
      </w:r>
      <w:r>
        <w:rPr>
          <w:spacing w:val="-57"/>
          <w:w w:val="90"/>
          <w:sz w:val="22"/>
        </w:rPr>
        <w:t xml:space="preserve"> </w:t>
      </w:r>
      <w:r>
        <w:rPr>
          <w:w w:val="85"/>
          <w:sz w:val="22"/>
        </w:rPr>
        <w:t>отношения, в результате чего дети само-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стоятельно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проходят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путь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«открытия»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знания</w:t>
      </w:r>
      <w:r>
        <w:rPr>
          <w:spacing w:val="-5"/>
          <w:w w:val="90"/>
          <w:sz w:val="22"/>
        </w:rPr>
        <w:t xml:space="preserve"> </w:t>
      </w:r>
      <w:r>
        <w:rPr>
          <w:w w:val="90"/>
          <w:sz w:val="22"/>
        </w:rPr>
        <w:t>или</w:t>
      </w:r>
      <w:r>
        <w:rPr>
          <w:spacing w:val="-5"/>
          <w:w w:val="90"/>
          <w:sz w:val="22"/>
        </w:rPr>
        <w:t xml:space="preserve"> </w:t>
      </w:r>
      <w:r>
        <w:rPr>
          <w:w w:val="90"/>
          <w:sz w:val="22"/>
        </w:rPr>
        <w:t>способа</w:t>
      </w:r>
      <w:r>
        <w:rPr>
          <w:spacing w:val="-5"/>
          <w:w w:val="90"/>
          <w:sz w:val="22"/>
        </w:rPr>
        <w:t xml:space="preserve"> </w:t>
      </w:r>
      <w:r>
        <w:rPr>
          <w:w w:val="90"/>
          <w:sz w:val="22"/>
        </w:rPr>
        <w:t>действия;</w:t>
      </w:r>
    </w:p>
    <w:p>
      <w:pPr>
        <w:pStyle w:val="22"/>
        <w:numPr>
          <w:ilvl w:val="0"/>
          <w:numId w:val="2"/>
        </w:numPr>
        <w:tabs>
          <w:tab w:val="left" w:pos="1312"/>
        </w:tabs>
        <w:spacing w:before="0" w:after="0" w:line="235" w:lineRule="exact"/>
        <w:ind w:left="1311" w:right="0" w:hanging="179"/>
        <w:jc w:val="both"/>
        <w:rPr>
          <w:sz w:val="22"/>
        </w:rPr>
      </w:pPr>
      <w:r>
        <w:rPr>
          <w:w w:val="95"/>
          <w:sz w:val="22"/>
        </w:rPr>
        <w:t>в</w:t>
      </w:r>
      <w:r>
        <w:rPr>
          <w:spacing w:val="49"/>
          <w:w w:val="95"/>
          <w:sz w:val="22"/>
        </w:rPr>
        <w:t xml:space="preserve"> </w:t>
      </w:r>
      <w:r>
        <w:rPr>
          <w:w w:val="95"/>
          <w:sz w:val="22"/>
        </w:rPr>
        <w:t>качестве</w:t>
      </w:r>
      <w:r>
        <w:rPr>
          <w:spacing w:val="50"/>
          <w:w w:val="95"/>
          <w:sz w:val="22"/>
        </w:rPr>
        <w:t xml:space="preserve"> </w:t>
      </w:r>
      <w:r>
        <w:rPr>
          <w:w w:val="95"/>
          <w:sz w:val="22"/>
        </w:rPr>
        <w:t>знания</w:t>
      </w:r>
      <w:r>
        <w:rPr>
          <w:spacing w:val="50"/>
          <w:w w:val="95"/>
          <w:sz w:val="22"/>
        </w:rPr>
        <w:t xml:space="preserve"> </w:t>
      </w:r>
      <w:r>
        <w:rPr>
          <w:w w:val="95"/>
          <w:sz w:val="22"/>
        </w:rPr>
        <w:t>выступает</w:t>
      </w:r>
      <w:r>
        <w:rPr>
          <w:spacing w:val="50"/>
          <w:w w:val="95"/>
          <w:sz w:val="22"/>
        </w:rPr>
        <w:t xml:space="preserve"> </w:t>
      </w:r>
      <w:r>
        <w:rPr>
          <w:w w:val="95"/>
          <w:sz w:val="22"/>
        </w:rPr>
        <w:t>не</w:t>
      </w:r>
    </w:p>
    <w:p>
      <w:pPr>
        <w:pStyle w:val="13"/>
        <w:spacing w:before="1" w:line="225" w:lineRule="auto"/>
        <w:ind w:left="907" w:right="1"/>
      </w:pPr>
      <w:r>
        <w:rPr>
          <w:spacing w:val="-1"/>
          <w:w w:val="90"/>
        </w:rPr>
        <w:t xml:space="preserve">«застывшая» информация, </w:t>
      </w:r>
      <w:r>
        <w:rPr>
          <w:w w:val="90"/>
        </w:rPr>
        <w:t>а процесс ее</w:t>
      </w:r>
      <w:r>
        <w:rPr>
          <w:spacing w:val="-57"/>
          <w:w w:val="90"/>
        </w:rPr>
        <w:t xml:space="preserve"> </w:t>
      </w:r>
      <w:r>
        <w:rPr>
          <w:w w:val="90"/>
        </w:rPr>
        <w:t>выведения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(принцип</w:t>
      </w:r>
      <w:r>
        <w:rPr>
          <w:spacing w:val="1"/>
          <w:w w:val="90"/>
        </w:rPr>
        <w:t xml:space="preserve"> </w:t>
      </w:r>
      <w:r>
        <w:rPr>
          <w:w w:val="90"/>
        </w:rPr>
        <w:t>моделирования</w:t>
      </w:r>
      <w:r>
        <w:rPr>
          <w:spacing w:val="1"/>
          <w:w w:val="90"/>
        </w:rPr>
        <w:t xml:space="preserve"> </w:t>
      </w:r>
      <w:r>
        <w:rPr>
          <w:spacing w:val="-1"/>
          <w:w w:val="85"/>
        </w:rPr>
        <w:t>художественного</w:t>
      </w:r>
      <w:r>
        <w:rPr>
          <w:spacing w:val="-5"/>
          <w:w w:val="85"/>
        </w:rPr>
        <w:t xml:space="preserve"> </w:t>
      </w:r>
      <w:r>
        <w:rPr>
          <w:w w:val="85"/>
        </w:rPr>
        <w:t>процесса,</w:t>
      </w:r>
      <w:r>
        <w:rPr>
          <w:spacing w:val="-5"/>
          <w:w w:val="85"/>
        </w:rPr>
        <w:t xml:space="preserve"> </w:t>
      </w:r>
      <w:r>
        <w:rPr>
          <w:w w:val="85"/>
        </w:rPr>
        <w:t>Л.В.</w:t>
      </w:r>
      <w:r>
        <w:rPr>
          <w:spacing w:val="-5"/>
          <w:w w:val="85"/>
        </w:rPr>
        <w:t xml:space="preserve"> </w:t>
      </w:r>
      <w:r>
        <w:rPr>
          <w:w w:val="85"/>
        </w:rPr>
        <w:t>Школяр);</w:t>
      </w:r>
    </w:p>
    <w:p>
      <w:pPr>
        <w:pStyle w:val="22"/>
        <w:numPr>
          <w:ilvl w:val="0"/>
          <w:numId w:val="2"/>
        </w:numPr>
        <w:tabs>
          <w:tab w:val="left" w:pos="1313"/>
        </w:tabs>
        <w:spacing w:before="0" w:after="0" w:line="225" w:lineRule="auto"/>
        <w:ind w:left="907" w:right="0" w:firstLine="226"/>
        <w:jc w:val="both"/>
        <w:rPr>
          <w:sz w:val="22"/>
        </w:rPr>
      </w:pPr>
      <w:r>
        <w:rPr>
          <w:w w:val="90"/>
          <w:sz w:val="22"/>
        </w:rPr>
        <w:t>выведение,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«порождение»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знания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протекает как творческий процесс мыс-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ленного экспериментирования с мате-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риалом с целью постижения сущности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эстетического явления на уровне куль-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турных</w:t>
      </w:r>
      <w:r>
        <w:rPr>
          <w:spacing w:val="-7"/>
          <w:w w:val="90"/>
          <w:sz w:val="22"/>
        </w:rPr>
        <w:t xml:space="preserve"> </w:t>
      </w:r>
      <w:r>
        <w:rPr>
          <w:w w:val="90"/>
          <w:sz w:val="22"/>
        </w:rPr>
        <w:t>и</w:t>
      </w:r>
      <w:r>
        <w:rPr>
          <w:spacing w:val="-7"/>
          <w:w w:val="90"/>
          <w:sz w:val="22"/>
        </w:rPr>
        <w:t xml:space="preserve"> </w:t>
      </w:r>
      <w:r>
        <w:rPr>
          <w:w w:val="90"/>
          <w:sz w:val="22"/>
        </w:rPr>
        <w:t>личностных</w:t>
      </w:r>
      <w:r>
        <w:rPr>
          <w:spacing w:val="-7"/>
          <w:w w:val="90"/>
          <w:sz w:val="22"/>
        </w:rPr>
        <w:t xml:space="preserve"> </w:t>
      </w:r>
      <w:r>
        <w:rPr>
          <w:w w:val="90"/>
          <w:sz w:val="22"/>
        </w:rPr>
        <w:t>смыслов.</w:t>
      </w:r>
    </w:p>
    <w:p>
      <w:pPr>
        <w:pStyle w:val="13"/>
        <w:spacing w:line="242" w:lineRule="exact"/>
        <w:ind w:left="1133"/>
      </w:pPr>
      <w:r>
        <w:rPr>
          <w:spacing w:val="-1"/>
          <w:w w:val="90"/>
        </w:rPr>
        <w:t>Изобразительное</w:t>
      </w:r>
      <w:r>
        <w:rPr>
          <w:spacing w:val="24"/>
          <w:w w:val="90"/>
        </w:rPr>
        <w:t xml:space="preserve"> </w:t>
      </w:r>
      <w:r>
        <w:rPr>
          <w:w w:val="90"/>
        </w:rPr>
        <w:t>искусство</w:t>
      </w:r>
      <w:r>
        <w:rPr>
          <w:spacing w:val="24"/>
          <w:w w:val="90"/>
        </w:rPr>
        <w:t xml:space="preserve"> </w:t>
      </w:r>
      <w:r>
        <w:rPr>
          <w:w w:val="90"/>
        </w:rPr>
        <w:t>является</w:t>
      </w:r>
    </w:p>
    <w:p>
      <w:pPr>
        <w:pStyle w:val="13"/>
        <w:spacing w:before="76" w:line="225" w:lineRule="auto"/>
        <w:ind w:left="182" w:right="904"/>
      </w:pPr>
      <w:r>
        <w:br w:type="column"/>
      </w:r>
      <w:r>
        <w:rPr>
          <w:w w:val="90"/>
        </w:rPr>
        <w:t>особым</w:t>
      </w:r>
      <w:r>
        <w:rPr>
          <w:spacing w:val="-8"/>
          <w:w w:val="90"/>
        </w:rPr>
        <w:t xml:space="preserve"> </w:t>
      </w:r>
      <w:r>
        <w:rPr>
          <w:w w:val="90"/>
        </w:rPr>
        <w:t>способом</w:t>
      </w:r>
      <w:r>
        <w:rPr>
          <w:spacing w:val="-8"/>
          <w:w w:val="90"/>
        </w:rPr>
        <w:t xml:space="preserve"> </w:t>
      </w:r>
      <w:r>
        <w:rPr>
          <w:w w:val="90"/>
        </w:rPr>
        <w:t>поиска</w:t>
      </w:r>
      <w:r>
        <w:rPr>
          <w:spacing w:val="-8"/>
          <w:w w:val="90"/>
        </w:rPr>
        <w:t xml:space="preserve"> </w:t>
      </w:r>
      <w:r>
        <w:rPr>
          <w:w w:val="90"/>
        </w:rPr>
        <w:t>человеческого</w:t>
      </w:r>
      <w:r>
        <w:rPr>
          <w:spacing w:val="-57"/>
          <w:w w:val="90"/>
        </w:rPr>
        <w:t xml:space="preserve"> </w:t>
      </w:r>
      <w:r>
        <w:rPr>
          <w:w w:val="90"/>
        </w:rPr>
        <w:t>смысла и его передачи другим людям.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Основная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линия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развития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ребенка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в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про-</w:t>
      </w:r>
      <w:r>
        <w:rPr>
          <w:spacing w:val="-57"/>
          <w:w w:val="90"/>
        </w:rPr>
        <w:t xml:space="preserve"> </w:t>
      </w:r>
      <w:r>
        <w:rPr>
          <w:w w:val="90"/>
        </w:rPr>
        <w:t>цессе занятий изобразительным искус-</w:t>
      </w:r>
      <w:r>
        <w:rPr>
          <w:spacing w:val="1"/>
          <w:w w:val="90"/>
        </w:rPr>
        <w:t xml:space="preserve"> </w:t>
      </w:r>
      <w:r>
        <w:rPr>
          <w:w w:val="85"/>
        </w:rPr>
        <w:t>ством</w:t>
      </w:r>
      <w:r>
        <w:rPr>
          <w:spacing w:val="12"/>
          <w:w w:val="85"/>
        </w:rPr>
        <w:t xml:space="preserve"> </w:t>
      </w:r>
      <w:r>
        <w:rPr>
          <w:w w:val="85"/>
        </w:rPr>
        <w:t>–</w:t>
      </w:r>
      <w:r>
        <w:rPr>
          <w:spacing w:val="13"/>
          <w:w w:val="85"/>
        </w:rPr>
        <w:t xml:space="preserve"> </w:t>
      </w:r>
      <w:r>
        <w:rPr>
          <w:w w:val="85"/>
        </w:rPr>
        <w:t>его</w:t>
      </w:r>
      <w:r>
        <w:rPr>
          <w:spacing w:val="12"/>
          <w:w w:val="85"/>
        </w:rPr>
        <w:t xml:space="preserve"> </w:t>
      </w:r>
      <w:r>
        <w:rPr>
          <w:w w:val="85"/>
        </w:rPr>
        <w:t>творческое</w:t>
      </w:r>
      <w:r>
        <w:rPr>
          <w:spacing w:val="13"/>
          <w:w w:val="85"/>
        </w:rPr>
        <w:t xml:space="preserve"> </w:t>
      </w:r>
      <w:r>
        <w:rPr>
          <w:w w:val="85"/>
        </w:rPr>
        <w:t>самоопределение</w:t>
      </w:r>
      <w:r>
        <w:rPr>
          <w:spacing w:val="-54"/>
          <w:w w:val="85"/>
        </w:rPr>
        <w:t xml:space="preserve"> </w:t>
      </w:r>
      <w:r>
        <w:rPr>
          <w:spacing w:val="-1"/>
          <w:w w:val="90"/>
        </w:rPr>
        <w:t>в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историческом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пространстве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времени</w:t>
      </w:r>
      <w:r>
        <w:rPr>
          <w:spacing w:val="-57"/>
          <w:w w:val="90"/>
        </w:rPr>
        <w:t xml:space="preserve"> </w:t>
      </w:r>
      <w:r>
        <w:rPr>
          <w:w w:val="90"/>
        </w:rPr>
        <w:t>культуры. Специфика изобразительной</w:t>
      </w:r>
      <w:r>
        <w:rPr>
          <w:spacing w:val="1"/>
          <w:w w:val="90"/>
        </w:rPr>
        <w:t xml:space="preserve"> </w:t>
      </w:r>
      <w:r>
        <w:rPr>
          <w:w w:val="85"/>
        </w:rPr>
        <w:t>деятельности обусловлена тем, что ребе-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нок осваивает </w:t>
      </w:r>
      <w:r>
        <w:rPr>
          <w:w w:val="90"/>
        </w:rPr>
        <w:t>общекультурные способы</w:t>
      </w:r>
      <w:r>
        <w:rPr>
          <w:spacing w:val="-57"/>
          <w:w w:val="90"/>
        </w:rPr>
        <w:t xml:space="preserve"> </w:t>
      </w:r>
      <w:r>
        <w:rPr>
          <w:w w:val="90"/>
        </w:rPr>
        <w:t>создания</w:t>
      </w:r>
      <w:r>
        <w:rPr>
          <w:spacing w:val="-9"/>
          <w:w w:val="90"/>
        </w:rPr>
        <w:t xml:space="preserve"> </w:t>
      </w:r>
      <w:r>
        <w:rPr>
          <w:w w:val="90"/>
        </w:rPr>
        <w:t>образов</w:t>
      </w:r>
      <w:r>
        <w:rPr>
          <w:spacing w:val="-8"/>
          <w:w w:val="90"/>
        </w:rPr>
        <w:t xml:space="preserve"> </w:t>
      </w:r>
      <w:r>
        <w:rPr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w w:val="90"/>
        </w:rPr>
        <w:t>свободно</w:t>
      </w:r>
      <w:r>
        <w:rPr>
          <w:spacing w:val="-8"/>
          <w:w w:val="90"/>
        </w:rPr>
        <w:t xml:space="preserve"> </w:t>
      </w:r>
      <w:r>
        <w:rPr>
          <w:w w:val="90"/>
        </w:rPr>
        <w:t>переносит</w:t>
      </w:r>
      <w:r>
        <w:rPr>
          <w:spacing w:val="-57"/>
          <w:w w:val="90"/>
        </w:rPr>
        <w:t xml:space="preserve"> </w:t>
      </w:r>
      <w:r>
        <w:rPr>
          <w:spacing w:val="-2"/>
          <w:w w:val="90"/>
        </w:rPr>
        <w:t xml:space="preserve">их в разные содержательные </w:t>
      </w:r>
      <w:r>
        <w:rPr>
          <w:spacing w:val="-1"/>
          <w:w w:val="90"/>
        </w:rPr>
        <w:t>контексты,</w:t>
      </w:r>
      <w:r>
        <w:rPr>
          <w:spacing w:val="-57"/>
          <w:w w:val="90"/>
        </w:rPr>
        <w:t xml:space="preserve"> </w:t>
      </w:r>
      <w:r>
        <w:rPr>
          <w:w w:val="85"/>
        </w:rPr>
        <w:t>наделяя</w:t>
      </w:r>
      <w:r>
        <w:rPr>
          <w:spacing w:val="-1"/>
          <w:w w:val="85"/>
        </w:rPr>
        <w:t xml:space="preserve"> </w:t>
      </w:r>
      <w:r>
        <w:rPr>
          <w:w w:val="85"/>
        </w:rPr>
        <w:t>личностными смыслами.</w:t>
      </w:r>
    </w:p>
    <w:p>
      <w:pPr>
        <w:pStyle w:val="13"/>
        <w:spacing w:line="225" w:lineRule="auto"/>
        <w:ind w:left="182" w:right="904" w:firstLine="226"/>
      </w:pPr>
      <w:r>
        <w:rPr>
          <w:w w:val="90"/>
        </w:rPr>
        <w:t>Модель</w:t>
      </w:r>
      <w:r>
        <w:rPr>
          <w:spacing w:val="1"/>
          <w:w w:val="90"/>
        </w:rPr>
        <w:t xml:space="preserve"> </w:t>
      </w:r>
      <w:r>
        <w:rPr>
          <w:w w:val="90"/>
        </w:rPr>
        <w:t>эстетического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-57"/>
          <w:w w:val="90"/>
        </w:rPr>
        <w:t xml:space="preserve"> </w:t>
      </w:r>
      <w:r>
        <w:rPr>
          <w:w w:val="85"/>
        </w:rPr>
        <w:t>миру предполагает развитие следующих</w:t>
      </w:r>
      <w:r>
        <w:rPr>
          <w:spacing w:val="1"/>
          <w:w w:val="85"/>
        </w:rPr>
        <w:t xml:space="preserve"> </w:t>
      </w:r>
      <w:r>
        <w:rPr>
          <w:w w:val="90"/>
        </w:rPr>
        <w:t>универсальных</w:t>
      </w:r>
      <w:r>
        <w:rPr>
          <w:spacing w:val="-6"/>
          <w:w w:val="90"/>
        </w:rPr>
        <w:t xml:space="preserve"> </w:t>
      </w:r>
      <w:r>
        <w:rPr>
          <w:w w:val="90"/>
        </w:rPr>
        <w:t>способностей:</w:t>
      </w:r>
    </w:p>
    <w:p>
      <w:pPr>
        <w:pStyle w:val="22"/>
        <w:numPr>
          <w:ilvl w:val="0"/>
          <w:numId w:val="3"/>
        </w:numPr>
        <w:tabs>
          <w:tab w:val="left" w:pos="585"/>
        </w:tabs>
        <w:spacing w:before="0" w:after="0" w:line="225" w:lineRule="auto"/>
        <w:ind w:left="182" w:right="900" w:firstLine="226"/>
        <w:jc w:val="both"/>
        <w:rPr>
          <w:sz w:val="22"/>
        </w:rPr>
      </w:pPr>
      <w:r>
        <w:rPr>
          <w:spacing w:val="-1"/>
          <w:w w:val="90"/>
          <w:sz w:val="22"/>
        </w:rPr>
        <w:t xml:space="preserve">способность эстетического </w:t>
      </w:r>
      <w:r>
        <w:rPr>
          <w:w w:val="90"/>
          <w:sz w:val="22"/>
        </w:rPr>
        <w:t>пережи-</w:t>
      </w:r>
      <w:r>
        <w:rPr>
          <w:spacing w:val="-57"/>
          <w:w w:val="90"/>
          <w:sz w:val="22"/>
        </w:rPr>
        <w:t xml:space="preserve"> </w:t>
      </w:r>
      <w:r>
        <w:rPr>
          <w:w w:val="95"/>
          <w:sz w:val="22"/>
        </w:rPr>
        <w:t>вания, которое возникает на основе</w:t>
      </w:r>
      <w:r>
        <w:rPr>
          <w:spacing w:val="1"/>
          <w:w w:val="95"/>
          <w:sz w:val="22"/>
        </w:rPr>
        <w:t xml:space="preserve"> </w:t>
      </w:r>
      <w:r>
        <w:rPr>
          <w:w w:val="90"/>
          <w:sz w:val="22"/>
        </w:rPr>
        <w:t>эмпатии и воображения, проявляется в</w:t>
      </w:r>
      <w:r>
        <w:rPr>
          <w:spacing w:val="1"/>
          <w:w w:val="90"/>
          <w:sz w:val="22"/>
        </w:rPr>
        <w:t xml:space="preserve"> </w:t>
      </w:r>
      <w:r>
        <w:rPr>
          <w:w w:val="85"/>
          <w:sz w:val="22"/>
        </w:rPr>
        <w:t>меру возрастных и индивидуальных воз-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можностей детей, проходя путь станов-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ления от ориентировочного действия к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появлению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эстетических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интересов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и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предпочтений до формирования нрав-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ственно-эстетической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направленности</w:t>
      </w:r>
      <w:r>
        <w:rPr>
          <w:spacing w:val="-57"/>
          <w:w w:val="90"/>
          <w:sz w:val="22"/>
        </w:rPr>
        <w:t xml:space="preserve"> </w:t>
      </w:r>
      <w:r>
        <w:rPr>
          <w:w w:val="95"/>
          <w:sz w:val="22"/>
        </w:rPr>
        <w:t>как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позиции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личности;</w:t>
      </w:r>
    </w:p>
    <w:p>
      <w:pPr>
        <w:pStyle w:val="22"/>
        <w:numPr>
          <w:ilvl w:val="0"/>
          <w:numId w:val="3"/>
        </w:numPr>
        <w:tabs>
          <w:tab w:val="left" w:pos="585"/>
        </w:tabs>
        <w:spacing w:before="0" w:after="0" w:line="225" w:lineRule="auto"/>
        <w:ind w:left="182" w:right="905" w:firstLine="226"/>
        <w:jc w:val="both"/>
        <w:rPr>
          <w:sz w:val="22"/>
        </w:rPr>
      </w:pPr>
      <w:r>
        <w:rPr>
          <w:w w:val="90"/>
          <w:sz w:val="22"/>
        </w:rPr>
        <w:t>способность к активному освоению</w:t>
      </w:r>
      <w:r>
        <w:rPr>
          <w:spacing w:val="-57"/>
          <w:w w:val="90"/>
          <w:sz w:val="22"/>
        </w:rPr>
        <w:t xml:space="preserve"> </w:t>
      </w:r>
      <w:r>
        <w:rPr>
          <w:w w:val="95"/>
          <w:sz w:val="22"/>
        </w:rPr>
        <w:t>разноаспектного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художественного</w:t>
      </w:r>
      <w:r>
        <w:rPr>
          <w:spacing w:val="-60"/>
          <w:w w:val="95"/>
          <w:sz w:val="22"/>
        </w:rPr>
        <w:t xml:space="preserve"> </w:t>
      </w:r>
      <w:r>
        <w:rPr>
          <w:w w:val="90"/>
          <w:sz w:val="22"/>
        </w:rPr>
        <w:t>опыта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(эстетической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апперцепции),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к</w:t>
      </w:r>
      <w:r>
        <w:rPr>
          <w:spacing w:val="1"/>
          <w:w w:val="90"/>
          <w:sz w:val="22"/>
        </w:rPr>
        <w:t xml:space="preserve"> </w:t>
      </w:r>
      <w:r>
        <w:rPr>
          <w:w w:val="85"/>
          <w:sz w:val="22"/>
        </w:rPr>
        <w:t>самостоятельной,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активной,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творческой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деятельности, а на этой основе – к лич-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ностному</w:t>
      </w:r>
      <w:r>
        <w:rPr>
          <w:spacing w:val="-6"/>
          <w:w w:val="90"/>
          <w:sz w:val="22"/>
        </w:rPr>
        <w:t xml:space="preserve"> </w:t>
      </w:r>
      <w:r>
        <w:rPr>
          <w:w w:val="90"/>
          <w:sz w:val="22"/>
        </w:rPr>
        <w:t>росту</w:t>
      </w:r>
      <w:r>
        <w:rPr>
          <w:spacing w:val="-6"/>
          <w:w w:val="90"/>
          <w:sz w:val="22"/>
        </w:rPr>
        <w:t xml:space="preserve"> </w:t>
      </w:r>
      <w:r>
        <w:rPr>
          <w:w w:val="90"/>
          <w:sz w:val="22"/>
        </w:rPr>
        <w:t>и</w:t>
      </w:r>
      <w:r>
        <w:rPr>
          <w:spacing w:val="-6"/>
          <w:w w:val="90"/>
          <w:sz w:val="22"/>
        </w:rPr>
        <w:t xml:space="preserve"> </w:t>
      </w:r>
      <w:r>
        <w:rPr>
          <w:w w:val="90"/>
          <w:sz w:val="22"/>
        </w:rPr>
        <w:t>саморазвитию;</w:t>
      </w:r>
    </w:p>
    <w:p>
      <w:pPr>
        <w:pStyle w:val="22"/>
        <w:numPr>
          <w:ilvl w:val="0"/>
          <w:numId w:val="3"/>
        </w:numPr>
        <w:tabs>
          <w:tab w:val="left" w:pos="587"/>
        </w:tabs>
        <w:spacing w:before="0" w:after="0" w:line="225" w:lineRule="auto"/>
        <w:ind w:left="182" w:right="901" w:firstLine="226"/>
        <w:jc w:val="both"/>
        <w:rPr>
          <w:sz w:val="22"/>
        </w:rPr>
      </w:pPr>
      <w:r>
        <w:rPr>
          <w:w w:val="90"/>
          <w:sz w:val="22"/>
        </w:rPr>
        <w:t>специфические художественные и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творческие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способности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(восприятие,</w:t>
      </w:r>
      <w:r>
        <w:rPr>
          <w:spacing w:val="1"/>
          <w:w w:val="90"/>
          <w:sz w:val="22"/>
        </w:rPr>
        <w:t xml:space="preserve"> </w:t>
      </w:r>
      <w:r>
        <w:rPr>
          <w:w w:val="85"/>
          <w:sz w:val="22"/>
        </w:rPr>
        <w:t>исполнительство, творчество), поскольку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в эстетическом воспитании детей веду-</w:t>
      </w:r>
      <w:r>
        <w:rPr>
          <w:spacing w:val="-57"/>
          <w:w w:val="90"/>
          <w:sz w:val="22"/>
        </w:rPr>
        <w:t xml:space="preserve"> </w:t>
      </w:r>
      <w:r>
        <w:rPr>
          <w:w w:val="85"/>
          <w:sz w:val="22"/>
        </w:rPr>
        <w:t>щая деятельность – художественная, раз-</w:t>
      </w:r>
      <w:r>
        <w:rPr>
          <w:spacing w:val="1"/>
          <w:w w:val="85"/>
          <w:sz w:val="22"/>
        </w:rPr>
        <w:t xml:space="preserve"> </w:t>
      </w:r>
      <w:r>
        <w:rPr>
          <w:spacing w:val="-1"/>
          <w:w w:val="90"/>
          <w:sz w:val="22"/>
        </w:rPr>
        <w:t xml:space="preserve">вивающий характер которой </w:t>
      </w:r>
      <w:r>
        <w:rPr>
          <w:w w:val="90"/>
          <w:sz w:val="22"/>
        </w:rPr>
        <w:t>обусловлен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овладением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детьми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обобщенными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и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самостоятельными способами художе-</w:t>
      </w:r>
      <w:r>
        <w:rPr>
          <w:spacing w:val="1"/>
          <w:w w:val="90"/>
          <w:sz w:val="22"/>
        </w:rPr>
        <w:t xml:space="preserve"> </w:t>
      </w:r>
      <w:r>
        <w:rPr>
          <w:w w:val="85"/>
          <w:sz w:val="22"/>
        </w:rPr>
        <w:t>ственной деятельности, необходимыми и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достаточными во всех видах детского</w:t>
      </w:r>
      <w:r>
        <w:rPr>
          <w:spacing w:val="1"/>
          <w:w w:val="90"/>
          <w:sz w:val="22"/>
        </w:rPr>
        <w:t xml:space="preserve"> </w:t>
      </w:r>
      <w:r>
        <w:rPr>
          <w:w w:val="85"/>
          <w:sz w:val="22"/>
        </w:rPr>
        <w:t>художественного</w:t>
      </w:r>
      <w:r>
        <w:rPr>
          <w:spacing w:val="-2"/>
          <w:w w:val="85"/>
          <w:sz w:val="22"/>
        </w:rPr>
        <w:t xml:space="preserve"> </w:t>
      </w:r>
      <w:r>
        <w:rPr>
          <w:w w:val="85"/>
          <w:sz w:val="22"/>
        </w:rPr>
        <w:t>творчества.</w:t>
      </w:r>
    </w:p>
    <w:p>
      <w:pPr>
        <w:pStyle w:val="13"/>
        <w:spacing w:line="225" w:lineRule="auto"/>
        <w:ind w:left="182" w:right="901" w:firstLine="226"/>
      </w:pPr>
      <w:r>
        <w:rPr>
          <w:spacing w:val="-1"/>
          <w:w w:val="90"/>
        </w:rPr>
        <w:t>Специфика занятий изобразительным</w:t>
      </w:r>
      <w:r>
        <w:rPr>
          <w:spacing w:val="-57"/>
          <w:w w:val="90"/>
        </w:rPr>
        <w:t xml:space="preserve"> </w:t>
      </w:r>
      <w:r>
        <w:rPr>
          <w:w w:val="90"/>
        </w:rPr>
        <w:t>искусством в дошкольной организации</w:t>
      </w:r>
      <w:r>
        <w:rPr>
          <w:spacing w:val="1"/>
          <w:w w:val="90"/>
        </w:rPr>
        <w:t xml:space="preserve"> </w:t>
      </w:r>
      <w:r>
        <w:rPr>
          <w:w w:val="85"/>
        </w:rPr>
        <w:t>состоит в обеспечении культурных и пси-</w:t>
      </w:r>
      <w:r>
        <w:rPr>
          <w:spacing w:val="1"/>
          <w:w w:val="85"/>
        </w:rPr>
        <w:t xml:space="preserve"> </w:t>
      </w:r>
      <w:r>
        <w:rPr>
          <w:w w:val="90"/>
        </w:rPr>
        <w:t>холого-педагогических</w:t>
      </w:r>
      <w:r>
        <w:rPr>
          <w:spacing w:val="1"/>
          <w:w w:val="90"/>
        </w:rPr>
        <w:t xml:space="preserve"> </w:t>
      </w:r>
      <w:r>
        <w:rPr>
          <w:w w:val="90"/>
        </w:rPr>
        <w:t>условий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-57"/>
          <w:w w:val="90"/>
        </w:rPr>
        <w:t xml:space="preserve"> </w:t>
      </w:r>
      <w:r>
        <w:rPr>
          <w:spacing w:val="-2"/>
          <w:w w:val="90"/>
        </w:rPr>
        <w:t xml:space="preserve">овладения </w:t>
      </w:r>
      <w:r>
        <w:rPr>
          <w:rFonts w:ascii="Arial" w:hAnsi="Arial"/>
          <w:i/>
          <w:spacing w:val="-1"/>
          <w:w w:val="90"/>
        </w:rPr>
        <w:t xml:space="preserve">общими способами </w:t>
      </w:r>
      <w:r>
        <w:rPr>
          <w:spacing w:val="-1"/>
          <w:w w:val="90"/>
        </w:rPr>
        <w:t>постиже-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ния</w:t>
      </w:r>
      <w:r>
        <w:rPr>
          <w:spacing w:val="-2"/>
          <w:w w:val="90"/>
        </w:rPr>
        <w:t xml:space="preserve"> </w:t>
      </w:r>
      <w:r>
        <w:rPr>
          <w:spacing w:val="-1"/>
          <w:w w:val="90"/>
        </w:rPr>
        <w:t xml:space="preserve">изобразительного </w:t>
      </w:r>
      <w:r>
        <w:rPr>
          <w:w w:val="90"/>
        </w:rPr>
        <w:t>искусства,</w:t>
      </w:r>
      <w:r>
        <w:rPr>
          <w:spacing w:val="-2"/>
          <w:w w:val="90"/>
        </w:rPr>
        <w:t xml:space="preserve"> </w:t>
      </w:r>
      <w:r>
        <w:rPr>
          <w:w w:val="90"/>
        </w:rPr>
        <w:t>позво-</w:t>
      </w:r>
    </w:p>
    <w:p>
      <w:pPr>
        <w:spacing w:after="0" w:line="225" w:lineRule="auto"/>
        <w:sectPr>
          <w:footerReference r:id="rId5" w:type="default"/>
          <w:pgSz w:w="18710" w:h="13330" w:orient="landscape"/>
          <w:pgMar w:top="760" w:right="0" w:bottom="860" w:left="0" w:header="0" w:footer="674" w:gutter="0"/>
          <w:cols w:equalWidth="0" w:num="4">
            <w:col w:w="4626" w:space="40"/>
            <w:col w:w="3941" w:space="634"/>
            <w:col w:w="4625" w:space="39"/>
            <w:col w:w="4805"/>
          </w:cols>
        </w:sectPr>
      </w:pPr>
    </w:p>
    <w:p>
      <w:pPr>
        <w:pStyle w:val="13"/>
        <w:spacing w:before="76" w:line="225" w:lineRule="auto"/>
        <w:ind w:left="907" w:right="1"/>
      </w:pPr>
      <w:r>
        <w:rPr>
          <w:w w:val="90"/>
        </w:rPr>
        <w:t>ляющими как можно раньше создать в</w:t>
      </w:r>
      <w:r>
        <w:rPr>
          <w:spacing w:val="1"/>
          <w:w w:val="90"/>
        </w:rPr>
        <w:t xml:space="preserve"> </w:t>
      </w:r>
      <w:r>
        <w:rPr>
          <w:w w:val="85"/>
        </w:rPr>
        <w:t>эстетическом сознании каждого ребенка</w:t>
      </w:r>
      <w:r>
        <w:rPr>
          <w:spacing w:val="1"/>
          <w:w w:val="85"/>
        </w:rPr>
        <w:t xml:space="preserve"> </w:t>
      </w:r>
      <w:r>
        <w:rPr>
          <w:w w:val="95"/>
        </w:rPr>
        <w:t>целостный</w:t>
      </w:r>
      <w:r>
        <w:rPr>
          <w:spacing w:val="1"/>
          <w:w w:val="95"/>
        </w:rPr>
        <w:t xml:space="preserve"> </w:t>
      </w:r>
      <w:r>
        <w:rPr>
          <w:w w:val="95"/>
        </w:rPr>
        <w:t>образ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изобразительного</w:t>
      </w:r>
      <w:r>
        <w:rPr>
          <w:spacing w:val="-60"/>
          <w:w w:val="95"/>
        </w:rPr>
        <w:t xml:space="preserve"> </w:t>
      </w:r>
      <w:r>
        <w:rPr>
          <w:spacing w:val="-3"/>
          <w:w w:val="95"/>
        </w:rPr>
        <w:t xml:space="preserve">искусства </w:t>
      </w:r>
      <w:r>
        <w:rPr>
          <w:spacing w:val="-2"/>
          <w:w w:val="95"/>
        </w:rPr>
        <w:t>и выйти в проблемное поле</w:t>
      </w:r>
      <w:r>
        <w:rPr>
          <w:spacing w:val="-1"/>
          <w:w w:val="95"/>
        </w:rPr>
        <w:t xml:space="preserve"> </w:t>
      </w:r>
      <w:r>
        <w:rPr>
          <w:w w:val="85"/>
        </w:rPr>
        <w:t>художественной культуры. Это индивиду-</w:t>
      </w:r>
      <w:r>
        <w:rPr>
          <w:spacing w:val="1"/>
          <w:w w:val="85"/>
        </w:rPr>
        <w:t xml:space="preserve"> </w:t>
      </w:r>
      <w:r>
        <w:rPr>
          <w:w w:val="90"/>
        </w:rPr>
        <w:t>альное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творчество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сотворчество,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котором</w:t>
      </w:r>
      <w:r>
        <w:rPr>
          <w:spacing w:val="1"/>
          <w:w w:val="90"/>
        </w:rPr>
        <w:t xml:space="preserve"> </w:t>
      </w:r>
      <w:r>
        <w:rPr>
          <w:w w:val="90"/>
        </w:rPr>
        <w:t>ребенок</w:t>
      </w:r>
      <w:r>
        <w:rPr>
          <w:spacing w:val="1"/>
          <w:w w:val="90"/>
        </w:rPr>
        <w:t xml:space="preserve"> </w:t>
      </w:r>
      <w:r>
        <w:rPr>
          <w:w w:val="90"/>
        </w:rPr>
        <w:t>распредмечивает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содержание и постигает смысл своей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деятельности.</w:t>
      </w:r>
      <w:r>
        <w:rPr>
          <w:spacing w:val="1"/>
          <w:w w:val="90"/>
        </w:rPr>
        <w:t xml:space="preserve"> </w:t>
      </w:r>
      <w:r>
        <w:rPr>
          <w:w w:val="90"/>
        </w:rPr>
        <w:t>Именно</w:t>
      </w:r>
      <w:r>
        <w:rPr>
          <w:spacing w:val="1"/>
          <w:w w:val="90"/>
        </w:rPr>
        <w:t xml:space="preserve"> </w:t>
      </w:r>
      <w:r>
        <w:rPr>
          <w:w w:val="90"/>
        </w:rPr>
        <w:t>эта</w:t>
      </w:r>
      <w:r>
        <w:rPr>
          <w:spacing w:val="1"/>
          <w:w w:val="90"/>
        </w:rPr>
        <w:t xml:space="preserve"> </w:t>
      </w:r>
      <w:r>
        <w:rPr>
          <w:w w:val="90"/>
        </w:rPr>
        <w:t>невидимая</w:t>
      </w:r>
      <w:r>
        <w:rPr>
          <w:spacing w:val="-57"/>
          <w:w w:val="90"/>
        </w:rPr>
        <w:t xml:space="preserve"> </w:t>
      </w:r>
      <w:r>
        <w:rPr>
          <w:spacing w:val="-2"/>
          <w:w w:val="90"/>
        </w:rPr>
        <w:t>внутренняя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работа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ребенка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–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скрытый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от</w:t>
      </w:r>
      <w:r>
        <w:rPr>
          <w:spacing w:val="-58"/>
          <w:w w:val="90"/>
        </w:rPr>
        <w:t xml:space="preserve"> </w:t>
      </w:r>
      <w:r>
        <w:rPr>
          <w:w w:val="85"/>
        </w:rPr>
        <w:t>внешнего наблюдения процесс порожде-</w:t>
      </w:r>
      <w:r>
        <w:rPr>
          <w:spacing w:val="1"/>
          <w:w w:val="85"/>
        </w:rPr>
        <w:t xml:space="preserve"> </w:t>
      </w:r>
      <w:r>
        <w:rPr>
          <w:w w:val="90"/>
        </w:rPr>
        <w:t>ния гармоничной формы как носителя</w:t>
      </w:r>
      <w:r>
        <w:rPr>
          <w:spacing w:val="1"/>
          <w:w w:val="90"/>
        </w:rPr>
        <w:t xml:space="preserve"> </w:t>
      </w:r>
      <w:r>
        <w:rPr>
          <w:w w:val="90"/>
        </w:rPr>
        <w:t>смыслов – культурных и личностных, а</w:t>
      </w:r>
      <w:r>
        <w:rPr>
          <w:spacing w:val="1"/>
          <w:w w:val="90"/>
        </w:rPr>
        <w:t xml:space="preserve"> </w:t>
      </w:r>
      <w:r>
        <w:rPr>
          <w:w w:val="90"/>
        </w:rPr>
        <w:t>также процесс экспериментирования с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 xml:space="preserve">художественными материалами, </w:t>
      </w:r>
      <w:r>
        <w:rPr>
          <w:spacing w:val="-2"/>
          <w:w w:val="90"/>
        </w:rPr>
        <w:t>изобра-</w:t>
      </w:r>
      <w:r>
        <w:rPr>
          <w:spacing w:val="-57"/>
          <w:w w:val="90"/>
        </w:rPr>
        <w:t xml:space="preserve"> </w:t>
      </w:r>
      <w:r>
        <w:rPr>
          <w:w w:val="85"/>
        </w:rPr>
        <w:t>зительно-выразительными</w:t>
      </w:r>
      <w:r>
        <w:rPr>
          <w:spacing w:val="1"/>
          <w:w w:val="85"/>
        </w:rPr>
        <w:t xml:space="preserve"> </w:t>
      </w:r>
      <w:r>
        <w:rPr>
          <w:w w:val="85"/>
        </w:rPr>
        <w:t>средствами,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способами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создания</w:t>
      </w:r>
      <w:r>
        <w:rPr>
          <w:spacing w:val="-15"/>
          <w:w w:val="90"/>
        </w:rPr>
        <w:t xml:space="preserve"> </w:t>
      </w:r>
      <w:r>
        <w:rPr>
          <w:w w:val="90"/>
        </w:rPr>
        <w:t>образа</w:t>
      </w:r>
      <w:r>
        <w:rPr>
          <w:spacing w:val="-15"/>
          <w:w w:val="90"/>
        </w:rPr>
        <w:t xml:space="preserve"> </w:t>
      </w:r>
      <w:r>
        <w:rPr>
          <w:w w:val="90"/>
        </w:rPr>
        <w:t>–</w:t>
      </w:r>
      <w:r>
        <w:rPr>
          <w:spacing w:val="-15"/>
          <w:w w:val="90"/>
        </w:rPr>
        <w:t xml:space="preserve"> </w:t>
      </w:r>
      <w:r>
        <w:rPr>
          <w:w w:val="90"/>
        </w:rPr>
        <w:t>становится</w:t>
      </w:r>
      <w:r>
        <w:rPr>
          <w:spacing w:val="-57"/>
          <w:w w:val="90"/>
        </w:rPr>
        <w:t xml:space="preserve"> </w:t>
      </w:r>
      <w:r>
        <w:rPr>
          <w:w w:val="85"/>
        </w:rPr>
        <w:t>важнее законченного результата.</w:t>
      </w:r>
    </w:p>
    <w:p>
      <w:pPr>
        <w:pStyle w:val="13"/>
        <w:spacing w:before="4"/>
        <w:jc w:val="left"/>
        <w:rPr>
          <w:sz w:val="20"/>
        </w:rPr>
      </w:pPr>
    </w:p>
    <w:p>
      <w:pPr>
        <w:pStyle w:val="9"/>
        <w:spacing w:line="228" w:lineRule="auto"/>
        <w:ind w:firstLine="226"/>
      </w:pPr>
      <w:r>
        <w:rPr>
          <w:w w:val="85"/>
        </w:rPr>
        <w:t>Методологическую</w:t>
      </w:r>
      <w:r>
        <w:rPr>
          <w:spacing w:val="22"/>
          <w:w w:val="85"/>
        </w:rPr>
        <w:t xml:space="preserve"> </w:t>
      </w:r>
      <w:r>
        <w:rPr>
          <w:w w:val="85"/>
        </w:rPr>
        <w:t>основу</w:t>
      </w:r>
      <w:r>
        <w:rPr>
          <w:spacing w:val="23"/>
          <w:w w:val="85"/>
        </w:rPr>
        <w:t xml:space="preserve"> </w:t>
      </w:r>
      <w:r>
        <w:rPr>
          <w:w w:val="85"/>
        </w:rPr>
        <w:t>програм-</w:t>
      </w:r>
      <w:r>
        <w:rPr>
          <w:spacing w:val="-49"/>
          <w:w w:val="85"/>
        </w:rPr>
        <w:t xml:space="preserve"> </w:t>
      </w:r>
      <w:r>
        <w:rPr>
          <w:w w:val="95"/>
        </w:rPr>
        <w:t>мы</w:t>
      </w:r>
      <w:r>
        <w:rPr>
          <w:spacing w:val="-6"/>
          <w:w w:val="95"/>
        </w:rPr>
        <w:t xml:space="preserve"> </w:t>
      </w:r>
      <w:r>
        <w:rPr>
          <w:w w:val="95"/>
        </w:rPr>
        <w:t>определили:</w:t>
      </w:r>
    </w:p>
    <w:p>
      <w:pPr>
        <w:pStyle w:val="22"/>
        <w:numPr>
          <w:ilvl w:val="1"/>
          <w:numId w:val="3"/>
        </w:numPr>
        <w:tabs>
          <w:tab w:val="left" w:pos="1318"/>
        </w:tabs>
        <w:spacing w:before="1" w:after="0" w:line="225" w:lineRule="auto"/>
        <w:ind w:left="907" w:right="0" w:firstLine="226"/>
        <w:jc w:val="both"/>
        <w:rPr>
          <w:sz w:val="22"/>
        </w:rPr>
      </w:pPr>
      <w:r>
        <w:rPr>
          <w:w w:val="90"/>
          <w:sz w:val="22"/>
        </w:rPr>
        <w:t>взгляды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философов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на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культуру,</w:t>
      </w:r>
      <w:r>
        <w:rPr>
          <w:spacing w:val="1"/>
          <w:w w:val="90"/>
          <w:sz w:val="22"/>
        </w:rPr>
        <w:t xml:space="preserve"> </w:t>
      </w:r>
      <w:r>
        <w:rPr>
          <w:w w:val="85"/>
          <w:sz w:val="22"/>
        </w:rPr>
        <w:t>искусство, творчество, личность челове-</w:t>
      </w:r>
      <w:r>
        <w:rPr>
          <w:spacing w:val="1"/>
          <w:w w:val="85"/>
          <w:sz w:val="22"/>
        </w:rPr>
        <w:t xml:space="preserve"> </w:t>
      </w:r>
      <w:r>
        <w:rPr>
          <w:w w:val="95"/>
          <w:sz w:val="22"/>
        </w:rPr>
        <w:t>ка и его взаимоотношения с миром</w:t>
      </w:r>
      <w:r>
        <w:rPr>
          <w:spacing w:val="1"/>
          <w:w w:val="95"/>
          <w:sz w:val="22"/>
        </w:rPr>
        <w:t xml:space="preserve"> </w:t>
      </w:r>
      <w:r>
        <w:rPr>
          <w:w w:val="85"/>
          <w:sz w:val="22"/>
        </w:rPr>
        <w:t>(Аристотель, Г. Гегель, И. Кант, Н.А. Бер-</w:t>
      </w:r>
      <w:r>
        <w:rPr>
          <w:spacing w:val="-54"/>
          <w:w w:val="85"/>
          <w:sz w:val="22"/>
        </w:rPr>
        <w:t xml:space="preserve"> </w:t>
      </w:r>
      <w:r>
        <w:rPr>
          <w:w w:val="90"/>
          <w:sz w:val="22"/>
        </w:rPr>
        <w:t>дяев, В.И. Вернадский, Э.В. Ильенков,</w:t>
      </w:r>
      <w:r>
        <w:rPr>
          <w:spacing w:val="1"/>
          <w:w w:val="90"/>
          <w:sz w:val="22"/>
        </w:rPr>
        <w:t xml:space="preserve"> </w:t>
      </w:r>
      <w:r>
        <w:rPr>
          <w:w w:val="85"/>
          <w:sz w:val="22"/>
        </w:rPr>
        <w:t>Б.Т. Лихачев, А.Ф. Лосев, В.С. Соловьев,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Н.С. Трубецкой, В. Франкл, П. Флорен-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кий);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культурно-историческая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концеп-</w:t>
      </w:r>
      <w:r>
        <w:rPr>
          <w:spacing w:val="-57"/>
          <w:w w:val="90"/>
          <w:sz w:val="22"/>
        </w:rPr>
        <w:t xml:space="preserve"> </w:t>
      </w:r>
      <w:r>
        <w:rPr>
          <w:w w:val="85"/>
          <w:sz w:val="22"/>
        </w:rPr>
        <w:t>ция</w:t>
      </w:r>
      <w:r>
        <w:rPr>
          <w:spacing w:val="6"/>
          <w:w w:val="85"/>
          <w:sz w:val="22"/>
        </w:rPr>
        <w:t xml:space="preserve"> </w:t>
      </w:r>
      <w:r>
        <w:rPr>
          <w:w w:val="85"/>
          <w:sz w:val="22"/>
        </w:rPr>
        <w:t>(Л.С.</w:t>
      </w:r>
      <w:r>
        <w:rPr>
          <w:spacing w:val="6"/>
          <w:w w:val="85"/>
          <w:sz w:val="22"/>
        </w:rPr>
        <w:t xml:space="preserve"> </w:t>
      </w:r>
      <w:r>
        <w:rPr>
          <w:w w:val="85"/>
          <w:sz w:val="22"/>
        </w:rPr>
        <w:t>Выготский,</w:t>
      </w:r>
      <w:r>
        <w:rPr>
          <w:spacing w:val="6"/>
          <w:w w:val="85"/>
          <w:sz w:val="22"/>
        </w:rPr>
        <w:t xml:space="preserve"> </w:t>
      </w:r>
      <w:r>
        <w:rPr>
          <w:w w:val="85"/>
          <w:sz w:val="22"/>
        </w:rPr>
        <w:t>Г.В.</w:t>
      </w:r>
      <w:r>
        <w:rPr>
          <w:spacing w:val="6"/>
          <w:w w:val="85"/>
          <w:sz w:val="22"/>
        </w:rPr>
        <w:t xml:space="preserve"> </w:t>
      </w:r>
      <w:r>
        <w:rPr>
          <w:w w:val="85"/>
          <w:sz w:val="22"/>
        </w:rPr>
        <w:t>Плеханов);</w:t>
      </w:r>
    </w:p>
    <w:p>
      <w:pPr>
        <w:pStyle w:val="22"/>
        <w:numPr>
          <w:ilvl w:val="1"/>
          <w:numId w:val="3"/>
        </w:numPr>
        <w:tabs>
          <w:tab w:val="left" w:pos="1309"/>
        </w:tabs>
        <w:spacing w:before="0" w:after="0" w:line="225" w:lineRule="auto"/>
        <w:ind w:left="907" w:right="0" w:firstLine="226"/>
        <w:jc w:val="both"/>
        <w:rPr>
          <w:sz w:val="22"/>
        </w:rPr>
      </w:pPr>
      <w:r>
        <w:rPr>
          <w:w w:val="90"/>
          <w:sz w:val="22"/>
        </w:rPr>
        <w:t>теория деятельности (П.Я. Гальпе-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рин,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В.В.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Давыдов,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А.В.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Запорожец,</w:t>
      </w:r>
      <w:r>
        <w:rPr>
          <w:spacing w:val="1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 xml:space="preserve">А.Н. Леонтьев, С.Л. </w:t>
      </w:r>
      <w:r>
        <w:rPr>
          <w:w w:val="90"/>
          <w:sz w:val="22"/>
        </w:rPr>
        <w:t>Рубинштейн), кон-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цепция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способностей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(А.Н.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Леонтьев,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Б.М.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Теплов),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взгляды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на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специфику</w:t>
      </w:r>
      <w:r>
        <w:rPr>
          <w:spacing w:val="1"/>
          <w:w w:val="90"/>
          <w:sz w:val="22"/>
        </w:rPr>
        <w:t xml:space="preserve"> </w:t>
      </w:r>
      <w:r>
        <w:rPr>
          <w:w w:val="95"/>
          <w:sz w:val="22"/>
        </w:rPr>
        <w:t>творческого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мышления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и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процесса</w:t>
      </w:r>
      <w:r>
        <w:rPr>
          <w:spacing w:val="1"/>
          <w:w w:val="95"/>
          <w:sz w:val="22"/>
        </w:rPr>
        <w:t xml:space="preserve"> </w:t>
      </w:r>
      <w:r>
        <w:rPr>
          <w:w w:val="85"/>
          <w:sz w:val="22"/>
        </w:rPr>
        <w:t>(В.С. Библер, А.Н. Лук, Н.Н. Поддьяков,</w:t>
      </w:r>
      <w:r>
        <w:rPr>
          <w:spacing w:val="1"/>
          <w:w w:val="85"/>
          <w:sz w:val="22"/>
        </w:rPr>
        <w:t xml:space="preserve"> </w:t>
      </w:r>
      <w:r>
        <w:rPr>
          <w:sz w:val="22"/>
        </w:rPr>
        <w:t>Я.А.</w:t>
      </w:r>
      <w:r>
        <w:rPr>
          <w:spacing w:val="-15"/>
          <w:sz w:val="22"/>
        </w:rPr>
        <w:t xml:space="preserve"> </w:t>
      </w:r>
      <w:r>
        <w:rPr>
          <w:sz w:val="22"/>
        </w:rPr>
        <w:t>Пономарев);</w:t>
      </w:r>
    </w:p>
    <w:p>
      <w:pPr>
        <w:pStyle w:val="22"/>
        <w:numPr>
          <w:ilvl w:val="1"/>
          <w:numId w:val="3"/>
        </w:numPr>
        <w:tabs>
          <w:tab w:val="left" w:pos="1316"/>
        </w:tabs>
        <w:spacing w:before="0" w:after="0" w:line="225" w:lineRule="auto"/>
        <w:ind w:left="907" w:right="1" w:firstLine="226"/>
        <w:jc w:val="both"/>
        <w:rPr>
          <w:sz w:val="22"/>
        </w:rPr>
      </w:pPr>
      <w:r>
        <w:rPr>
          <w:w w:val="90"/>
          <w:sz w:val="22"/>
        </w:rPr>
        <w:t>дидактические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системы,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реализо-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вавшие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целостный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подход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к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ребенку</w:t>
      </w:r>
      <w:r>
        <w:rPr>
          <w:spacing w:val="1"/>
          <w:w w:val="90"/>
          <w:sz w:val="22"/>
        </w:rPr>
        <w:t xml:space="preserve"> </w:t>
      </w:r>
      <w:r>
        <w:rPr>
          <w:w w:val="85"/>
          <w:sz w:val="22"/>
        </w:rPr>
        <w:t>(Дж. Дьюи, Ж.-Ж. Руссо, Ф.-В. Фребель,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В.А.</w:t>
      </w:r>
      <w:r>
        <w:rPr>
          <w:spacing w:val="4"/>
          <w:w w:val="85"/>
          <w:sz w:val="22"/>
        </w:rPr>
        <w:t xml:space="preserve"> </w:t>
      </w:r>
      <w:r>
        <w:rPr>
          <w:w w:val="85"/>
          <w:sz w:val="22"/>
        </w:rPr>
        <w:t>Сухомлинский,</w:t>
      </w:r>
      <w:r>
        <w:rPr>
          <w:spacing w:val="5"/>
          <w:w w:val="85"/>
          <w:sz w:val="22"/>
        </w:rPr>
        <w:t xml:space="preserve"> </w:t>
      </w:r>
      <w:r>
        <w:rPr>
          <w:w w:val="85"/>
          <w:sz w:val="22"/>
        </w:rPr>
        <w:t>К.Д.</w:t>
      </w:r>
      <w:r>
        <w:rPr>
          <w:spacing w:val="4"/>
          <w:w w:val="85"/>
          <w:sz w:val="22"/>
        </w:rPr>
        <w:t xml:space="preserve"> </w:t>
      </w:r>
      <w:r>
        <w:rPr>
          <w:w w:val="85"/>
          <w:sz w:val="22"/>
        </w:rPr>
        <w:t>Ушинский);</w:t>
      </w:r>
    </w:p>
    <w:p>
      <w:pPr>
        <w:pStyle w:val="22"/>
        <w:numPr>
          <w:ilvl w:val="1"/>
          <w:numId w:val="3"/>
        </w:numPr>
        <w:tabs>
          <w:tab w:val="left" w:pos="1309"/>
        </w:tabs>
        <w:spacing w:before="0" w:after="0" w:line="225" w:lineRule="auto"/>
        <w:ind w:left="907" w:right="0" w:firstLine="226"/>
        <w:jc w:val="both"/>
        <w:rPr>
          <w:sz w:val="22"/>
        </w:rPr>
      </w:pPr>
      <w:r>
        <w:rPr>
          <w:w w:val="90"/>
          <w:sz w:val="22"/>
        </w:rPr>
        <w:t>современные исследования в обла-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сти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методологии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педагогики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и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общей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теории образования (Ю.К. Бабанский,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Б.С.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Гершунский,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В.И.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Загвязинский,</w:t>
      </w:r>
      <w:r>
        <w:rPr>
          <w:spacing w:val="1"/>
          <w:w w:val="90"/>
          <w:sz w:val="22"/>
        </w:rPr>
        <w:t xml:space="preserve"> </w:t>
      </w:r>
      <w:r>
        <w:rPr>
          <w:w w:val="85"/>
          <w:sz w:val="22"/>
        </w:rPr>
        <w:t>В.В. Краевский, М.Н. Скаткин, В.И. Пид-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касистый,</w:t>
      </w:r>
      <w:r>
        <w:rPr>
          <w:spacing w:val="3"/>
          <w:w w:val="90"/>
          <w:sz w:val="22"/>
        </w:rPr>
        <w:t xml:space="preserve"> </w:t>
      </w:r>
      <w:r>
        <w:rPr>
          <w:w w:val="90"/>
          <w:sz w:val="22"/>
        </w:rPr>
        <w:t>Д.И.</w:t>
      </w:r>
      <w:r>
        <w:rPr>
          <w:spacing w:val="15"/>
          <w:w w:val="90"/>
          <w:sz w:val="22"/>
        </w:rPr>
        <w:t xml:space="preserve"> </w:t>
      </w:r>
      <w:r>
        <w:rPr>
          <w:w w:val="90"/>
          <w:sz w:val="22"/>
        </w:rPr>
        <w:t>Фельдштейн);</w:t>
      </w:r>
      <w:r>
        <w:rPr>
          <w:spacing w:val="2"/>
          <w:w w:val="90"/>
          <w:sz w:val="22"/>
        </w:rPr>
        <w:t xml:space="preserve"> </w:t>
      </w:r>
      <w:r>
        <w:rPr>
          <w:w w:val="90"/>
          <w:sz w:val="22"/>
        </w:rPr>
        <w:t>теория</w:t>
      </w:r>
    </w:p>
    <w:p>
      <w:pPr>
        <w:pStyle w:val="13"/>
        <w:spacing w:before="76" w:line="225" w:lineRule="auto"/>
        <w:ind w:left="182" w:right="42"/>
      </w:pPr>
      <w:r>
        <w:br w:type="column"/>
      </w:r>
      <w:r>
        <w:rPr>
          <w:w w:val="90"/>
        </w:rPr>
        <w:t>развивающего обучения (В.В. Давыдов,</w:t>
      </w:r>
      <w:r>
        <w:rPr>
          <w:spacing w:val="-57"/>
          <w:w w:val="90"/>
        </w:rPr>
        <w:t xml:space="preserve"> </w:t>
      </w:r>
      <w:r>
        <w:t>Д.Б.</w:t>
      </w:r>
      <w:r>
        <w:rPr>
          <w:spacing w:val="-8"/>
        </w:rPr>
        <w:t xml:space="preserve"> </w:t>
      </w:r>
      <w:r>
        <w:t>Эльконин);</w:t>
      </w:r>
    </w:p>
    <w:p>
      <w:pPr>
        <w:pStyle w:val="22"/>
        <w:numPr>
          <w:ilvl w:val="0"/>
          <w:numId w:val="3"/>
        </w:numPr>
        <w:tabs>
          <w:tab w:val="left" w:pos="593"/>
        </w:tabs>
        <w:spacing w:before="0" w:after="0" w:line="225" w:lineRule="auto"/>
        <w:ind w:left="182" w:right="38" w:firstLine="226"/>
        <w:jc w:val="both"/>
        <w:rPr>
          <w:sz w:val="22"/>
        </w:rPr>
      </w:pPr>
      <w:r>
        <w:rPr>
          <w:w w:val="90"/>
          <w:sz w:val="22"/>
        </w:rPr>
        <w:t>концепции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отношений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личности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(Б.Я.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Замбровский,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А.Ф.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Лазурский,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В.Н. Мясищев);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модели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эстетического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отношения к миру (Ю.Б. Борев, А.И. Бу-</w:t>
      </w:r>
      <w:r>
        <w:rPr>
          <w:spacing w:val="-57"/>
          <w:w w:val="90"/>
          <w:sz w:val="22"/>
        </w:rPr>
        <w:t xml:space="preserve"> </w:t>
      </w:r>
      <w:r>
        <w:rPr>
          <w:spacing w:val="-1"/>
          <w:w w:val="85"/>
          <w:sz w:val="22"/>
        </w:rPr>
        <w:t>ров,</w:t>
      </w:r>
      <w:r>
        <w:rPr>
          <w:spacing w:val="-8"/>
          <w:w w:val="85"/>
          <w:sz w:val="22"/>
        </w:rPr>
        <w:t xml:space="preserve"> </w:t>
      </w:r>
      <w:r>
        <w:rPr>
          <w:w w:val="85"/>
          <w:sz w:val="22"/>
        </w:rPr>
        <w:t>М.С.</w:t>
      </w:r>
      <w:r>
        <w:rPr>
          <w:spacing w:val="-7"/>
          <w:w w:val="85"/>
          <w:sz w:val="22"/>
        </w:rPr>
        <w:t xml:space="preserve"> </w:t>
      </w:r>
      <w:r>
        <w:rPr>
          <w:w w:val="85"/>
          <w:sz w:val="22"/>
        </w:rPr>
        <w:t>Каган,</w:t>
      </w:r>
      <w:r>
        <w:rPr>
          <w:spacing w:val="-8"/>
          <w:w w:val="85"/>
          <w:sz w:val="22"/>
        </w:rPr>
        <w:t xml:space="preserve"> </w:t>
      </w:r>
      <w:r>
        <w:rPr>
          <w:w w:val="85"/>
          <w:sz w:val="22"/>
        </w:rPr>
        <w:t>Б.Т.</w:t>
      </w:r>
      <w:r>
        <w:rPr>
          <w:spacing w:val="-7"/>
          <w:w w:val="85"/>
          <w:sz w:val="22"/>
        </w:rPr>
        <w:t xml:space="preserve"> </w:t>
      </w:r>
      <w:r>
        <w:rPr>
          <w:w w:val="85"/>
          <w:sz w:val="22"/>
        </w:rPr>
        <w:t>Лихачев,</w:t>
      </w:r>
      <w:r>
        <w:rPr>
          <w:spacing w:val="-8"/>
          <w:w w:val="85"/>
          <w:sz w:val="22"/>
        </w:rPr>
        <w:t xml:space="preserve"> </w:t>
      </w:r>
      <w:r>
        <w:rPr>
          <w:w w:val="85"/>
          <w:sz w:val="22"/>
        </w:rPr>
        <w:t>В.А.</w:t>
      </w:r>
      <w:r>
        <w:rPr>
          <w:spacing w:val="-8"/>
          <w:w w:val="85"/>
          <w:sz w:val="22"/>
        </w:rPr>
        <w:t xml:space="preserve"> </w:t>
      </w:r>
      <w:r>
        <w:rPr>
          <w:w w:val="85"/>
          <w:sz w:val="22"/>
        </w:rPr>
        <w:t>Разум-</w:t>
      </w:r>
      <w:r>
        <w:rPr>
          <w:spacing w:val="-53"/>
          <w:w w:val="85"/>
          <w:sz w:val="22"/>
        </w:rPr>
        <w:t xml:space="preserve"> </w:t>
      </w:r>
      <w:r>
        <w:rPr>
          <w:w w:val="90"/>
          <w:sz w:val="22"/>
        </w:rPr>
        <w:t>ный,</w:t>
      </w:r>
      <w:r>
        <w:rPr>
          <w:spacing w:val="-6"/>
          <w:w w:val="90"/>
          <w:sz w:val="22"/>
        </w:rPr>
        <w:t xml:space="preserve"> </w:t>
      </w:r>
      <w:r>
        <w:rPr>
          <w:w w:val="90"/>
          <w:sz w:val="22"/>
        </w:rPr>
        <w:t>А.А.</w:t>
      </w:r>
      <w:r>
        <w:rPr>
          <w:spacing w:val="-6"/>
          <w:w w:val="90"/>
          <w:sz w:val="22"/>
        </w:rPr>
        <w:t xml:space="preserve"> </w:t>
      </w:r>
      <w:r>
        <w:rPr>
          <w:w w:val="90"/>
          <w:sz w:val="22"/>
        </w:rPr>
        <w:t>Мелик-Пашаев);</w:t>
      </w:r>
    </w:p>
    <w:p>
      <w:pPr>
        <w:pStyle w:val="22"/>
        <w:numPr>
          <w:ilvl w:val="0"/>
          <w:numId w:val="3"/>
        </w:numPr>
        <w:tabs>
          <w:tab w:val="left" w:pos="585"/>
        </w:tabs>
        <w:spacing w:before="0" w:after="0" w:line="225" w:lineRule="auto"/>
        <w:ind w:left="182" w:right="42" w:firstLine="226"/>
        <w:jc w:val="both"/>
        <w:rPr>
          <w:sz w:val="22"/>
        </w:rPr>
      </w:pPr>
      <w:r>
        <w:rPr>
          <w:w w:val="90"/>
          <w:sz w:val="22"/>
        </w:rPr>
        <w:t>концепции интеграции в культуре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(Ю.М. Лотман), науке (Б.М. Кедров) и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образовании (А.Я. Данилюк); полихудо-</w:t>
      </w:r>
      <w:r>
        <w:rPr>
          <w:spacing w:val="-57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жественный</w:t>
      </w:r>
      <w:r>
        <w:rPr>
          <w:spacing w:val="-9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подход</w:t>
      </w:r>
      <w:r>
        <w:rPr>
          <w:spacing w:val="-8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(Б.П.</w:t>
      </w:r>
      <w:r>
        <w:rPr>
          <w:spacing w:val="-9"/>
          <w:w w:val="90"/>
          <w:sz w:val="22"/>
        </w:rPr>
        <w:t xml:space="preserve"> </w:t>
      </w:r>
      <w:r>
        <w:rPr>
          <w:w w:val="90"/>
          <w:sz w:val="22"/>
        </w:rPr>
        <w:t>Юсов,</w:t>
      </w:r>
      <w:r>
        <w:rPr>
          <w:spacing w:val="-8"/>
          <w:w w:val="90"/>
          <w:sz w:val="22"/>
        </w:rPr>
        <w:t xml:space="preserve"> </w:t>
      </w:r>
      <w:r>
        <w:rPr>
          <w:w w:val="90"/>
          <w:sz w:val="22"/>
        </w:rPr>
        <w:t>Л.Г.</w:t>
      </w:r>
      <w:r>
        <w:rPr>
          <w:spacing w:val="-9"/>
          <w:w w:val="90"/>
          <w:sz w:val="22"/>
        </w:rPr>
        <w:t xml:space="preserve"> </w:t>
      </w:r>
      <w:r>
        <w:rPr>
          <w:w w:val="90"/>
          <w:sz w:val="22"/>
        </w:rPr>
        <w:t>Са-</w:t>
      </w:r>
      <w:r>
        <w:rPr>
          <w:spacing w:val="-57"/>
          <w:w w:val="90"/>
          <w:sz w:val="22"/>
        </w:rPr>
        <w:t xml:space="preserve"> </w:t>
      </w:r>
      <w:r>
        <w:rPr>
          <w:w w:val="95"/>
          <w:sz w:val="22"/>
        </w:rPr>
        <w:t>венкова,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Е.П.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Кабкова);</w:t>
      </w:r>
    </w:p>
    <w:p>
      <w:pPr>
        <w:pStyle w:val="22"/>
        <w:numPr>
          <w:ilvl w:val="0"/>
          <w:numId w:val="3"/>
        </w:numPr>
        <w:tabs>
          <w:tab w:val="left" w:pos="582"/>
        </w:tabs>
        <w:spacing w:before="0" w:after="0" w:line="225" w:lineRule="auto"/>
        <w:ind w:left="182" w:right="39" w:firstLine="226"/>
        <w:jc w:val="both"/>
        <w:rPr>
          <w:sz w:val="22"/>
        </w:rPr>
      </w:pPr>
      <w:r>
        <w:rPr>
          <w:w w:val="90"/>
          <w:sz w:val="22"/>
        </w:rPr>
        <w:t>отечественные концепции и теории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художественного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воспитания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детей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(А.В. Бакушинский,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Н.А.</w:t>
      </w:r>
      <w:r>
        <w:rPr>
          <w:spacing w:val="54"/>
          <w:sz w:val="22"/>
        </w:rPr>
        <w:t xml:space="preserve"> </w:t>
      </w:r>
      <w:r>
        <w:rPr>
          <w:w w:val="90"/>
          <w:sz w:val="22"/>
        </w:rPr>
        <w:t>Ветлугина,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Д.Б.</w:t>
      </w:r>
      <w:r>
        <w:rPr>
          <w:spacing w:val="14"/>
          <w:w w:val="90"/>
          <w:sz w:val="22"/>
        </w:rPr>
        <w:t xml:space="preserve"> </w:t>
      </w:r>
      <w:r>
        <w:rPr>
          <w:w w:val="90"/>
          <w:sz w:val="22"/>
        </w:rPr>
        <w:t>Кабалевский,</w:t>
      </w:r>
      <w:r>
        <w:rPr>
          <w:spacing w:val="29"/>
          <w:w w:val="90"/>
          <w:sz w:val="22"/>
        </w:rPr>
        <w:t xml:space="preserve"> </w:t>
      </w:r>
      <w:r>
        <w:rPr>
          <w:w w:val="90"/>
          <w:sz w:val="22"/>
        </w:rPr>
        <w:t>Б.М.</w:t>
      </w:r>
      <w:r>
        <w:rPr>
          <w:spacing w:val="29"/>
          <w:w w:val="90"/>
          <w:sz w:val="22"/>
        </w:rPr>
        <w:t xml:space="preserve"> </w:t>
      </w:r>
      <w:r>
        <w:rPr>
          <w:w w:val="90"/>
          <w:sz w:val="22"/>
        </w:rPr>
        <w:t>Неменский);</w:t>
      </w:r>
    </w:p>
    <w:p>
      <w:pPr>
        <w:pStyle w:val="13"/>
        <w:spacing w:line="225" w:lineRule="auto"/>
        <w:ind w:left="182" w:right="42"/>
      </w:pPr>
      <w:r>
        <w:rPr>
          <w:spacing w:val="-2"/>
          <w:w w:val="90"/>
        </w:rPr>
        <w:t>«культурология образования» (Н.Б. Кры-</w:t>
      </w:r>
      <w:r>
        <w:rPr>
          <w:spacing w:val="-57"/>
          <w:w w:val="90"/>
        </w:rPr>
        <w:t xml:space="preserve"> </w:t>
      </w:r>
      <w:r>
        <w:rPr>
          <w:w w:val="90"/>
        </w:rPr>
        <w:t>лова); концепция культуросообразного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образования (В.Т. Кудрявцев, В.И. Сло-</w:t>
      </w:r>
      <w:r>
        <w:rPr>
          <w:spacing w:val="-57"/>
          <w:w w:val="90"/>
        </w:rPr>
        <w:t xml:space="preserve"> </w:t>
      </w:r>
      <w:r>
        <w:rPr>
          <w:w w:val="85"/>
        </w:rPr>
        <w:t>бодчиков,</w:t>
      </w:r>
      <w:r>
        <w:rPr>
          <w:spacing w:val="11"/>
          <w:w w:val="85"/>
        </w:rPr>
        <w:t xml:space="preserve"> </w:t>
      </w:r>
      <w:r>
        <w:rPr>
          <w:w w:val="85"/>
        </w:rPr>
        <w:t>Л.В.</w:t>
      </w:r>
      <w:r>
        <w:rPr>
          <w:spacing w:val="12"/>
          <w:w w:val="85"/>
        </w:rPr>
        <w:t xml:space="preserve"> </w:t>
      </w:r>
      <w:r>
        <w:rPr>
          <w:w w:val="85"/>
        </w:rPr>
        <w:t>Школяр,</w:t>
      </w:r>
      <w:r>
        <w:rPr>
          <w:spacing w:val="11"/>
          <w:w w:val="85"/>
        </w:rPr>
        <w:t xml:space="preserve"> </w:t>
      </w:r>
      <w:r>
        <w:rPr>
          <w:w w:val="85"/>
        </w:rPr>
        <w:t>Р.М.</w:t>
      </w:r>
      <w:r>
        <w:rPr>
          <w:spacing w:val="11"/>
          <w:w w:val="85"/>
        </w:rPr>
        <w:t xml:space="preserve"> </w:t>
      </w:r>
      <w:r>
        <w:rPr>
          <w:w w:val="85"/>
        </w:rPr>
        <w:t>Чумичева);</w:t>
      </w:r>
    </w:p>
    <w:p>
      <w:pPr>
        <w:pStyle w:val="22"/>
        <w:numPr>
          <w:ilvl w:val="0"/>
          <w:numId w:val="3"/>
        </w:numPr>
        <w:tabs>
          <w:tab w:val="left" w:pos="585"/>
        </w:tabs>
        <w:spacing w:before="0" w:after="0" w:line="225" w:lineRule="auto"/>
        <w:ind w:left="182" w:right="42" w:firstLine="226"/>
        <w:jc w:val="both"/>
        <w:rPr>
          <w:sz w:val="22"/>
        </w:rPr>
      </w:pPr>
      <w:r>
        <w:rPr>
          <w:w w:val="90"/>
          <w:sz w:val="22"/>
        </w:rPr>
        <w:t>концепция амплификации развития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(А.В.</w:t>
      </w:r>
      <w:r>
        <w:rPr>
          <w:spacing w:val="-7"/>
          <w:w w:val="90"/>
          <w:sz w:val="22"/>
        </w:rPr>
        <w:t xml:space="preserve"> </w:t>
      </w:r>
      <w:r>
        <w:rPr>
          <w:w w:val="90"/>
          <w:sz w:val="22"/>
        </w:rPr>
        <w:t>Запорожец,</w:t>
      </w:r>
      <w:r>
        <w:rPr>
          <w:spacing w:val="-7"/>
          <w:w w:val="90"/>
          <w:sz w:val="22"/>
        </w:rPr>
        <w:t xml:space="preserve"> </w:t>
      </w:r>
      <w:r>
        <w:rPr>
          <w:w w:val="90"/>
          <w:sz w:val="22"/>
        </w:rPr>
        <w:t>В.П.</w:t>
      </w:r>
      <w:r>
        <w:rPr>
          <w:spacing w:val="-6"/>
          <w:w w:val="90"/>
          <w:sz w:val="22"/>
        </w:rPr>
        <w:t xml:space="preserve"> </w:t>
      </w:r>
      <w:r>
        <w:rPr>
          <w:w w:val="90"/>
          <w:sz w:val="22"/>
        </w:rPr>
        <w:t>Зинченко);</w:t>
      </w:r>
    </w:p>
    <w:p>
      <w:pPr>
        <w:pStyle w:val="22"/>
        <w:numPr>
          <w:ilvl w:val="0"/>
          <w:numId w:val="3"/>
        </w:numPr>
        <w:tabs>
          <w:tab w:val="left" w:pos="585"/>
        </w:tabs>
        <w:spacing w:before="0" w:after="0" w:line="225" w:lineRule="auto"/>
        <w:ind w:left="182" w:right="38" w:firstLine="226"/>
        <w:jc w:val="both"/>
        <w:rPr>
          <w:sz w:val="22"/>
        </w:rPr>
      </w:pPr>
      <w:r>
        <w:rPr>
          <w:w w:val="90"/>
          <w:sz w:val="22"/>
        </w:rPr>
        <w:t>идея о детском экспериментирова-</w:t>
      </w:r>
      <w:r>
        <w:rPr>
          <w:spacing w:val="-57"/>
          <w:w w:val="90"/>
          <w:sz w:val="22"/>
        </w:rPr>
        <w:t xml:space="preserve"> </w:t>
      </w:r>
      <w:r>
        <w:rPr>
          <w:w w:val="85"/>
          <w:sz w:val="22"/>
        </w:rPr>
        <w:t>нии как ведущей деятельности, о творче-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стве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и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саморазвитии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дошкольников</w:t>
      </w:r>
      <w:r>
        <w:rPr>
          <w:spacing w:val="1"/>
          <w:w w:val="90"/>
          <w:sz w:val="22"/>
        </w:rPr>
        <w:t xml:space="preserve"> </w:t>
      </w:r>
      <w:r>
        <w:rPr>
          <w:sz w:val="22"/>
        </w:rPr>
        <w:t>(Н.Н.</w:t>
      </w:r>
      <w:r>
        <w:rPr>
          <w:spacing w:val="-15"/>
          <w:sz w:val="22"/>
        </w:rPr>
        <w:t xml:space="preserve"> </w:t>
      </w:r>
      <w:r>
        <w:rPr>
          <w:sz w:val="22"/>
        </w:rPr>
        <w:t>Поддьяков);</w:t>
      </w:r>
    </w:p>
    <w:p>
      <w:pPr>
        <w:pStyle w:val="22"/>
        <w:numPr>
          <w:ilvl w:val="0"/>
          <w:numId w:val="3"/>
        </w:numPr>
        <w:tabs>
          <w:tab w:val="left" w:pos="585"/>
        </w:tabs>
        <w:spacing w:before="0" w:after="0" w:line="225" w:lineRule="auto"/>
        <w:ind w:left="182" w:right="42" w:firstLine="226"/>
        <w:jc w:val="both"/>
        <w:rPr>
          <w:sz w:val="22"/>
        </w:rPr>
      </w:pPr>
      <w:r>
        <w:rPr>
          <w:w w:val="90"/>
          <w:sz w:val="22"/>
        </w:rPr>
        <w:t>концепция личностного роста дош-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кольника в развивающем культуросооб-</w:t>
      </w:r>
      <w:r>
        <w:rPr>
          <w:spacing w:val="-57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разном</w:t>
      </w:r>
      <w:r>
        <w:rPr>
          <w:spacing w:val="-9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образовании</w:t>
      </w:r>
      <w:r>
        <w:rPr>
          <w:spacing w:val="-9"/>
          <w:w w:val="90"/>
          <w:sz w:val="22"/>
        </w:rPr>
        <w:t xml:space="preserve"> </w:t>
      </w:r>
      <w:r>
        <w:rPr>
          <w:w w:val="90"/>
          <w:sz w:val="22"/>
        </w:rPr>
        <w:t>(В.Т.</w:t>
      </w:r>
      <w:r>
        <w:rPr>
          <w:spacing w:val="-9"/>
          <w:w w:val="90"/>
          <w:sz w:val="22"/>
        </w:rPr>
        <w:t xml:space="preserve"> </w:t>
      </w:r>
      <w:r>
        <w:rPr>
          <w:w w:val="90"/>
          <w:sz w:val="22"/>
        </w:rPr>
        <w:t>Кудрявцев);</w:t>
      </w:r>
    </w:p>
    <w:p>
      <w:pPr>
        <w:pStyle w:val="22"/>
        <w:numPr>
          <w:ilvl w:val="0"/>
          <w:numId w:val="3"/>
        </w:numPr>
        <w:tabs>
          <w:tab w:val="left" w:pos="593"/>
        </w:tabs>
        <w:spacing w:before="0" w:after="0" w:line="225" w:lineRule="auto"/>
        <w:ind w:left="182" w:right="38" w:firstLine="226"/>
        <w:jc w:val="both"/>
        <w:rPr>
          <w:sz w:val="22"/>
        </w:rPr>
      </w:pPr>
      <w:r>
        <w:rPr>
          <w:w w:val="90"/>
          <w:sz w:val="22"/>
        </w:rPr>
        <w:t>модель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«эпигенетического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ланд-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шафта» развития психики (Ж. Пиаже);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понятия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«зона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ближайшего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развития»</w:t>
      </w:r>
      <w:r>
        <w:rPr>
          <w:spacing w:val="-57"/>
          <w:w w:val="90"/>
          <w:sz w:val="22"/>
        </w:rPr>
        <w:t xml:space="preserve"> </w:t>
      </w:r>
      <w:r>
        <w:rPr>
          <w:w w:val="95"/>
          <w:sz w:val="22"/>
        </w:rPr>
        <w:t>(Л.С.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Выготский)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и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«горизонты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раз-</w:t>
      </w:r>
      <w:r>
        <w:rPr>
          <w:spacing w:val="-60"/>
          <w:w w:val="95"/>
          <w:sz w:val="22"/>
        </w:rPr>
        <w:t xml:space="preserve"> </w:t>
      </w:r>
      <w:r>
        <w:rPr>
          <w:w w:val="95"/>
          <w:sz w:val="22"/>
        </w:rPr>
        <w:t>вития»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(Н.Н.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Поддьяков).</w:t>
      </w:r>
    </w:p>
    <w:p>
      <w:pPr>
        <w:pStyle w:val="22"/>
        <w:numPr>
          <w:ilvl w:val="0"/>
          <w:numId w:val="3"/>
        </w:numPr>
        <w:tabs>
          <w:tab w:val="left" w:pos="585"/>
        </w:tabs>
        <w:spacing w:before="0" w:after="0" w:line="225" w:lineRule="auto"/>
        <w:ind w:left="182" w:right="38" w:firstLine="226"/>
        <w:jc w:val="both"/>
        <w:rPr>
          <w:sz w:val="22"/>
        </w:rPr>
      </w:pPr>
      <w:r>
        <w:rPr>
          <w:w w:val="85"/>
          <w:sz w:val="22"/>
        </w:rPr>
        <w:t>положение</w:t>
      </w:r>
      <w:r>
        <w:rPr>
          <w:spacing w:val="24"/>
          <w:w w:val="85"/>
          <w:sz w:val="22"/>
        </w:rPr>
        <w:t xml:space="preserve"> </w:t>
      </w:r>
      <w:r>
        <w:rPr>
          <w:w w:val="85"/>
          <w:sz w:val="22"/>
        </w:rPr>
        <w:t>о</w:t>
      </w:r>
      <w:r>
        <w:rPr>
          <w:spacing w:val="25"/>
          <w:w w:val="85"/>
          <w:sz w:val="22"/>
        </w:rPr>
        <w:t xml:space="preserve"> </w:t>
      </w:r>
      <w:r>
        <w:rPr>
          <w:w w:val="85"/>
          <w:sz w:val="22"/>
        </w:rPr>
        <w:t>приоритете</w:t>
      </w:r>
      <w:r>
        <w:rPr>
          <w:spacing w:val="25"/>
          <w:w w:val="85"/>
          <w:sz w:val="22"/>
        </w:rPr>
        <w:t xml:space="preserve"> </w:t>
      </w:r>
      <w:r>
        <w:rPr>
          <w:w w:val="85"/>
          <w:sz w:val="22"/>
        </w:rPr>
        <w:t>творчества</w:t>
      </w:r>
      <w:r>
        <w:rPr>
          <w:spacing w:val="1"/>
          <w:w w:val="85"/>
          <w:sz w:val="22"/>
        </w:rPr>
        <w:t xml:space="preserve"> </w:t>
      </w:r>
      <w:r>
        <w:rPr>
          <w:spacing w:val="-1"/>
          <w:w w:val="95"/>
          <w:sz w:val="22"/>
        </w:rPr>
        <w:t>в обучении и развитии дошкольников</w:t>
      </w:r>
      <w:r>
        <w:rPr>
          <w:w w:val="95"/>
          <w:sz w:val="22"/>
        </w:rPr>
        <w:t xml:space="preserve"> (Е.Е.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Кравцова,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Л.А.</w:t>
      </w:r>
      <w:r>
        <w:rPr>
          <w:spacing w:val="60"/>
          <w:sz w:val="22"/>
        </w:rPr>
        <w:t xml:space="preserve"> </w:t>
      </w:r>
      <w:r>
        <w:rPr>
          <w:w w:val="95"/>
          <w:sz w:val="22"/>
        </w:rPr>
        <w:t>Парамонова,</w:t>
      </w:r>
      <w:r>
        <w:rPr>
          <w:spacing w:val="-60"/>
          <w:w w:val="95"/>
          <w:sz w:val="22"/>
        </w:rPr>
        <w:t xml:space="preserve"> </w:t>
      </w:r>
      <w:r>
        <w:rPr>
          <w:sz w:val="22"/>
        </w:rPr>
        <w:t>К.В.</w:t>
      </w:r>
      <w:r>
        <w:rPr>
          <w:spacing w:val="-8"/>
          <w:sz w:val="22"/>
        </w:rPr>
        <w:t xml:space="preserve"> </w:t>
      </w:r>
      <w:r>
        <w:rPr>
          <w:sz w:val="22"/>
        </w:rPr>
        <w:t>Тарасова);</w:t>
      </w:r>
    </w:p>
    <w:p>
      <w:pPr>
        <w:pStyle w:val="22"/>
        <w:numPr>
          <w:ilvl w:val="0"/>
          <w:numId w:val="3"/>
        </w:numPr>
        <w:tabs>
          <w:tab w:val="left" w:pos="582"/>
        </w:tabs>
        <w:spacing w:before="0" w:after="0" w:line="225" w:lineRule="auto"/>
        <w:ind w:left="182" w:right="42" w:firstLine="226"/>
        <w:jc w:val="both"/>
        <w:rPr>
          <w:sz w:val="22"/>
        </w:rPr>
      </w:pPr>
      <w:r>
        <w:rPr>
          <w:spacing w:val="-2"/>
          <w:w w:val="90"/>
          <w:sz w:val="22"/>
        </w:rPr>
        <w:t>теория и методика изобразительной</w:t>
      </w:r>
      <w:r>
        <w:rPr>
          <w:spacing w:val="-57"/>
          <w:w w:val="90"/>
          <w:sz w:val="22"/>
        </w:rPr>
        <w:t xml:space="preserve"> </w:t>
      </w:r>
      <w:r>
        <w:rPr>
          <w:w w:val="85"/>
          <w:sz w:val="22"/>
        </w:rPr>
        <w:t>деятельности детей дошкольного и млад-</w:t>
      </w:r>
      <w:r>
        <w:rPr>
          <w:spacing w:val="1"/>
          <w:w w:val="85"/>
          <w:sz w:val="22"/>
        </w:rPr>
        <w:t xml:space="preserve"> </w:t>
      </w:r>
      <w:r>
        <w:rPr>
          <w:w w:val="95"/>
          <w:sz w:val="22"/>
        </w:rPr>
        <w:t>шего школьного возраста (А.В. Баку-</w:t>
      </w:r>
      <w:r>
        <w:rPr>
          <w:spacing w:val="1"/>
          <w:w w:val="95"/>
          <w:sz w:val="22"/>
        </w:rPr>
        <w:t xml:space="preserve"> </w:t>
      </w:r>
      <w:r>
        <w:rPr>
          <w:w w:val="85"/>
          <w:sz w:val="22"/>
        </w:rPr>
        <w:t>шинский, Г.Г. Григорьева, Т.Н. Доронова,</w:t>
      </w:r>
      <w:r>
        <w:rPr>
          <w:spacing w:val="-54"/>
          <w:w w:val="85"/>
          <w:sz w:val="22"/>
        </w:rPr>
        <w:t xml:space="preserve"> </w:t>
      </w:r>
      <w:r>
        <w:rPr>
          <w:spacing w:val="-3"/>
          <w:w w:val="90"/>
          <w:sz w:val="22"/>
        </w:rPr>
        <w:t xml:space="preserve">Р.Г. Казакова, </w:t>
      </w:r>
      <w:r>
        <w:rPr>
          <w:spacing w:val="-2"/>
          <w:w w:val="90"/>
          <w:sz w:val="22"/>
        </w:rPr>
        <w:t>Т.Г. Казакова, Т.С. Кома-</w:t>
      </w:r>
      <w:r>
        <w:rPr>
          <w:spacing w:val="-1"/>
          <w:w w:val="90"/>
          <w:sz w:val="22"/>
        </w:rPr>
        <w:t xml:space="preserve"> </w:t>
      </w:r>
      <w:r>
        <w:rPr>
          <w:spacing w:val="-3"/>
          <w:w w:val="85"/>
          <w:sz w:val="22"/>
        </w:rPr>
        <w:t>рова,</w:t>
      </w:r>
      <w:r>
        <w:rPr>
          <w:spacing w:val="-22"/>
          <w:w w:val="85"/>
          <w:sz w:val="22"/>
        </w:rPr>
        <w:t xml:space="preserve"> </w:t>
      </w:r>
      <w:r>
        <w:rPr>
          <w:spacing w:val="-3"/>
          <w:w w:val="85"/>
          <w:sz w:val="22"/>
        </w:rPr>
        <w:t>Т.А.</w:t>
      </w:r>
      <w:r>
        <w:rPr>
          <w:spacing w:val="-21"/>
          <w:w w:val="85"/>
          <w:sz w:val="22"/>
        </w:rPr>
        <w:t xml:space="preserve"> </w:t>
      </w:r>
      <w:r>
        <w:rPr>
          <w:spacing w:val="-3"/>
          <w:w w:val="85"/>
          <w:sz w:val="22"/>
        </w:rPr>
        <w:t>Копцева,</w:t>
      </w:r>
      <w:r>
        <w:rPr>
          <w:spacing w:val="-21"/>
          <w:w w:val="85"/>
          <w:sz w:val="22"/>
        </w:rPr>
        <w:t xml:space="preserve"> </w:t>
      </w:r>
      <w:r>
        <w:rPr>
          <w:spacing w:val="-3"/>
          <w:w w:val="85"/>
          <w:sz w:val="22"/>
        </w:rPr>
        <w:t>Е.И.</w:t>
      </w:r>
      <w:r>
        <w:rPr>
          <w:spacing w:val="-21"/>
          <w:w w:val="85"/>
          <w:sz w:val="22"/>
        </w:rPr>
        <w:t xml:space="preserve"> </w:t>
      </w:r>
      <w:r>
        <w:rPr>
          <w:spacing w:val="-3"/>
          <w:w w:val="85"/>
          <w:sz w:val="22"/>
        </w:rPr>
        <w:t>Коротеева,</w:t>
      </w:r>
      <w:r>
        <w:rPr>
          <w:spacing w:val="-21"/>
          <w:w w:val="85"/>
          <w:sz w:val="22"/>
        </w:rPr>
        <w:t xml:space="preserve"> </w:t>
      </w:r>
      <w:r>
        <w:rPr>
          <w:spacing w:val="-3"/>
          <w:w w:val="85"/>
          <w:sz w:val="22"/>
        </w:rPr>
        <w:t>Г.Н.</w:t>
      </w:r>
      <w:r>
        <w:rPr>
          <w:spacing w:val="-21"/>
          <w:w w:val="85"/>
          <w:sz w:val="22"/>
        </w:rPr>
        <w:t xml:space="preserve"> </w:t>
      </w:r>
      <w:r>
        <w:rPr>
          <w:spacing w:val="-3"/>
          <w:w w:val="85"/>
          <w:sz w:val="22"/>
        </w:rPr>
        <w:t>Ла-</w:t>
      </w:r>
      <w:r>
        <w:rPr>
          <w:spacing w:val="-54"/>
          <w:w w:val="85"/>
          <w:sz w:val="22"/>
        </w:rPr>
        <w:t xml:space="preserve"> </w:t>
      </w:r>
      <w:r>
        <w:rPr>
          <w:w w:val="85"/>
          <w:sz w:val="22"/>
        </w:rPr>
        <w:t>бунская,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О.В. Мельникова,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Б.М.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Немен-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ский,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Л.Г.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Савенкова,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Е.А.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Флерина,</w:t>
      </w:r>
      <w:r>
        <w:rPr>
          <w:spacing w:val="1"/>
          <w:w w:val="90"/>
          <w:sz w:val="22"/>
        </w:rPr>
        <w:t xml:space="preserve"> </w:t>
      </w:r>
      <w:r>
        <w:rPr>
          <w:sz w:val="22"/>
        </w:rPr>
        <w:t>Н.Б.</w:t>
      </w:r>
      <w:r>
        <w:rPr>
          <w:spacing w:val="-7"/>
          <w:sz w:val="22"/>
        </w:rPr>
        <w:t xml:space="preserve"> </w:t>
      </w:r>
      <w:r>
        <w:rPr>
          <w:sz w:val="22"/>
        </w:rPr>
        <w:t>Халезова).</w:t>
      </w:r>
    </w:p>
    <w:p>
      <w:pPr>
        <w:pStyle w:val="13"/>
        <w:spacing w:before="76" w:line="225" w:lineRule="auto"/>
        <w:ind w:left="907" w:firstLine="226"/>
      </w:pPr>
      <w:r>
        <w:br w:type="column"/>
      </w:r>
      <w:r>
        <w:rPr>
          <w:w w:val="90"/>
        </w:rPr>
        <w:t>Программа</w:t>
      </w:r>
      <w:r>
        <w:rPr>
          <w:spacing w:val="1"/>
          <w:w w:val="90"/>
        </w:rPr>
        <w:t xml:space="preserve"> </w:t>
      </w:r>
      <w:r>
        <w:rPr>
          <w:w w:val="90"/>
        </w:rPr>
        <w:t>основывается</w:t>
      </w:r>
      <w:r>
        <w:rPr>
          <w:spacing w:val="1"/>
          <w:w w:val="90"/>
        </w:rPr>
        <w:t xml:space="preserve"> </w:t>
      </w:r>
      <w:r>
        <w:rPr>
          <w:w w:val="90"/>
        </w:rPr>
        <w:t>также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85"/>
        </w:rPr>
        <w:t>действующих нормативных актах в обла-</w:t>
      </w:r>
      <w:r>
        <w:rPr>
          <w:spacing w:val="1"/>
          <w:w w:val="85"/>
        </w:rPr>
        <w:t xml:space="preserve"> </w:t>
      </w:r>
      <w:r>
        <w:rPr>
          <w:w w:val="90"/>
        </w:rPr>
        <w:t>сти педагогики, дошкольного образова-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ния, художественного образования. При</w:t>
      </w:r>
      <w:r>
        <w:rPr>
          <w:spacing w:val="-57"/>
          <w:w w:val="90"/>
        </w:rPr>
        <w:t xml:space="preserve"> </w:t>
      </w:r>
      <w:r>
        <w:rPr>
          <w:w w:val="85"/>
        </w:rPr>
        <w:t>разработке программы учитывались сле-</w:t>
      </w:r>
      <w:r>
        <w:rPr>
          <w:spacing w:val="1"/>
          <w:w w:val="85"/>
        </w:rPr>
        <w:t xml:space="preserve"> </w:t>
      </w:r>
      <w:r>
        <w:rPr>
          <w:w w:val="95"/>
        </w:rPr>
        <w:t>дующие</w:t>
      </w:r>
      <w:r>
        <w:rPr>
          <w:spacing w:val="1"/>
          <w:w w:val="95"/>
        </w:rPr>
        <w:t xml:space="preserve"> </w:t>
      </w:r>
      <w:r>
        <w:rPr>
          <w:w w:val="95"/>
        </w:rPr>
        <w:t>нормативные</w:t>
      </w:r>
      <w:r>
        <w:rPr>
          <w:spacing w:val="1"/>
          <w:w w:val="95"/>
        </w:rPr>
        <w:t xml:space="preserve"> </w:t>
      </w:r>
      <w:r>
        <w:rPr>
          <w:w w:val="95"/>
        </w:rPr>
        <w:t>документы:</w:t>
      </w:r>
      <w:r>
        <w:rPr>
          <w:spacing w:val="-60"/>
          <w:w w:val="95"/>
        </w:rPr>
        <w:t xml:space="preserve"> </w:t>
      </w:r>
      <w:r>
        <w:rPr>
          <w:w w:val="95"/>
        </w:rPr>
        <w:t>Конвенция</w:t>
      </w:r>
      <w:r>
        <w:rPr>
          <w:spacing w:val="1"/>
          <w:w w:val="95"/>
        </w:rPr>
        <w:t xml:space="preserve"> </w:t>
      </w:r>
      <w:r>
        <w:rPr>
          <w:w w:val="95"/>
        </w:rPr>
        <w:t>ООН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правах</w:t>
      </w:r>
      <w:r>
        <w:rPr>
          <w:spacing w:val="1"/>
          <w:w w:val="95"/>
        </w:rPr>
        <w:t xml:space="preserve"> </w:t>
      </w:r>
      <w:r>
        <w:rPr>
          <w:w w:val="95"/>
        </w:rPr>
        <w:t>ребенка</w:t>
      </w:r>
      <w:r>
        <w:rPr>
          <w:spacing w:val="1"/>
          <w:w w:val="95"/>
        </w:rPr>
        <w:t xml:space="preserve"> </w:t>
      </w:r>
      <w:r>
        <w:rPr>
          <w:spacing w:val="-1"/>
          <w:w w:val="90"/>
        </w:rPr>
        <w:t xml:space="preserve">(Принята </w:t>
      </w:r>
      <w:r>
        <w:rPr>
          <w:w w:val="90"/>
        </w:rPr>
        <w:t>Генеральной Ассамблеей ООН</w:t>
      </w:r>
      <w:r>
        <w:rPr>
          <w:spacing w:val="-57"/>
          <w:w w:val="90"/>
        </w:rPr>
        <w:t xml:space="preserve"> </w:t>
      </w:r>
      <w:r>
        <w:rPr>
          <w:w w:val="90"/>
        </w:rPr>
        <w:t>20 ноября 1989 г.); Указ Президента РФ</w:t>
      </w:r>
      <w:r>
        <w:rPr>
          <w:spacing w:val="-57"/>
          <w:w w:val="90"/>
        </w:rPr>
        <w:t xml:space="preserve"> </w:t>
      </w:r>
      <w:r>
        <w:rPr>
          <w:w w:val="95"/>
        </w:rPr>
        <w:t>от</w:t>
      </w:r>
      <w:r>
        <w:rPr>
          <w:spacing w:val="-5"/>
          <w:w w:val="95"/>
        </w:rPr>
        <w:t xml:space="preserve"> </w:t>
      </w:r>
      <w:r>
        <w:rPr>
          <w:w w:val="95"/>
        </w:rPr>
        <w:t>01.06.2012</w:t>
      </w:r>
      <w:r>
        <w:rPr>
          <w:spacing w:val="-5"/>
          <w:w w:val="95"/>
        </w:rPr>
        <w:t xml:space="preserve"> </w:t>
      </w:r>
      <w:r>
        <w:rPr>
          <w:w w:val="95"/>
        </w:rPr>
        <w:t>г.</w:t>
      </w:r>
      <w:r>
        <w:rPr>
          <w:spacing w:val="-5"/>
          <w:w w:val="95"/>
        </w:rPr>
        <w:t xml:space="preserve"> </w:t>
      </w:r>
      <w:r>
        <w:rPr>
          <w:w w:val="95"/>
        </w:rPr>
        <w:t>№</w:t>
      </w:r>
      <w:r>
        <w:rPr>
          <w:spacing w:val="-4"/>
          <w:w w:val="95"/>
        </w:rPr>
        <w:t xml:space="preserve"> </w:t>
      </w:r>
      <w:r>
        <w:rPr>
          <w:w w:val="95"/>
        </w:rPr>
        <w:t>761</w:t>
      </w:r>
      <w:r>
        <w:rPr>
          <w:spacing w:val="-5"/>
          <w:w w:val="95"/>
        </w:rPr>
        <w:t xml:space="preserve"> </w:t>
      </w:r>
      <w:r>
        <w:rPr>
          <w:w w:val="95"/>
        </w:rPr>
        <w:t>«Национальная</w:t>
      </w:r>
      <w:r>
        <w:rPr>
          <w:spacing w:val="-60"/>
          <w:w w:val="95"/>
        </w:rPr>
        <w:t xml:space="preserve"> </w:t>
      </w:r>
      <w:r>
        <w:rPr>
          <w:w w:val="85"/>
        </w:rPr>
        <w:t>стратегия действий в интересах детей на</w:t>
      </w:r>
      <w:r>
        <w:rPr>
          <w:spacing w:val="1"/>
          <w:w w:val="85"/>
        </w:rPr>
        <w:t xml:space="preserve"> </w:t>
      </w:r>
      <w:r>
        <w:rPr>
          <w:w w:val="90"/>
        </w:rPr>
        <w:t>2012 – 2017 годы»; Федеральный закон</w:t>
      </w:r>
      <w:r>
        <w:rPr>
          <w:spacing w:val="1"/>
          <w:w w:val="90"/>
        </w:rPr>
        <w:t xml:space="preserve"> </w:t>
      </w:r>
      <w:r>
        <w:rPr>
          <w:w w:val="90"/>
        </w:rPr>
        <w:t>от</w:t>
      </w:r>
      <w:r>
        <w:rPr>
          <w:spacing w:val="-12"/>
          <w:w w:val="90"/>
        </w:rPr>
        <w:t xml:space="preserve"> </w:t>
      </w:r>
      <w:r>
        <w:rPr>
          <w:w w:val="90"/>
        </w:rPr>
        <w:t>29.12.2012</w:t>
      </w:r>
      <w:r>
        <w:rPr>
          <w:spacing w:val="-11"/>
          <w:w w:val="90"/>
        </w:rPr>
        <w:t xml:space="preserve"> </w:t>
      </w:r>
      <w:r>
        <w:rPr>
          <w:w w:val="90"/>
        </w:rPr>
        <w:t>г.</w:t>
      </w:r>
      <w:r>
        <w:rPr>
          <w:spacing w:val="-11"/>
          <w:w w:val="90"/>
        </w:rPr>
        <w:t xml:space="preserve"> </w:t>
      </w:r>
      <w:r>
        <w:rPr>
          <w:w w:val="90"/>
        </w:rPr>
        <w:t>№</w:t>
      </w:r>
      <w:r>
        <w:rPr>
          <w:spacing w:val="-11"/>
          <w:w w:val="90"/>
        </w:rPr>
        <w:t xml:space="preserve"> </w:t>
      </w:r>
      <w:r>
        <w:rPr>
          <w:w w:val="90"/>
        </w:rPr>
        <w:t>273-ФЗ</w:t>
      </w:r>
      <w:r>
        <w:rPr>
          <w:spacing w:val="-12"/>
          <w:w w:val="90"/>
        </w:rPr>
        <w:t xml:space="preserve"> </w:t>
      </w:r>
      <w:r>
        <w:rPr>
          <w:w w:val="90"/>
        </w:rPr>
        <w:t>«Об</w:t>
      </w:r>
      <w:r>
        <w:rPr>
          <w:spacing w:val="-11"/>
          <w:w w:val="90"/>
        </w:rPr>
        <w:t xml:space="preserve"> </w:t>
      </w:r>
      <w:r>
        <w:rPr>
          <w:w w:val="90"/>
        </w:rPr>
        <w:t>образова-</w:t>
      </w:r>
      <w:r>
        <w:rPr>
          <w:spacing w:val="-57"/>
          <w:w w:val="90"/>
        </w:rPr>
        <w:t xml:space="preserve"> </w:t>
      </w:r>
      <w:r>
        <w:rPr>
          <w:w w:val="90"/>
        </w:rPr>
        <w:t>нии в Российской Федерации»; Приказ</w:t>
      </w:r>
      <w:r>
        <w:rPr>
          <w:spacing w:val="1"/>
          <w:w w:val="90"/>
        </w:rPr>
        <w:t xml:space="preserve"> </w:t>
      </w:r>
      <w:r>
        <w:rPr>
          <w:w w:val="95"/>
        </w:rPr>
        <w:t>Минтруда России от 29.04.2013 г. №</w:t>
      </w:r>
      <w:r>
        <w:rPr>
          <w:spacing w:val="1"/>
          <w:w w:val="95"/>
        </w:rPr>
        <w:t xml:space="preserve"> </w:t>
      </w:r>
      <w:r>
        <w:rPr>
          <w:w w:val="90"/>
        </w:rPr>
        <w:t>170н. «Об утверждении методических</w:t>
      </w:r>
      <w:r>
        <w:rPr>
          <w:spacing w:val="1"/>
          <w:w w:val="90"/>
        </w:rPr>
        <w:t xml:space="preserve"> </w:t>
      </w:r>
      <w:r>
        <w:rPr>
          <w:w w:val="90"/>
        </w:rPr>
        <w:t>рекомендаций</w:t>
      </w:r>
      <w:r>
        <w:rPr>
          <w:spacing w:val="1"/>
          <w:w w:val="90"/>
        </w:rPr>
        <w:t xml:space="preserve"> </w:t>
      </w:r>
      <w:r>
        <w:rPr>
          <w:w w:val="90"/>
        </w:rPr>
        <w:t>по</w:t>
      </w:r>
      <w:r>
        <w:rPr>
          <w:spacing w:val="1"/>
          <w:w w:val="90"/>
        </w:rPr>
        <w:t xml:space="preserve"> </w:t>
      </w:r>
      <w:r>
        <w:rPr>
          <w:w w:val="90"/>
        </w:rPr>
        <w:t>разработке</w:t>
      </w:r>
      <w:r>
        <w:rPr>
          <w:spacing w:val="1"/>
          <w:w w:val="90"/>
        </w:rPr>
        <w:t xml:space="preserve"> </w:t>
      </w:r>
      <w:r>
        <w:rPr>
          <w:w w:val="90"/>
        </w:rPr>
        <w:t>профес-</w:t>
      </w:r>
      <w:r>
        <w:rPr>
          <w:spacing w:val="-57"/>
          <w:w w:val="90"/>
        </w:rPr>
        <w:t xml:space="preserve"> </w:t>
      </w:r>
      <w:r>
        <w:rPr>
          <w:w w:val="95"/>
        </w:rPr>
        <w:t>сионального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стандарта»;</w:t>
      </w:r>
      <w:r>
        <w:rPr>
          <w:spacing w:val="1"/>
          <w:w w:val="95"/>
        </w:rPr>
        <w:t xml:space="preserve"> </w:t>
      </w:r>
      <w:r>
        <w:rPr>
          <w:w w:val="95"/>
        </w:rPr>
        <w:t>Приказ</w:t>
      </w:r>
      <w:r>
        <w:rPr>
          <w:spacing w:val="-60"/>
          <w:w w:val="95"/>
        </w:rPr>
        <w:t xml:space="preserve"> </w:t>
      </w:r>
      <w:r>
        <w:rPr>
          <w:w w:val="95"/>
        </w:rPr>
        <w:t>Министерства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науки</w:t>
      </w:r>
      <w:r>
        <w:rPr>
          <w:spacing w:val="1"/>
          <w:w w:val="95"/>
        </w:rPr>
        <w:t xml:space="preserve"> </w:t>
      </w:r>
      <w:r>
        <w:rPr>
          <w:w w:val="90"/>
        </w:rPr>
        <w:t>Российской</w:t>
      </w:r>
      <w:r>
        <w:rPr>
          <w:spacing w:val="1"/>
          <w:w w:val="90"/>
        </w:rPr>
        <w:t xml:space="preserve"> </w:t>
      </w:r>
      <w:r>
        <w:rPr>
          <w:w w:val="90"/>
        </w:rPr>
        <w:t>Федерации</w:t>
      </w:r>
      <w:r>
        <w:rPr>
          <w:spacing w:val="1"/>
          <w:w w:val="90"/>
        </w:rPr>
        <w:t xml:space="preserve"> </w:t>
      </w:r>
      <w:r>
        <w:rPr>
          <w:w w:val="90"/>
        </w:rPr>
        <w:t>(Минобрнауки</w:t>
      </w:r>
      <w:r>
        <w:rPr>
          <w:spacing w:val="1"/>
          <w:w w:val="90"/>
        </w:rPr>
        <w:t xml:space="preserve"> </w:t>
      </w:r>
      <w:r>
        <w:rPr>
          <w:w w:val="90"/>
        </w:rPr>
        <w:t>России) от 17 октября 2013 г. № 1155 г.</w:t>
      </w:r>
      <w:r>
        <w:rPr>
          <w:spacing w:val="1"/>
          <w:w w:val="90"/>
        </w:rPr>
        <w:t xml:space="preserve"> </w:t>
      </w:r>
      <w:r>
        <w:rPr>
          <w:w w:val="90"/>
        </w:rPr>
        <w:t>Москва «Об утверждении Федерального</w:t>
      </w:r>
      <w:r>
        <w:rPr>
          <w:spacing w:val="-57"/>
          <w:w w:val="90"/>
        </w:rPr>
        <w:t xml:space="preserve"> </w:t>
      </w:r>
      <w:r>
        <w:rPr>
          <w:w w:val="90"/>
        </w:rPr>
        <w:t>государственного</w:t>
      </w:r>
      <w:r>
        <w:rPr>
          <w:spacing w:val="54"/>
        </w:rPr>
        <w:t xml:space="preserve"> </w:t>
      </w:r>
      <w:r>
        <w:rPr>
          <w:w w:val="90"/>
        </w:rPr>
        <w:t>образовательного</w:t>
      </w:r>
      <w:r>
        <w:rPr>
          <w:spacing w:val="-57"/>
          <w:w w:val="90"/>
        </w:rPr>
        <w:t xml:space="preserve"> </w:t>
      </w:r>
      <w:r>
        <w:rPr>
          <w:w w:val="90"/>
        </w:rPr>
        <w:t>стандарта</w:t>
      </w:r>
      <w:r>
        <w:rPr>
          <w:spacing w:val="1"/>
          <w:w w:val="90"/>
        </w:rPr>
        <w:t xml:space="preserve"> </w:t>
      </w:r>
      <w:r>
        <w:rPr>
          <w:w w:val="90"/>
        </w:rPr>
        <w:t>дошкольного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образования»</w:t>
      </w:r>
      <w:r>
        <w:rPr>
          <w:spacing w:val="1"/>
          <w:w w:val="90"/>
        </w:rPr>
        <w:t xml:space="preserve"> </w:t>
      </w:r>
      <w:r>
        <w:rPr>
          <w:w w:val="95"/>
        </w:rPr>
        <w:t>(Зарегистрирован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Минюсте</w:t>
      </w:r>
      <w:r>
        <w:rPr>
          <w:spacing w:val="1"/>
          <w:w w:val="95"/>
        </w:rPr>
        <w:t xml:space="preserve"> </w:t>
      </w:r>
      <w:r>
        <w:rPr>
          <w:w w:val="95"/>
        </w:rPr>
        <w:t>РФ</w:t>
      </w:r>
      <w:r>
        <w:rPr>
          <w:spacing w:val="1"/>
          <w:w w:val="95"/>
        </w:rPr>
        <w:t xml:space="preserve"> </w:t>
      </w:r>
      <w:r>
        <w:rPr>
          <w:w w:val="95"/>
        </w:rPr>
        <w:t>14</w:t>
      </w:r>
      <w:r>
        <w:rPr>
          <w:spacing w:val="-60"/>
          <w:w w:val="95"/>
        </w:rPr>
        <w:t xml:space="preserve"> </w:t>
      </w:r>
      <w:r>
        <w:rPr>
          <w:w w:val="95"/>
        </w:rPr>
        <w:t>ноября</w:t>
      </w:r>
      <w:r>
        <w:rPr>
          <w:spacing w:val="1"/>
          <w:w w:val="95"/>
        </w:rPr>
        <w:t xml:space="preserve"> </w:t>
      </w:r>
      <w:r>
        <w:rPr>
          <w:w w:val="95"/>
        </w:rPr>
        <w:t>2013</w:t>
      </w:r>
      <w:r>
        <w:rPr>
          <w:spacing w:val="1"/>
          <w:w w:val="95"/>
        </w:rPr>
        <w:t xml:space="preserve"> </w:t>
      </w:r>
      <w:r>
        <w:rPr>
          <w:w w:val="95"/>
        </w:rPr>
        <w:t>г.</w:t>
      </w:r>
      <w:r>
        <w:rPr>
          <w:spacing w:val="1"/>
          <w:w w:val="95"/>
        </w:rPr>
        <w:t xml:space="preserve"> </w:t>
      </w:r>
      <w:r>
        <w:rPr>
          <w:w w:val="95"/>
        </w:rPr>
        <w:t>Регистрационный</w:t>
      </w:r>
      <w:r>
        <w:rPr>
          <w:spacing w:val="1"/>
          <w:w w:val="95"/>
        </w:rPr>
        <w:t xml:space="preserve"> </w:t>
      </w:r>
      <w:r>
        <w:rPr>
          <w:w w:val="95"/>
        </w:rPr>
        <w:t>№</w:t>
      </w:r>
      <w:r>
        <w:rPr>
          <w:spacing w:val="-60"/>
          <w:w w:val="95"/>
        </w:rPr>
        <w:t xml:space="preserve"> </w:t>
      </w:r>
      <w:r>
        <w:rPr>
          <w:w w:val="95"/>
        </w:rPr>
        <w:t>30384);</w:t>
      </w:r>
      <w:r>
        <w:rPr>
          <w:spacing w:val="1"/>
          <w:w w:val="95"/>
        </w:rPr>
        <w:t xml:space="preserve"> </w:t>
      </w:r>
      <w:r>
        <w:rPr>
          <w:w w:val="95"/>
        </w:rPr>
        <w:t>Приказ</w:t>
      </w:r>
      <w:r>
        <w:rPr>
          <w:spacing w:val="1"/>
          <w:w w:val="95"/>
        </w:rPr>
        <w:t xml:space="preserve"> </w:t>
      </w:r>
      <w:r>
        <w:rPr>
          <w:w w:val="95"/>
        </w:rPr>
        <w:t>Минтруда</w:t>
      </w:r>
      <w:r>
        <w:rPr>
          <w:spacing w:val="1"/>
          <w:w w:val="95"/>
        </w:rPr>
        <w:t xml:space="preserve"> </w:t>
      </w:r>
      <w:r>
        <w:rPr>
          <w:w w:val="95"/>
        </w:rPr>
        <w:t>России</w:t>
      </w:r>
      <w:r>
        <w:rPr>
          <w:spacing w:val="1"/>
          <w:w w:val="95"/>
        </w:rPr>
        <w:t xml:space="preserve"> </w:t>
      </w:r>
      <w:r>
        <w:rPr>
          <w:w w:val="95"/>
        </w:rPr>
        <w:t>от</w:t>
      </w:r>
      <w:r>
        <w:rPr>
          <w:spacing w:val="-60"/>
          <w:w w:val="95"/>
        </w:rPr>
        <w:t xml:space="preserve"> </w:t>
      </w:r>
      <w:r>
        <w:rPr>
          <w:w w:val="90"/>
        </w:rPr>
        <w:t>18.10.2013 г. № 544н «Об утверждении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профессионального </w:t>
      </w:r>
      <w:r>
        <w:rPr>
          <w:w w:val="90"/>
        </w:rPr>
        <w:t>стандарта «Педагог</w:t>
      </w:r>
      <w:r>
        <w:rPr>
          <w:spacing w:val="-57"/>
          <w:w w:val="90"/>
        </w:rPr>
        <w:t xml:space="preserve"> </w:t>
      </w:r>
      <w:r>
        <w:rPr>
          <w:w w:val="90"/>
        </w:rPr>
        <w:t>(педагогическая деятельность в сфере</w:t>
      </w:r>
      <w:r>
        <w:rPr>
          <w:spacing w:val="1"/>
          <w:w w:val="90"/>
        </w:rPr>
        <w:t xml:space="preserve"> </w:t>
      </w:r>
      <w:r>
        <w:rPr>
          <w:w w:val="85"/>
        </w:rPr>
        <w:t>дошкольного, начального общего, основ-</w:t>
      </w:r>
      <w:r>
        <w:rPr>
          <w:spacing w:val="1"/>
          <w:w w:val="85"/>
        </w:rPr>
        <w:t xml:space="preserve"> </w:t>
      </w:r>
      <w:r>
        <w:rPr>
          <w:w w:val="85"/>
        </w:rPr>
        <w:t>ного общего, среднего общего образова-</w:t>
      </w:r>
      <w:r>
        <w:rPr>
          <w:spacing w:val="1"/>
          <w:w w:val="85"/>
        </w:rPr>
        <w:t xml:space="preserve"> </w:t>
      </w:r>
      <w:r>
        <w:rPr>
          <w:w w:val="90"/>
        </w:rPr>
        <w:t>ния)</w:t>
      </w:r>
      <w:r>
        <w:rPr>
          <w:spacing w:val="-8"/>
          <w:w w:val="90"/>
        </w:rPr>
        <w:t xml:space="preserve"> </w:t>
      </w:r>
      <w:r>
        <w:rPr>
          <w:w w:val="90"/>
        </w:rPr>
        <w:t>(воспитатель,</w:t>
      </w:r>
      <w:r>
        <w:rPr>
          <w:spacing w:val="-7"/>
          <w:w w:val="90"/>
        </w:rPr>
        <w:t xml:space="preserve"> </w:t>
      </w:r>
      <w:r>
        <w:rPr>
          <w:w w:val="90"/>
        </w:rPr>
        <w:t>учитель)».</w:t>
      </w:r>
    </w:p>
    <w:p>
      <w:pPr>
        <w:pStyle w:val="13"/>
        <w:spacing w:line="225" w:lineRule="auto"/>
        <w:ind w:left="907" w:firstLine="226"/>
      </w:pPr>
      <w:r>
        <w:rPr>
          <w:w w:val="95"/>
        </w:rPr>
        <w:t>Приказ</w:t>
      </w:r>
      <w:r>
        <w:rPr>
          <w:spacing w:val="1"/>
          <w:w w:val="95"/>
        </w:rPr>
        <w:t xml:space="preserve"> </w:t>
      </w:r>
      <w:r>
        <w:rPr>
          <w:w w:val="95"/>
        </w:rPr>
        <w:t>Минобрнауки</w:t>
      </w:r>
      <w:r>
        <w:rPr>
          <w:spacing w:val="1"/>
          <w:w w:val="95"/>
        </w:rPr>
        <w:t xml:space="preserve"> </w:t>
      </w:r>
      <w:r>
        <w:rPr>
          <w:w w:val="95"/>
        </w:rPr>
        <w:t>России</w:t>
      </w:r>
      <w:r>
        <w:rPr>
          <w:spacing w:val="1"/>
          <w:w w:val="95"/>
        </w:rPr>
        <w:t xml:space="preserve"> </w:t>
      </w:r>
      <w:r>
        <w:rPr>
          <w:w w:val="95"/>
        </w:rPr>
        <w:t>от</w:t>
      </w:r>
      <w:r>
        <w:rPr>
          <w:spacing w:val="1"/>
          <w:w w:val="95"/>
        </w:rPr>
        <w:t xml:space="preserve"> </w:t>
      </w:r>
      <w:r>
        <w:rPr>
          <w:w w:val="95"/>
        </w:rPr>
        <w:t>28.05.2014 г. № 594 «Об утверждении</w:t>
      </w:r>
      <w:r>
        <w:rPr>
          <w:spacing w:val="-60"/>
          <w:w w:val="95"/>
        </w:rPr>
        <w:t xml:space="preserve"> </w:t>
      </w:r>
      <w:r>
        <w:rPr>
          <w:w w:val="90"/>
        </w:rPr>
        <w:t>Порядка разработки примерных основ-</w:t>
      </w:r>
      <w:r>
        <w:rPr>
          <w:spacing w:val="1"/>
          <w:w w:val="90"/>
        </w:rPr>
        <w:t xml:space="preserve"> </w:t>
      </w:r>
      <w:r>
        <w:rPr>
          <w:w w:val="90"/>
        </w:rPr>
        <w:t>ных образовательных программ, прове-</w:t>
      </w:r>
      <w:r>
        <w:rPr>
          <w:spacing w:val="-57"/>
          <w:w w:val="90"/>
        </w:rPr>
        <w:t xml:space="preserve"> </w:t>
      </w:r>
      <w:r>
        <w:rPr>
          <w:w w:val="90"/>
        </w:rPr>
        <w:t>дения их экспертизы и ведения реестра</w:t>
      </w:r>
      <w:r>
        <w:rPr>
          <w:spacing w:val="-58"/>
          <w:w w:val="90"/>
        </w:rPr>
        <w:t xml:space="preserve"> </w:t>
      </w:r>
      <w:r>
        <w:rPr>
          <w:w w:val="90"/>
        </w:rPr>
        <w:t>примерных основных образовательных</w:t>
      </w:r>
      <w:r>
        <w:rPr>
          <w:spacing w:val="1"/>
          <w:w w:val="90"/>
        </w:rPr>
        <w:t xml:space="preserve"> </w:t>
      </w:r>
      <w:r>
        <w:t>программ».</w:t>
      </w:r>
    </w:p>
    <w:p>
      <w:pPr>
        <w:pStyle w:val="13"/>
        <w:spacing w:line="225" w:lineRule="auto"/>
        <w:ind w:left="907" w:right="2" w:firstLine="226"/>
      </w:pPr>
      <w:r>
        <w:rPr>
          <w:rFonts w:ascii="Arial" w:hAnsi="Arial"/>
          <w:b/>
          <w:spacing w:val="-2"/>
          <w:w w:val="90"/>
        </w:rPr>
        <w:t xml:space="preserve">Научная новизна </w:t>
      </w:r>
      <w:r>
        <w:rPr>
          <w:spacing w:val="-2"/>
          <w:w w:val="90"/>
        </w:rPr>
        <w:t xml:space="preserve">программы </w:t>
      </w:r>
      <w:r>
        <w:rPr>
          <w:spacing w:val="-1"/>
          <w:w w:val="90"/>
        </w:rPr>
        <w:t>состоит</w:t>
      </w:r>
      <w:r>
        <w:rPr>
          <w:spacing w:val="-57"/>
          <w:w w:val="90"/>
        </w:rPr>
        <w:t xml:space="preserve"> </w:t>
      </w:r>
      <w:r>
        <w:rPr>
          <w:w w:val="90"/>
        </w:rPr>
        <w:t>в том, что актуальная проблема форми-</w:t>
      </w:r>
      <w:r>
        <w:rPr>
          <w:spacing w:val="-57"/>
          <w:w w:val="90"/>
        </w:rPr>
        <w:t xml:space="preserve"> </w:t>
      </w:r>
      <w:r>
        <w:rPr>
          <w:w w:val="90"/>
        </w:rPr>
        <w:t>рования у дошкольников эстетического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 xml:space="preserve">отношения к действительности </w:t>
      </w:r>
      <w:r>
        <w:rPr>
          <w:w w:val="90"/>
        </w:rPr>
        <w:t>впервые</w:t>
      </w:r>
      <w:r>
        <w:rPr>
          <w:spacing w:val="-57"/>
          <w:w w:val="90"/>
        </w:rPr>
        <w:t xml:space="preserve"> </w:t>
      </w:r>
      <w:r>
        <w:rPr>
          <w:spacing w:val="-2"/>
          <w:w w:val="90"/>
        </w:rPr>
        <w:t>разработана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в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связи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с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генезисом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изобра-</w:t>
      </w:r>
      <w:r>
        <w:rPr>
          <w:spacing w:val="-58"/>
          <w:w w:val="90"/>
        </w:rPr>
        <w:t xml:space="preserve"> </w:t>
      </w:r>
      <w:r>
        <w:rPr>
          <w:spacing w:val="-1"/>
          <w:w w:val="90"/>
        </w:rPr>
        <w:t>зительной деятельности, направленной</w:t>
      </w:r>
      <w:r>
        <w:rPr>
          <w:w w:val="90"/>
        </w:rPr>
        <w:t xml:space="preserve"> на интеграцию и гармонизацию отноше-</w:t>
      </w:r>
      <w:r>
        <w:rPr>
          <w:spacing w:val="-57"/>
          <w:w w:val="90"/>
        </w:rPr>
        <w:t xml:space="preserve"> </w:t>
      </w:r>
      <w:r>
        <w:rPr>
          <w:spacing w:val="-1"/>
          <w:w w:val="95"/>
        </w:rPr>
        <w:t>ний</w:t>
      </w:r>
      <w:r>
        <w:rPr>
          <w:spacing w:val="19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20"/>
          <w:w w:val="95"/>
        </w:rPr>
        <w:t xml:space="preserve"> </w:t>
      </w:r>
      <w:r>
        <w:rPr>
          <w:spacing w:val="-1"/>
          <w:w w:val="95"/>
        </w:rPr>
        <w:t>миром</w:t>
      </w:r>
      <w:r>
        <w:rPr>
          <w:spacing w:val="19"/>
          <w:w w:val="95"/>
        </w:rPr>
        <w:t xml:space="preserve"> </w:t>
      </w:r>
      <w:r>
        <w:rPr>
          <w:w w:val="95"/>
        </w:rPr>
        <w:t>в</w:t>
      </w:r>
      <w:r>
        <w:rPr>
          <w:spacing w:val="20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9"/>
          <w:w w:val="95"/>
        </w:rPr>
        <w:t xml:space="preserve"> </w:t>
      </w:r>
      <w:r>
        <w:rPr>
          <w:w w:val="95"/>
        </w:rPr>
        <w:t>личностного</w:t>
      </w:r>
    </w:p>
    <w:p>
      <w:pPr>
        <w:pStyle w:val="13"/>
        <w:spacing w:before="76" w:line="225" w:lineRule="auto"/>
        <w:ind w:left="182" w:right="902"/>
      </w:pPr>
      <w:r>
        <w:br w:type="column"/>
      </w:r>
      <w:r>
        <w:rPr>
          <w:w w:val="90"/>
        </w:rPr>
        <w:t>роста ребенка-дошкольника. На основе</w:t>
      </w:r>
      <w:r>
        <w:rPr>
          <w:spacing w:val="-57"/>
          <w:w w:val="90"/>
        </w:rPr>
        <w:t xml:space="preserve"> </w:t>
      </w:r>
      <w:r>
        <w:rPr>
          <w:w w:val="85"/>
        </w:rPr>
        <w:t>междисциплинарного</w:t>
      </w:r>
      <w:r>
        <w:rPr>
          <w:spacing w:val="1"/>
          <w:w w:val="85"/>
        </w:rPr>
        <w:t xml:space="preserve"> </w:t>
      </w:r>
      <w:r>
        <w:rPr>
          <w:w w:val="85"/>
        </w:rPr>
        <w:t>анализа</w:t>
      </w:r>
      <w:r>
        <w:rPr>
          <w:spacing w:val="46"/>
        </w:rPr>
        <w:t xml:space="preserve"> </w:t>
      </w:r>
      <w:r>
        <w:rPr>
          <w:w w:val="85"/>
        </w:rPr>
        <w:t>выстроена</w:t>
      </w:r>
      <w:r>
        <w:rPr>
          <w:spacing w:val="-54"/>
          <w:w w:val="85"/>
        </w:rPr>
        <w:t xml:space="preserve"> </w:t>
      </w:r>
      <w:r>
        <w:rPr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w w:val="90"/>
        </w:rPr>
        <w:t>в</w:t>
      </w:r>
      <w:r>
        <w:rPr>
          <w:spacing w:val="-9"/>
          <w:w w:val="90"/>
        </w:rPr>
        <w:t xml:space="preserve"> </w:t>
      </w:r>
      <w:r>
        <w:rPr>
          <w:w w:val="90"/>
        </w:rPr>
        <w:t>современном</w:t>
      </w:r>
      <w:r>
        <w:rPr>
          <w:spacing w:val="-8"/>
          <w:w w:val="90"/>
        </w:rPr>
        <w:t xml:space="preserve"> </w:t>
      </w:r>
      <w:r>
        <w:rPr>
          <w:w w:val="90"/>
        </w:rPr>
        <w:t>дошкольном</w:t>
      </w:r>
      <w:r>
        <w:rPr>
          <w:spacing w:val="-9"/>
          <w:w w:val="90"/>
        </w:rPr>
        <w:t xml:space="preserve"> </w:t>
      </w:r>
      <w:r>
        <w:rPr>
          <w:w w:val="90"/>
        </w:rPr>
        <w:t>образова-</w:t>
      </w:r>
      <w:r>
        <w:rPr>
          <w:spacing w:val="-57"/>
          <w:w w:val="90"/>
        </w:rPr>
        <w:t xml:space="preserve"> </w:t>
      </w:r>
      <w:r>
        <w:rPr>
          <w:w w:val="90"/>
        </w:rPr>
        <w:t>нии реализована принципиально новая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 xml:space="preserve">стратегия формирования у детей </w:t>
      </w:r>
      <w:r>
        <w:rPr>
          <w:spacing w:val="-1"/>
          <w:w w:val="90"/>
        </w:rPr>
        <w:t>2–7 лет</w:t>
      </w:r>
      <w:r>
        <w:rPr>
          <w:spacing w:val="-58"/>
          <w:w w:val="90"/>
        </w:rPr>
        <w:t xml:space="preserve"> </w:t>
      </w:r>
      <w:r>
        <w:rPr>
          <w:w w:val="90"/>
        </w:rPr>
        <w:t>эстетического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миру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эффективный путь интеграции в родную</w:t>
      </w:r>
      <w:r>
        <w:rPr>
          <w:spacing w:val="-58"/>
          <w:w w:val="90"/>
        </w:rPr>
        <w:t xml:space="preserve"> </w:t>
      </w:r>
      <w:r>
        <w:rPr>
          <w:w w:val="85"/>
        </w:rPr>
        <w:t>и</w:t>
      </w:r>
      <w:r>
        <w:rPr>
          <w:spacing w:val="-2"/>
          <w:w w:val="85"/>
        </w:rPr>
        <w:t xml:space="preserve"> </w:t>
      </w:r>
      <w:r>
        <w:rPr>
          <w:w w:val="85"/>
        </w:rPr>
        <w:t>общечеловеческую</w:t>
      </w:r>
      <w:r>
        <w:rPr>
          <w:spacing w:val="-1"/>
          <w:w w:val="85"/>
        </w:rPr>
        <w:t xml:space="preserve"> </w:t>
      </w:r>
      <w:r>
        <w:rPr>
          <w:w w:val="85"/>
        </w:rPr>
        <w:t>культуру.</w:t>
      </w:r>
    </w:p>
    <w:p>
      <w:pPr>
        <w:pStyle w:val="13"/>
        <w:spacing w:line="225" w:lineRule="auto"/>
        <w:ind w:left="182" w:right="903" w:firstLine="226"/>
      </w:pPr>
      <w:r>
        <w:rPr>
          <w:spacing w:val="-2"/>
          <w:w w:val="90"/>
        </w:rPr>
        <w:t xml:space="preserve">Сложный духовный феномен </w:t>
      </w:r>
      <w:r>
        <w:rPr>
          <w:spacing w:val="-1"/>
          <w:w w:val="90"/>
        </w:rPr>
        <w:t>«эстети-</w:t>
      </w:r>
      <w:r>
        <w:rPr>
          <w:spacing w:val="-57"/>
          <w:w w:val="90"/>
        </w:rPr>
        <w:t xml:space="preserve"> </w:t>
      </w:r>
      <w:r>
        <w:rPr>
          <w:w w:val="85"/>
        </w:rPr>
        <w:t>ческое отношение» исследован как мета-</w:t>
      </w:r>
      <w:r>
        <w:rPr>
          <w:spacing w:val="1"/>
          <w:w w:val="85"/>
        </w:rPr>
        <w:t xml:space="preserve"> </w:t>
      </w:r>
      <w:r>
        <w:rPr>
          <w:w w:val="85"/>
        </w:rPr>
        <w:t>категория педагогики искусства, интегри-</w:t>
      </w:r>
      <w:r>
        <w:rPr>
          <w:spacing w:val="-54"/>
          <w:w w:val="85"/>
        </w:rPr>
        <w:t xml:space="preserve"> </w:t>
      </w:r>
      <w:r>
        <w:rPr>
          <w:spacing w:val="-3"/>
          <w:w w:val="90"/>
        </w:rPr>
        <w:t xml:space="preserve">рующая гносеологический, </w:t>
      </w:r>
      <w:r>
        <w:rPr>
          <w:spacing w:val="-2"/>
          <w:w w:val="90"/>
        </w:rPr>
        <w:t>эмоциональ-</w:t>
      </w:r>
      <w:r>
        <w:rPr>
          <w:spacing w:val="-1"/>
          <w:w w:val="90"/>
        </w:rPr>
        <w:t xml:space="preserve"> </w:t>
      </w:r>
      <w:r>
        <w:rPr>
          <w:spacing w:val="-3"/>
          <w:w w:val="90"/>
        </w:rPr>
        <w:t>ный, аксиологический и деятельностный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 xml:space="preserve">компоненты в соответствии </w:t>
      </w:r>
      <w:r>
        <w:rPr>
          <w:w w:val="90"/>
        </w:rPr>
        <w:t>с целостной</w:t>
      </w:r>
      <w:r>
        <w:rPr>
          <w:spacing w:val="-57"/>
          <w:w w:val="90"/>
        </w:rPr>
        <w:t xml:space="preserve"> </w:t>
      </w:r>
      <w:r>
        <w:rPr>
          <w:spacing w:val="-1"/>
          <w:w w:val="95"/>
        </w:rPr>
        <w:t>структурой</w:t>
      </w:r>
      <w:r>
        <w:rPr>
          <w:w w:val="95"/>
        </w:rPr>
        <w:t xml:space="preserve"> </w:t>
      </w:r>
      <w:r>
        <w:rPr>
          <w:spacing w:val="-1"/>
          <w:w w:val="95"/>
        </w:rPr>
        <w:t>социокультурного</w:t>
      </w:r>
      <w:r>
        <w:rPr>
          <w:w w:val="95"/>
        </w:rPr>
        <w:t xml:space="preserve"> опыта</w:t>
      </w:r>
      <w:r>
        <w:rPr>
          <w:spacing w:val="1"/>
          <w:w w:val="95"/>
        </w:rPr>
        <w:t xml:space="preserve"> </w:t>
      </w:r>
      <w:r>
        <w:rPr>
          <w:w w:val="85"/>
        </w:rPr>
        <w:t>ребенка-дошкольника. На этой методоло-</w:t>
      </w:r>
      <w:r>
        <w:rPr>
          <w:spacing w:val="-54"/>
          <w:w w:val="85"/>
        </w:rPr>
        <w:t xml:space="preserve"> </w:t>
      </w:r>
      <w:r>
        <w:rPr>
          <w:spacing w:val="-1"/>
          <w:w w:val="90"/>
        </w:rPr>
        <w:t xml:space="preserve">гической основе разработана </w:t>
      </w:r>
      <w:r>
        <w:rPr>
          <w:w w:val="90"/>
        </w:rPr>
        <w:t>концепция</w:t>
      </w:r>
      <w:r>
        <w:rPr>
          <w:spacing w:val="-58"/>
          <w:w w:val="90"/>
        </w:rPr>
        <w:t xml:space="preserve"> </w:t>
      </w:r>
      <w:r>
        <w:rPr>
          <w:w w:val="85"/>
        </w:rPr>
        <w:t>обновления целеполагания и содержания</w:t>
      </w:r>
      <w:r>
        <w:rPr>
          <w:spacing w:val="1"/>
          <w:w w:val="85"/>
        </w:rPr>
        <w:t xml:space="preserve"> </w:t>
      </w:r>
      <w:r>
        <w:rPr>
          <w:w w:val="85"/>
        </w:rPr>
        <w:t>эстетического воспитания дошкольников,</w:t>
      </w:r>
      <w:r>
        <w:rPr>
          <w:spacing w:val="1"/>
          <w:w w:val="85"/>
        </w:rPr>
        <w:t xml:space="preserve"> </w:t>
      </w:r>
      <w:r>
        <w:rPr>
          <w:w w:val="85"/>
        </w:rPr>
        <w:t>придания ему целостного и культуросооб-</w:t>
      </w:r>
      <w:r>
        <w:rPr>
          <w:spacing w:val="-54"/>
          <w:w w:val="85"/>
        </w:rPr>
        <w:t xml:space="preserve"> </w:t>
      </w:r>
      <w:r>
        <w:rPr>
          <w:spacing w:val="-4"/>
          <w:w w:val="90"/>
        </w:rPr>
        <w:t xml:space="preserve">разного характера. Предложено </w:t>
      </w:r>
      <w:r>
        <w:rPr>
          <w:spacing w:val="-3"/>
          <w:w w:val="90"/>
        </w:rPr>
        <w:t>и научно</w:t>
      </w:r>
      <w:r>
        <w:rPr>
          <w:spacing w:val="-57"/>
          <w:w w:val="90"/>
        </w:rPr>
        <w:t xml:space="preserve"> </w:t>
      </w:r>
      <w:r>
        <w:rPr>
          <w:w w:val="90"/>
        </w:rPr>
        <w:t>обосновано новое решение традицион-</w:t>
      </w:r>
      <w:r>
        <w:rPr>
          <w:spacing w:val="1"/>
          <w:w w:val="90"/>
        </w:rPr>
        <w:t xml:space="preserve"> </w:t>
      </w:r>
      <w:r>
        <w:rPr>
          <w:w w:val="90"/>
        </w:rPr>
        <w:t>ной задачи модернизации содержания</w:t>
      </w:r>
      <w:r>
        <w:rPr>
          <w:spacing w:val="1"/>
          <w:w w:val="90"/>
        </w:rPr>
        <w:t xml:space="preserve"> </w:t>
      </w:r>
      <w:r>
        <w:rPr>
          <w:spacing w:val="-5"/>
          <w:w w:val="90"/>
        </w:rPr>
        <w:t xml:space="preserve">художественного </w:t>
      </w:r>
      <w:r>
        <w:rPr>
          <w:spacing w:val="-4"/>
          <w:w w:val="90"/>
        </w:rPr>
        <w:t>образования, а именно:</w:t>
      </w:r>
      <w:r>
        <w:rPr>
          <w:spacing w:val="-57"/>
          <w:w w:val="90"/>
        </w:rPr>
        <w:t xml:space="preserve"> </w:t>
      </w:r>
      <w:r>
        <w:rPr>
          <w:w w:val="85"/>
        </w:rPr>
        <w:t>выявление путей амплификации и ампли-</w:t>
      </w:r>
      <w:r>
        <w:rPr>
          <w:spacing w:val="-54"/>
          <w:w w:val="85"/>
        </w:rPr>
        <w:t xml:space="preserve"> </w:t>
      </w:r>
      <w:r>
        <w:rPr>
          <w:w w:val="90"/>
        </w:rPr>
        <w:t>фикаторов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художественного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развития</w:t>
      </w:r>
      <w:r>
        <w:rPr>
          <w:spacing w:val="1"/>
          <w:w w:val="90"/>
        </w:rPr>
        <w:t xml:space="preserve"> </w:t>
      </w:r>
      <w:r>
        <w:rPr>
          <w:spacing w:val="-4"/>
          <w:w w:val="95"/>
        </w:rPr>
        <w:t xml:space="preserve">(общение с «живым искусством» и </w:t>
      </w:r>
      <w:r>
        <w:rPr>
          <w:spacing w:val="-3"/>
          <w:w w:val="95"/>
        </w:rPr>
        <w:t>его</w:t>
      </w:r>
      <w:r>
        <w:rPr>
          <w:spacing w:val="-2"/>
          <w:w w:val="95"/>
        </w:rPr>
        <w:t xml:space="preserve"> </w:t>
      </w:r>
      <w:r>
        <w:rPr>
          <w:spacing w:val="-4"/>
          <w:w w:val="90"/>
        </w:rPr>
        <w:t xml:space="preserve">носителями). Разработаны </w:t>
      </w:r>
      <w:r>
        <w:rPr>
          <w:spacing w:val="-3"/>
          <w:w w:val="90"/>
        </w:rPr>
        <w:t>новые методы</w:t>
      </w:r>
      <w:r>
        <w:rPr>
          <w:spacing w:val="-57"/>
          <w:w w:val="90"/>
        </w:rPr>
        <w:t xml:space="preserve"> </w:t>
      </w:r>
      <w:r>
        <w:rPr>
          <w:w w:val="90"/>
        </w:rPr>
        <w:t>исследования – «теоретической матри-</w:t>
      </w:r>
      <w:r>
        <w:rPr>
          <w:spacing w:val="1"/>
          <w:w w:val="90"/>
        </w:rPr>
        <w:t xml:space="preserve"> </w:t>
      </w:r>
      <w:r>
        <w:rPr>
          <w:w w:val="85"/>
        </w:rPr>
        <w:t>цы»</w:t>
      </w:r>
      <w:r>
        <w:rPr>
          <w:spacing w:val="-6"/>
          <w:w w:val="85"/>
        </w:rPr>
        <w:t xml:space="preserve"> </w:t>
      </w:r>
      <w:r>
        <w:rPr>
          <w:w w:val="85"/>
        </w:rPr>
        <w:t>и</w:t>
      </w:r>
      <w:r>
        <w:rPr>
          <w:spacing w:val="-5"/>
          <w:w w:val="85"/>
        </w:rPr>
        <w:t xml:space="preserve"> </w:t>
      </w:r>
      <w:r>
        <w:rPr>
          <w:w w:val="85"/>
        </w:rPr>
        <w:t>«межпредметной</w:t>
      </w:r>
      <w:r>
        <w:rPr>
          <w:spacing w:val="-5"/>
          <w:w w:val="85"/>
        </w:rPr>
        <w:t xml:space="preserve"> </w:t>
      </w:r>
      <w:r>
        <w:rPr>
          <w:w w:val="85"/>
        </w:rPr>
        <w:t>трансляции».</w:t>
      </w:r>
    </w:p>
    <w:p>
      <w:pPr>
        <w:pStyle w:val="13"/>
        <w:spacing w:line="225" w:lineRule="auto"/>
        <w:ind w:left="182" w:right="902" w:firstLine="226"/>
      </w:pPr>
      <w:r>
        <w:rPr>
          <w:w w:val="90"/>
        </w:rPr>
        <w:t>В целях реализации новой стратегии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спроектировано инвариантное </w:t>
      </w:r>
      <w:r>
        <w:rPr>
          <w:w w:val="90"/>
        </w:rPr>
        <w:t>содержа-</w:t>
      </w:r>
      <w:r>
        <w:rPr>
          <w:spacing w:val="-57"/>
          <w:w w:val="90"/>
        </w:rPr>
        <w:t xml:space="preserve"> </w:t>
      </w:r>
      <w:r>
        <w:rPr>
          <w:w w:val="90"/>
        </w:rPr>
        <w:t>ние художественного образования как</w:t>
      </w:r>
      <w:r>
        <w:rPr>
          <w:spacing w:val="1"/>
          <w:w w:val="90"/>
        </w:rPr>
        <w:t xml:space="preserve"> </w:t>
      </w:r>
      <w:r>
        <w:rPr>
          <w:w w:val="85"/>
        </w:rPr>
        <w:t>проблемное поле культуры, которое дети</w:t>
      </w:r>
      <w:r>
        <w:rPr>
          <w:spacing w:val="1"/>
          <w:w w:val="85"/>
        </w:rPr>
        <w:t xml:space="preserve"> </w:t>
      </w:r>
      <w:r>
        <w:rPr>
          <w:w w:val="85"/>
        </w:rPr>
        <w:t>творчески осваивают в условиях интегра-</w:t>
      </w:r>
      <w:r>
        <w:rPr>
          <w:spacing w:val="1"/>
          <w:w w:val="85"/>
        </w:rPr>
        <w:t xml:space="preserve"> </w:t>
      </w:r>
      <w:r>
        <w:rPr>
          <w:w w:val="90"/>
        </w:rPr>
        <w:t>ции изобразительной и познавательной</w:t>
      </w:r>
      <w:r>
        <w:rPr>
          <w:spacing w:val="-57"/>
          <w:w w:val="90"/>
        </w:rPr>
        <w:t xml:space="preserve"> </w:t>
      </w:r>
      <w:r>
        <w:rPr>
          <w:spacing w:val="-2"/>
          <w:w w:val="90"/>
        </w:rPr>
        <w:t xml:space="preserve">деятельности, </w:t>
      </w:r>
      <w:r>
        <w:rPr>
          <w:spacing w:val="-1"/>
          <w:w w:val="90"/>
        </w:rPr>
        <w:t>приобретая в результате</w:t>
      </w:r>
      <w:r>
        <w:rPr>
          <w:w w:val="90"/>
        </w:rPr>
        <w:t xml:space="preserve"> идеальное</w:t>
      </w:r>
      <w:r>
        <w:rPr>
          <w:spacing w:val="1"/>
          <w:w w:val="90"/>
        </w:rPr>
        <w:t xml:space="preserve"> </w:t>
      </w:r>
      <w:r>
        <w:rPr>
          <w:w w:val="90"/>
        </w:rPr>
        <w:t>знание</w:t>
      </w:r>
      <w:r>
        <w:rPr>
          <w:spacing w:val="1"/>
          <w:w w:val="90"/>
        </w:rPr>
        <w:t xml:space="preserve"> </w:t>
      </w:r>
      <w:r>
        <w:rPr>
          <w:w w:val="90"/>
        </w:rPr>
        <w:t>(внеконтекстное,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 xml:space="preserve">осмысленное, пережитое). </w:t>
      </w:r>
      <w:r>
        <w:rPr>
          <w:w w:val="90"/>
        </w:rPr>
        <w:t>Научно обо-</w:t>
      </w:r>
      <w:r>
        <w:rPr>
          <w:spacing w:val="1"/>
          <w:w w:val="90"/>
        </w:rPr>
        <w:t xml:space="preserve"> </w:t>
      </w:r>
      <w:r>
        <w:rPr>
          <w:w w:val="90"/>
        </w:rPr>
        <w:t>сновано и доказано гипотетически выд-</w:t>
      </w:r>
      <w:r>
        <w:rPr>
          <w:spacing w:val="-57"/>
          <w:w w:val="90"/>
        </w:rPr>
        <w:t xml:space="preserve"> </w:t>
      </w:r>
      <w:r>
        <w:rPr>
          <w:spacing w:val="-2"/>
          <w:w w:val="90"/>
        </w:rPr>
        <w:t>винутое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предположение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о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том,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что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осно-</w:t>
      </w:r>
      <w:r>
        <w:rPr>
          <w:spacing w:val="-58"/>
          <w:w w:val="90"/>
        </w:rPr>
        <w:t xml:space="preserve"> </w:t>
      </w:r>
      <w:r>
        <w:rPr>
          <w:w w:val="85"/>
        </w:rPr>
        <w:t>ванием интеграции выступает формируе-</w:t>
      </w:r>
      <w:r>
        <w:rPr>
          <w:spacing w:val="1"/>
          <w:w w:val="85"/>
        </w:rPr>
        <w:t xml:space="preserve"> </w:t>
      </w:r>
      <w:r>
        <w:rPr>
          <w:w w:val="85"/>
        </w:rPr>
        <w:t>мая</w:t>
      </w:r>
      <w:r>
        <w:rPr>
          <w:spacing w:val="-2"/>
          <w:w w:val="85"/>
        </w:rPr>
        <w:t xml:space="preserve"> </w:t>
      </w:r>
      <w:r>
        <w:rPr>
          <w:w w:val="85"/>
        </w:rPr>
        <w:t>система</w:t>
      </w:r>
      <w:r>
        <w:rPr>
          <w:spacing w:val="-1"/>
          <w:w w:val="85"/>
        </w:rPr>
        <w:t xml:space="preserve"> </w:t>
      </w:r>
      <w:r>
        <w:rPr>
          <w:w w:val="85"/>
        </w:rPr>
        <w:t>эстетических</w:t>
      </w:r>
      <w:r>
        <w:rPr>
          <w:spacing w:val="-1"/>
          <w:w w:val="85"/>
        </w:rPr>
        <w:t xml:space="preserve"> </w:t>
      </w:r>
      <w:r>
        <w:rPr>
          <w:w w:val="85"/>
        </w:rPr>
        <w:t>обобщений.</w:t>
      </w:r>
    </w:p>
    <w:p>
      <w:pPr>
        <w:pStyle w:val="13"/>
        <w:spacing w:line="225" w:lineRule="auto"/>
        <w:ind w:left="182" w:right="900" w:firstLine="226"/>
      </w:pPr>
      <w:r>
        <w:rPr>
          <w:w w:val="95"/>
        </w:rPr>
        <w:t>В результате найдены и системно</w:t>
      </w:r>
      <w:r>
        <w:rPr>
          <w:spacing w:val="1"/>
          <w:w w:val="95"/>
        </w:rPr>
        <w:t xml:space="preserve"> </w:t>
      </w:r>
      <w:r>
        <w:rPr>
          <w:w w:val="85"/>
        </w:rPr>
        <w:t>выстроены методологические основания</w:t>
      </w:r>
      <w:r>
        <w:rPr>
          <w:spacing w:val="1"/>
          <w:w w:val="85"/>
        </w:rPr>
        <w:t xml:space="preserve"> </w:t>
      </w:r>
      <w:r>
        <w:rPr>
          <w:w w:val="90"/>
        </w:rPr>
        <w:t>научной концепции и авторской страте-</w:t>
      </w:r>
      <w:r>
        <w:rPr>
          <w:spacing w:val="-57"/>
          <w:w w:val="90"/>
        </w:rPr>
        <w:t xml:space="preserve"> </w:t>
      </w:r>
      <w:r>
        <w:rPr>
          <w:w w:val="90"/>
        </w:rPr>
        <w:t>гии</w:t>
      </w:r>
      <w:r>
        <w:rPr>
          <w:spacing w:val="-7"/>
          <w:w w:val="90"/>
        </w:rPr>
        <w:t xml:space="preserve"> </w:t>
      </w:r>
      <w:r>
        <w:rPr>
          <w:w w:val="90"/>
        </w:rPr>
        <w:t>формирования</w:t>
      </w:r>
      <w:r>
        <w:rPr>
          <w:spacing w:val="-7"/>
          <w:w w:val="90"/>
        </w:rPr>
        <w:t xml:space="preserve"> </w:t>
      </w:r>
      <w:r>
        <w:rPr>
          <w:w w:val="90"/>
        </w:rPr>
        <w:t>у</w:t>
      </w:r>
      <w:r>
        <w:rPr>
          <w:spacing w:val="-6"/>
          <w:w w:val="90"/>
        </w:rPr>
        <w:t xml:space="preserve"> </w:t>
      </w:r>
      <w:r>
        <w:rPr>
          <w:w w:val="90"/>
        </w:rPr>
        <w:t>детей</w:t>
      </w:r>
      <w:r>
        <w:rPr>
          <w:spacing w:val="-7"/>
          <w:w w:val="90"/>
        </w:rPr>
        <w:t xml:space="preserve"> </w:t>
      </w:r>
      <w:r>
        <w:rPr>
          <w:w w:val="90"/>
        </w:rPr>
        <w:t>2–7</w:t>
      </w:r>
      <w:r>
        <w:rPr>
          <w:spacing w:val="-6"/>
          <w:w w:val="90"/>
        </w:rPr>
        <w:t xml:space="preserve"> </w:t>
      </w:r>
      <w:r>
        <w:rPr>
          <w:w w:val="90"/>
        </w:rPr>
        <w:t>лет</w:t>
      </w:r>
      <w:r>
        <w:rPr>
          <w:spacing w:val="-7"/>
          <w:w w:val="90"/>
        </w:rPr>
        <w:t xml:space="preserve"> </w:t>
      </w:r>
      <w:r>
        <w:rPr>
          <w:w w:val="90"/>
        </w:rPr>
        <w:t>эсте-</w:t>
      </w:r>
      <w:r>
        <w:rPr>
          <w:spacing w:val="-57"/>
          <w:w w:val="90"/>
        </w:rPr>
        <w:t xml:space="preserve"> </w:t>
      </w:r>
      <w:r>
        <w:rPr>
          <w:w w:val="90"/>
        </w:rPr>
        <w:t>тического</w:t>
      </w:r>
      <w:r>
        <w:rPr>
          <w:spacing w:val="-7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-6"/>
          <w:w w:val="90"/>
        </w:rPr>
        <w:t xml:space="preserve"> </w:t>
      </w:r>
      <w:r>
        <w:rPr>
          <w:w w:val="90"/>
        </w:rPr>
        <w:t>к</w:t>
      </w:r>
      <w:r>
        <w:rPr>
          <w:spacing w:val="-6"/>
          <w:w w:val="90"/>
        </w:rPr>
        <w:t xml:space="preserve"> </w:t>
      </w:r>
      <w:r>
        <w:rPr>
          <w:w w:val="90"/>
        </w:rPr>
        <w:t>миру.</w:t>
      </w:r>
    </w:p>
    <w:p>
      <w:pPr>
        <w:spacing w:after="0" w:line="225" w:lineRule="auto"/>
        <w:sectPr>
          <w:footerReference r:id="rId6" w:type="default"/>
          <w:pgSz w:w="18710" w:h="13330" w:orient="landscape"/>
          <w:pgMar w:top="760" w:right="0" w:bottom="860" w:left="0" w:header="0" w:footer="674" w:gutter="0"/>
          <w:cols w:equalWidth="0" w:num="4">
            <w:col w:w="4626" w:space="40"/>
            <w:col w:w="3941" w:space="634"/>
            <w:col w:w="4625" w:space="39"/>
            <w:col w:w="4805"/>
          </w:cols>
        </w:sectPr>
      </w:pPr>
    </w:p>
    <w:p>
      <w:pPr>
        <w:pStyle w:val="13"/>
        <w:spacing w:before="76" w:line="225" w:lineRule="auto"/>
        <w:ind w:left="907" w:firstLine="226"/>
      </w:pPr>
      <w:r>
        <w:rPr>
          <w:rFonts w:ascii="Arial" w:hAnsi="Arial"/>
          <w:b/>
          <w:w w:val="85"/>
        </w:rPr>
        <w:t>Теоретическая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значимость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w w:val="85"/>
        </w:rPr>
        <w:t>програм-</w:t>
      </w:r>
      <w:r>
        <w:rPr>
          <w:spacing w:val="-54"/>
          <w:w w:val="85"/>
        </w:rPr>
        <w:t xml:space="preserve"> </w:t>
      </w:r>
      <w:r>
        <w:rPr>
          <w:w w:val="85"/>
        </w:rPr>
        <w:t>мы состоит в том, что автором разработа-</w:t>
      </w:r>
      <w:r>
        <w:rPr>
          <w:spacing w:val="-54"/>
          <w:w w:val="85"/>
        </w:rPr>
        <w:t xml:space="preserve"> </w:t>
      </w:r>
      <w:r>
        <w:rPr>
          <w:w w:val="85"/>
        </w:rPr>
        <w:t>на теоретическая концепция формирова-</w:t>
      </w:r>
      <w:r>
        <w:rPr>
          <w:spacing w:val="1"/>
          <w:w w:val="85"/>
        </w:rPr>
        <w:t xml:space="preserve"> </w:t>
      </w:r>
      <w:r>
        <w:rPr>
          <w:w w:val="90"/>
        </w:rPr>
        <w:t>ния у детей 2–7 лет эстетического отно-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шения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к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миру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в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условиях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амплификации</w:t>
      </w:r>
      <w:r>
        <w:rPr>
          <w:spacing w:val="-58"/>
          <w:w w:val="90"/>
        </w:rPr>
        <w:t xml:space="preserve"> </w:t>
      </w:r>
      <w:r>
        <w:rPr>
          <w:w w:val="90"/>
        </w:rPr>
        <w:t>изобразительной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деятельности.</w:t>
      </w:r>
      <w:r>
        <w:rPr>
          <w:spacing w:val="1"/>
          <w:w w:val="90"/>
        </w:rPr>
        <w:t xml:space="preserve"> </w:t>
      </w:r>
      <w:r>
        <w:rPr>
          <w:w w:val="90"/>
        </w:rPr>
        <w:t>Кон-</w:t>
      </w:r>
      <w:r>
        <w:rPr>
          <w:spacing w:val="-57"/>
          <w:w w:val="90"/>
        </w:rPr>
        <w:t xml:space="preserve"> </w:t>
      </w:r>
      <w:r>
        <w:rPr>
          <w:w w:val="85"/>
        </w:rPr>
        <w:t>цепция отвечает на запросы современной</w:t>
      </w:r>
      <w:r>
        <w:rPr>
          <w:spacing w:val="1"/>
          <w:w w:val="85"/>
        </w:rPr>
        <w:t xml:space="preserve"> </w:t>
      </w:r>
      <w:r>
        <w:rPr>
          <w:w w:val="90"/>
        </w:rPr>
        <w:t>дошкольной</w:t>
      </w:r>
      <w:r>
        <w:rPr>
          <w:spacing w:val="1"/>
          <w:w w:val="90"/>
        </w:rPr>
        <w:t xml:space="preserve"> </w:t>
      </w:r>
      <w:r>
        <w:rPr>
          <w:w w:val="90"/>
        </w:rPr>
        <w:t>дидактики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раскрывает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эффективный путь </w:t>
      </w:r>
      <w:r>
        <w:rPr>
          <w:w w:val="90"/>
        </w:rPr>
        <w:t>обновления художе-</w:t>
      </w:r>
      <w:r>
        <w:rPr>
          <w:spacing w:val="-57"/>
          <w:w w:val="90"/>
        </w:rPr>
        <w:t xml:space="preserve"> </w:t>
      </w:r>
      <w:r>
        <w:rPr>
          <w:w w:val="90"/>
        </w:rPr>
        <w:t>ственного образования дошкольников,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представленный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форме</w:t>
      </w:r>
      <w:r>
        <w:rPr>
          <w:spacing w:val="1"/>
          <w:w w:val="90"/>
        </w:rPr>
        <w:t xml:space="preserve"> </w:t>
      </w:r>
      <w:r>
        <w:rPr>
          <w:w w:val="90"/>
        </w:rPr>
        <w:t>теоретико-</w:t>
      </w:r>
      <w:r>
        <w:rPr>
          <w:spacing w:val="1"/>
          <w:w w:val="90"/>
        </w:rPr>
        <w:t xml:space="preserve"> </w:t>
      </w:r>
      <w:r>
        <w:rPr>
          <w:w w:val="90"/>
        </w:rPr>
        <w:t>методической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системы,</w:t>
      </w:r>
      <w:r>
        <w:rPr>
          <w:spacing w:val="1"/>
          <w:w w:val="90"/>
        </w:rPr>
        <w:t xml:space="preserve"> </w:t>
      </w:r>
      <w:r>
        <w:rPr>
          <w:w w:val="90"/>
        </w:rPr>
        <w:t>включающей</w:t>
      </w:r>
      <w:r>
        <w:rPr>
          <w:spacing w:val="-57"/>
          <w:w w:val="90"/>
        </w:rPr>
        <w:t xml:space="preserve"> </w:t>
      </w:r>
      <w:r>
        <w:rPr>
          <w:w w:val="85"/>
        </w:rPr>
        <w:t>цели, задачи, принципы, психолого-педа-</w:t>
      </w:r>
      <w:r>
        <w:rPr>
          <w:spacing w:val="-54"/>
          <w:w w:val="85"/>
        </w:rPr>
        <w:t xml:space="preserve"> </w:t>
      </w:r>
      <w:r>
        <w:rPr>
          <w:spacing w:val="-2"/>
          <w:w w:val="90"/>
        </w:rPr>
        <w:t xml:space="preserve">гогические и культурные </w:t>
      </w:r>
      <w:r>
        <w:rPr>
          <w:spacing w:val="-1"/>
          <w:w w:val="90"/>
        </w:rPr>
        <w:t>условия, инно-</w:t>
      </w:r>
      <w:r>
        <w:rPr>
          <w:spacing w:val="-57"/>
          <w:w w:val="90"/>
        </w:rPr>
        <w:t xml:space="preserve"> </w:t>
      </w:r>
      <w:r>
        <w:rPr>
          <w:w w:val="85"/>
        </w:rPr>
        <w:t>вационные технологии, формы, методы,</w:t>
      </w:r>
      <w:r>
        <w:rPr>
          <w:spacing w:val="1"/>
          <w:w w:val="85"/>
        </w:rPr>
        <w:t xml:space="preserve"> </w:t>
      </w:r>
      <w:r>
        <w:rPr>
          <w:w w:val="85"/>
        </w:rPr>
        <w:t>критерии,</w:t>
      </w:r>
      <w:r>
        <w:rPr>
          <w:spacing w:val="-6"/>
          <w:w w:val="85"/>
        </w:rPr>
        <w:t xml:space="preserve"> </w:t>
      </w:r>
      <w:r>
        <w:rPr>
          <w:w w:val="85"/>
        </w:rPr>
        <w:t>перспективы.</w:t>
      </w:r>
    </w:p>
    <w:p>
      <w:pPr>
        <w:pStyle w:val="13"/>
        <w:spacing w:line="225" w:lineRule="auto"/>
        <w:ind w:left="907" w:firstLine="226"/>
      </w:pPr>
      <w:r>
        <w:rPr>
          <w:w w:val="90"/>
        </w:rPr>
        <w:t>Сформулированы</w:t>
      </w:r>
      <w:r>
        <w:rPr>
          <w:spacing w:val="1"/>
          <w:w w:val="90"/>
        </w:rPr>
        <w:t xml:space="preserve"> </w:t>
      </w:r>
      <w:r>
        <w:rPr>
          <w:w w:val="90"/>
        </w:rPr>
        <w:t>теоретико-методо-</w:t>
      </w:r>
      <w:r>
        <w:rPr>
          <w:spacing w:val="-57"/>
          <w:w w:val="90"/>
        </w:rPr>
        <w:t xml:space="preserve"> </w:t>
      </w:r>
      <w:r>
        <w:rPr>
          <w:w w:val="90"/>
        </w:rPr>
        <w:t>логические принципы реализации кон-</w:t>
      </w:r>
      <w:r>
        <w:rPr>
          <w:spacing w:val="1"/>
          <w:w w:val="90"/>
        </w:rPr>
        <w:t xml:space="preserve"> </w:t>
      </w:r>
      <w:r>
        <w:rPr>
          <w:w w:val="90"/>
        </w:rPr>
        <w:t>цепции: культуросообразности, приро-</w:t>
      </w:r>
      <w:r>
        <w:rPr>
          <w:spacing w:val="1"/>
          <w:w w:val="90"/>
        </w:rPr>
        <w:t xml:space="preserve"> </w:t>
      </w:r>
      <w:r>
        <w:rPr>
          <w:w w:val="85"/>
        </w:rPr>
        <w:t>досообразности, семиотической неодно-</w:t>
      </w:r>
      <w:r>
        <w:rPr>
          <w:spacing w:val="1"/>
          <w:w w:val="85"/>
        </w:rPr>
        <w:t xml:space="preserve"> </w:t>
      </w:r>
      <w:r>
        <w:rPr>
          <w:w w:val="90"/>
        </w:rPr>
        <w:t>родности,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развивающего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характера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художественного образования, приори-</w:t>
      </w:r>
      <w:r>
        <w:rPr>
          <w:spacing w:val="-57"/>
          <w:w w:val="90"/>
        </w:rPr>
        <w:t xml:space="preserve"> </w:t>
      </w:r>
      <w:r>
        <w:rPr>
          <w:w w:val="90"/>
        </w:rPr>
        <w:t>тета содержания по отношению к мето-</w:t>
      </w:r>
      <w:r>
        <w:rPr>
          <w:spacing w:val="-57"/>
          <w:w w:val="90"/>
        </w:rPr>
        <w:t xml:space="preserve"> </w:t>
      </w:r>
      <w:r>
        <w:rPr>
          <w:w w:val="85"/>
        </w:rPr>
        <w:t>дам и технологиям. Открыта перспектива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организации культуросообразного </w:t>
      </w:r>
      <w:r>
        <w:rPr>
          <w:w w:val="90"/>
        </w:rPr>
        <w:t>обра-</w:t>
      </w:r>
      <w:r>
        <w:rPr>
          <w:spacing w:val="-57"/>
          <w:w w:val="90"/>
        </w:rPr>
        <w:t xml:space="preserve"> </w:t>
      </w:r>
      <w:r>
        <w:rPr>
          <w:w w:val="90"/>
        </w:rPr>
        <w:t>зовательного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пространства</w:t>
      </w:r>
      <w:r>
        <w:rPr>
          <w:spacing w:val="1"/>
          <w:w w:val="90"/>
        </w:rPr>
        <w:t xml:space="preserve"> </w:t>
      </w:r>
      <w:r>
        <w:rPr>
          <w:w w:val="90"/>
        </w:rPr>
        <w:t>детского</w:t>
      </w:r>
      <w:r>
        <w:rPr>
          <w:spacing w:val="1"/>
          <w:w w:val="90"/>
        </w:rPr>
        <w:t xml:space="preserve"> </w:t>
      </w:r>
      <w:r>
        <w:rPr>
          <w:w w:val="90"/>
        </w:rPr>
        <w:t>сада на принципах интеграции; опреде-</w:t>
      </w:r>
      <w:r>
        <w:rPr>
          <w:spacing w:val="-57"/>
          <w:w w:val="90"/>
        </w:rPr>
        <w:t xml:space="preserve"> </w:t>
      </w:r>
      <w:r>
        <w:rPr>
          <w:w w:val="85"/>
        </w:rPr>
        <w:t>лены интеграционные связи между кате-</w:t>
      </w:r>
      <w:r>
        <w:rPr>
          <w:spacing w:val="1"/>
          <w:w w:val="85"/>
        </w:rPr>
        <w:t xml:space="preserve"> </w:t>
      </w:r>
      <w:r>
        <w:rPr>
          <w:w w:val="85"/>
        </w:rPr>
        <w:t>гориями «отношение» и «деятельность»;</w:t>
      </w:r>
      <w:r>
        <w:rPr>
          <w:spacing w:val="1"/>
          <w:w w:val="85"/>
        </w:rPr>
        <w:t xml:space="preserve"> </w:t>
      </w:r>
      <w:r>
        <w:rPr>
          <w:w w:val="85"/>
        </w:rPr>
        <w:t>смоделирован вариант интеграции изоб-</w:t>
      </w:r>
      <w:r>
        <w:rPr>
          <w:spacing w:val="1"/>
          <w:w w:val="85"/>
        </w:rPr>
        <w:t xml:space="preserve"> </w:t>
      </w:r>
      <w:r>
        <w:rPr>
          <w:w w:val="90"/>
        </w:rPr>
        <w:t>разительной и познавательной деятель-</w:t>
      </w:r>
      <w:r>
        <w:rPr>
          <w:spacing w:val="-58"/>
          <w:w w:val="90"/>
        </w:rPr>
        <w:t xml:space="preserve"> </w:t>
      </w:r>
      <w:r>
        <w:rPr>
          <w:spacing w:val="-1"/>
          <w:w w:val="95"/>
        </w:rPr>
        <w:t>ности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детей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2–7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лет.</w:t>
      </w:r>
      <w:r>
        <w:rPr>
          <w:spacing w:val="-10"/>
          <w:w w:val="95"/>
        </w:rPr>
        <w:t xml:space="preserve"> </w:t>
      </w:r>
      <w:r>
        <w:rPr>
          <w:w w:val="95"/>
        </w:rPr>
        <w:t>Раскрыт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описан</w:t>
      </w:r>
      <w:r>
        <w:rPr>
          <w:spacing w:val="-61"/>
          <w:w w:val="95"/>
        </w:rPr>
        <w:t xml:space="preserve"> </w:t>
      </w:r>
      <w:r>
        <w:rPr>
          <w:w w:val="90"/>
        </w:rPr>
        <w:t>способ организации тематического про-</w:t>
      </w:r>
      <w:r>
        <w:rPr>
          <w:spacing w:val="-57"/>
          <w:w w:val="90"/>
        </w:rPr>
        <w:t xml:space="preserve"> </w:t>
      </w:r>
      <w:r>
        <w:rPr>
          <w:w w:val="90"/>
        </w:rPr>
        <w:t>странства занятий по принципу «бинар-</w:t>
      </w:r>
      <w:r>
        <w:rPr>
          <w:spacing w:val="-57"/>
          <w:w w:val="90"/>
        </w:rPr>
        <w:t xml:space="preserve"> </w:t>
      </w:r>
      <w:r>
        <w:rPr>
          <w:w w:val="95"/>
        </w:rPr>
        <w:t>ной</w:t>
      </w:r>
      <w:r>
        <w:rPr>
          <w:spacing w:val="1"/>
          <w:w w:val="95"/>
        </w:rPr>
        <w:t xml:space="preserve"> </w:t>
      </w:r>
      <w:r>
        <w:rPr>
          <w:w w:val="95"/>
        </w:rPr>
        <w:t>оппозиции»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целях</w:t>
      </w:r>
      <w:r>
        <w:rPr>
          <w:spacing w:val="1"/>
          <w:w w:val="95"/>
        </w:rPr>
        <w:t xml:space="preserve"> </w:t>
      </w:r>
      <w:r>
        <w:rPr>
          <w:w w:val="95"/>
        </w:rPr>
        <w:t>создания</w:t>
      </w:r>
      <w:r>
        <w:rPr>
          <w:spacing w:val="1"/>
          <w:w w:val="95"/>
        </w:rPr>
        <w:t xml:space="preserve"> </w:t>
      </w:r>
      <w:r>
        <w:rPr>
          <w:w w:val="90"/>
        </w:rPr>
        <w:t>целостной</w:t>
      </w:r>
      <w:r>
        <w:rPr>
          <w:spacing w:val="-6"/>
          <w:w w:val="90"/>
        </w:rPr>
        <w:t xml:space="preserve"> </w:t>
      </w:r>
      <w:r>
        <w:rPr>
          <w:w w:val="90"/>
        </w:rPr>
        <w:t>картины</w:t>
      </w:r>
      <w:r>
        <w:rPr>
          <w:spacing w:val="-5"/>
          <w:w w:val="90"/>
        </w:rPr>
        <w:t xml:space="preserve"> </w:t>
      </w:r>
      <w:r>
        <w:rPr>
          <w:w w:val="90"/>
        </w:rPr>
        <w:t>мира.</w:t>
      </w:r>
    </w:p>
    <w:p>
      <w:pPr>
        <w:pStyle w:val="13"/>
        <w:spacing w:line="225" w:lineRule="auto"/>
        <w:ind w:left="907" w:firstLine="226"/>
      </w:pPr>
      <w:r>
        <w:rPr>
          <w:w w:val="85"/>
        </w:rPr>
        <w:t>Теоретическая</w:t>
      </w:r>
      <w:r>
        <w:rPr>
          <w:spacing w:val="1"/>
          <w:w w:val="85"/>
        </w:rPr>
        <w:t xml:space="preserve"> </w:t>
      </w:r>
      <w:r>
        <w:rPr>
          <w:w w:val="85"/>
        </w:rPr>
        <w:t>модель</w:t>
      </w:r>
      <w:r>
        <w:rPr>
          <w:spacing w:val="46"/>
        </w:rPr>
        <w:t xml:space="preserve"> </w:t>
      </w:r>
      <w:r>
        <w:rPr>
          <w:w w:val="85"/>
        </w:rPr>
        <w:t>формирования</w:t>
      </w:r>
      <w:r>
        <w:rPr>
          <w:spacing w:val="-54"/>
          <w:w w:val="85"/>
        </w:rPr>
        <w:t xml:space="preserve"> </w:t>
      </w:r>
      <w:r>
        <w:rPr>
          <w:w w:val="90"/>
        </w:rPr>
        <w:t>у дошкольников эстетического отноше-</w:t>
      </w:r>
      <w:r>
        <w:rPr>
          <w:spacing w:val="1"/>
          <w:w w:val="90"/>
        </w:rPr>
        <w:t xml:space="preserve"> </w:t>
      </w:r>
      <w:r>
        <w:rPr>
          <w:w w:val="90"/>
        </w:rPr>
        <w:t>ния к миру открывает более широкую</w:t>
      </w:r>
      <w:r>
        <w:rPr>
          <w:spacing w:val="1"/>
          <w:w w:val="90"/>
        </w:rPr>
        <w:t xml:space="preserve"> </w:t>
      </w:r>
      <w:r>
        <w:rPr>
          <w:w w:val="90"/>
        </w:rPr>
        <w:t>область применения в педагогической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науке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практике.</w:t>
      </w:r>
      <w:r>
        <w:rPr>
          <w:spacing w:val="1"/>
          <w:w w:val="90"/>
        </w:rPr>
        <w:t xml:space="preserve"> </w:t>
      </w:r>
      <w:r>
        <w:rPr>
          <w:w w:val="90"/>
        </w:rPr>
        <w:t>Конкретизированы</w:t>
      </w:r>
      <w:r>
        <w:rPr>
          <w:spacing w:val="1"/>
          <w:w w:val="90"/>
        </w:rPr>
        <w:t xml:space="preserve"> </w:t>
      </w:r>
      <w:r>
        <w:rPr>
          <w:w w:val="90"/>
        </w:rPr>
        <w:t>следующие</w:t>
      </w:r>
      <w:r>
        <w:rPr>
          <w:spacing w:val="1"/>
          <w:w w:val="90"/>
        </w:rPr>
        <w:t xml:space="preserve"> </w:t>
      </w:r>
      <w:r>
        <w:rPr>
          <w:w w:val="90"/>
        </w:rPr>
        <w:t>понятия:</w:t>
      </w:r>
      <w:r>
        <w:rPr>
          <w:spacing w:val="1"/>
          <w:w w:val="90"/>
        </w:rPr>
        <w:t xml:space="preserve"> </w:t>
      </w:r>
      <w:r>
        <w:rPr>
          <w:w w:val="90"/>
        </w:rPr>
        <w:t>«эстетическое</w:t>
      </w:r>
      <w:r>
        <w:rPr>
          <w:spacing w:val="-57"/>
          <w:w w:val="90"/>
        </w:rPr>
        <w:t xml:space="preserve"> </w:t>
      </w:r>
      <w:r>
        <w:rPr>
          <w:w w:val="90"/>
        </w:rPr>
        <w:t>отношение», «амплификация», «интег-</w:t>
      </w:r>
      <w:r>
        <w:rPr>
          <w:spacing w:val="1"/>
          <w:w w:val="90"/>
        </w:rPr>
        <w:t xml:space="preserve"> </w:t>
      </w:r>
      <w:r>
        <w:rPr>
          <w:w w:val="90"/>
        </w:rPr>
        <w:t>рация изобразительной и познаватель-</w:t>
      </w:r>
      <w:r>
        <w:rPr>
          <w:spacing w:val="1"/>
          <w:w w:val="90"/>
        </w:rPr>
        <w:t xml:space="preserve"> </w:t>
      </w:r>
      <w:r>
        <w:rPr>
          <w:w w:val="90"/>
        </w:rPr>
        <w:t>ной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деятельности»,</w:t>
      </w:r>
      <w:r>
        <w:rPr>
          <w:spacing w:val="1"/>
          <w:w w:val="90"/>
        </w:rPr>
        <w:t xml:space="preserve"> </w:t>
      </w:r>
      <w:r>
        <w:rPr>
          <w:w w:val="90"/>
        </w:rPr>
        <w:t>«картина</w:t>
      </w:r>
      <w:r>
        <w:rPr>
          <w:spacing w:val="1"/>
          <w:w w:val="90"/>
        </w:rPr>
        <w:t xml:space="preserve"> </w:t>
      </w:r>
      <w:r>
        <w:rPr>
          <w:w w:val="90"/>
        </w:rPr>
        <w:t>мира».</w:t>
      </w:r>
      <w:r>
        <w:rPr>
          <w:spacing w:val="1"/>
          <w:w w:val="90"/>
        </w:rPr>
        <w:t xml:space="preserve"> </w:t>
      </w:r>
      <w:r>
        <w:rPr>
          <w:w w:val="85"/>
        </w:rPr>
        <w:t>Введены в педагогический оборот новые</w:t>
      </w:r>
      <w:r>
        <w:rPr>
          <w:spacing w:val="1"/>
          <w:w w:val="85"/>
        </w:rPr>
        <w:t xml:space="preserve"> </w:t>
      </w:r>
      <w:r>
        <w:rPr>
          <w:w w:val="85"/>
        </w:rPr>
        <w:t>понятия:</w:t>
      </w:r>
      <w:r>
        <w:rPr>
          <w:spacing w:val="33"/>
          <w:w w:val="85"/>
        </w:rPr>
        <w:t xml:space="preserve"> </w:t>
      </w:r>
      <w:r>
        <w:rPr>
          <w:w w:val="85"/>
        </w:rPr>
        <w:t>«экопластика»,</w:t>
      </w:r>
      <w:r>
        <w:rPr>
          <w:spacing w:val="33"/>
          <w:w w:val="85"/>
        </w:rPr>
        <w:t xml:space="preserve"> </w:t>
      </w:r>
      <w:r>
        <w:rPr>
          <w:w w:val="85"/>
        </w:rPr>
        <w:t>«биокерамика»,</w:t>
      </w:r>
    </w:p>
    <w:p>
      <w:pPr>
        <w:pStyle w:val="13"/>
        <w:spacing w:line="242" w:lineRule="exact"/>
        <w:ind w:left="907"/>
      </w:pPr>
      <w:r>
        <w:rPr>
          <w:w w:val="90"/>
        </w:rPr>
        <w:t>«бумажный</w:t>
      </w:r>
      <w:r>
        <w:rPr>
          <w:spacing w:val="60"/>
        </w:rPr>
        <w:t xml:space="preserve">  </w:t>
      </w:r>
      <w:r>
        <w:rPr>
          <w:w w:val="90"/>
        </w:rPr>
        <w:t>фольклор»,</w:t>
      </w:r>
      <w:r>
        <w:rPr>
          <w:spacing w:val="60"/>
        </w:rPr>
        <w:t xml:space="preserve"> </w:t>
      </w:r>
      <w:r>
        <w:rPr>
          <w:spacing w:val="61"/>
        </w:rPr>
        <w:t xml:space="preserve"> </w:t>
      </w:r>
      <w:r>
        <w:rPr>
          <w:w w:val="90"/>
        </w:rPr>
        <w:t>«прорезной</w:t>
      </w:r>
    </w:p>
    <w:p>
      <w:pPr>
        <w:pStyle w:val="13"/>
        <w:spacing w:before="76" w:line="225" w:lineRule="auto"/>
        <w:ind w:left="182" w:right="39"/>
      </w:pPr>
      <w:r>
        <w:br w:type="column"/>
      </w:r>
      <w:r>
        <w:rPr>
          <w:w w:val="90"/>
        </w:rPr>
        <w:t>декор»;</w:t>
      </w:r>
      <w:r>
        <w:rPr>
          <w:spacing w:val="1"/>
          <w:w w:val="90"/>
        </w:rPr>
        <w:t xml:space="preserve"> </w:t>
      </w:r>
      <w:r>
        <w:rPr>
          <w:w w:val="90"/>
        </w:rPr>
        <w:t>расширен</w:t>
      </w:r>
      <w:r>
        <w:rPr>
          <w:spacing w:val="1"/>
          <w:w w:val="90"/>
        </w:rPr>
        <w:t xml:space="preserve"> </w:t>
      </w:r>
      <w:r>
        <w:rPr>
          <w:w w:val="90"/>
        </w:rPr>
        <w:t>ряд</w:t>
      </w:r>
      <w:r>
        <w:rPr>
          <w:spacing w:val="1"/>
          <w:w w:val="90"/>
        </w:rPr>
        <w:t xml:space="preserve"> </w:t>
      </w:r>
      <w:r>
        <w:rPr>
          <w:w w:val="90"/>
        </w:rPr>
        <w:t>теоретических</w:t>
      </w:r>
      <w:r>
        <w:rPr>
          <w:spacing w:val="-57"/>
          <w:w w:val="90"/>
        </w:rPr>
        <w:t xml:space="preserve"> </w:t>
      </w:r>
      <w:r>
        <w:rPr>
          <w:w w:val="85"/>
        </w:rPr>
        <w:t>представлений дошкольной дидактики и</w:t>
      </w:r>
      <w:r>
        <w:rPr>
          <w:spacing w:val="1"/>
          <w:w w:val="85"/>
        </w:rPr>
        <w:t xml:space="preserve"> </w:t>
      </w:r>
      <w:r>
        <w:rPr>
          <w:w w:val="95"/>
        </w:rPr>
        <w:t>педагогики</w:t>
      </w:r>
      <w:r>
        <w:rPr>
          <w:spacing w:val="-13"/>
          <w:w w:val="95"/>
        </w:rPr>
        <w:t xml:space="preserve"> </w:t>
      </w:r>
      <w:r>
        <w:rPr>
          <w:w w:val="95"/>
        </w:rPr>
        <w:t>искусства.</w:t>
      </w:r>
    </w:p>
    <w:p>
      <w:pPr>
        <w:pStyle w:val="13"/>
        <w:spacing w:line="225" w:lineRule="auto"/>
        <w:ind w:left="182" w:right="42" w:firstLine="226"/>
      </w:pPr>
      <w:r>
        <w:rPr>
          <w:rFonts w:ascii="Arial" w:hAnsi="Arial"/>
          <w:b/>
          <w:w w:val="85"/>
        </w:rPr>
        <w:t xml:space="preserve">Практическая значимость </w:t>
      </w:r>
      <w:r>
        <w:rPr>
          <w:w w:val="85"/>
        </w:rPr>
        <w:t>программы</w:t>
      </w:r>
      <w:r>
        <w:rPr>
          <w:spacing w:val="-54"/>
          <w:w w:val="85"/>
        </w:rPr>
        <w:t xml:space="preserve"> </w:t>
      </w:r>
      <w:r>
        <w:rPr>
          <w:w w:val="85"/>
        </w:rPr>
        <w:t>определяется тем, что она используется в</w:t>
      </w:r>
      <w:r>
        <w:rPr>
          <w:spacing w:val="-54"/>
          <w:w w:val="85"/>
        </w:rPr>
        <w:t xml:space="preserve"> </w:t>
      </w:r>
      <w:r>
        <w:rPr>
          <w:w w:val="90"/>
        </w:rPr>
        <w:t>широкой практике работы дошкольных</w:t>
      </w:r>
      <w:r>
        <w:rPr>
          <w:spacing w:val="1"/>
          <w:w w:val="90"/>
        </w:rPr>
        <w:t xml:space="preserve"> </w:t>
      </w:r>
      <w:r>
        <w:rPr>
          <w:w w:val="90"/>
        </w:rPr>
        <w:t>учреждений России и ближнего зару-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бежья, существенным </w:t>
      </w:r>
      <w:r>
        <w:rPr>
          <w:w w:val="90"/>
        </w:rPr>
        <w:t>образом изменяя</w:t>
      </w:r>
      <w:r>
        <w:rPr>
          <w:spacing w:val="-57"/>
          <w:w w:val="90"/>
        </w:rPr>
        <w:t xml:space="preserve"> </w:t>
      </w:r>
      <w:r>
        <w:rPr>
          <w:w w:val="85"/>
        </w:rPr>
        <w:t>целевые установки педагогов и вооружая</w:t>
      </w:r>
      <w:r>
        <w:rPr>
          <w:spacing w:val="1"/>
          <w:w w:val="85"/>
        </w:rPr>
        <w:t xml:space="preserve"> </w:t>
      </w:r>
      <w:r>
        <w:rPr>
          <w:spacing w:val="-2"/>
          <w:w w:val="90"/>
        </w:rPr>
        <w:t xml:space="preserve">их педагогической стратегией </w:t>
      </w:r>
      <w:r>
        <w:rPr>
          <w:spacing w:val="-1"/>
          <w:w w:val="90"/>
        </w:rPr>
        <w:t>формиро-</w:t>
      </w:r>
      <w:r>
        <w:rPr>
          <w:spacing w:val="-57"/>
          <w:w w:val="90"/>
        </w:rPr>
        <w:t xml:space="preserve"> </w:t>
      </w:r>
      <w:r>
        <w:rPr>
          <w:w w:val="85"/>
        </w:rPr>
        <w:t>вания у детей эстетического отношения к</w:t>
      </w:r>
      <w:r>
        <w:rPr>
          <w:spacing w:val="1"/>
          <w:w w:val="85"/>
        </w:rPr>
        <w:t xml:space="preserve"> </w:t>
      </w:r>
      <w:r>
        <w:rPr>
          <w:w w:val="85"/>
        </w:rPr>
        <w:t>миру</w:t>
      </w:r>
      <w:r>
        <w:rPr>
          <w:spacing w:val="4"/>
          <w:w w:val="85"/>
        </w:rPr>
        <w:t xml:space="preserve"> </w:t>
      </w:r>
      <w:r>
        <w:rPr>
          <w:w w:val="85"/>
        </w:rPr>
        <w:t>в</w:t>
      </w:r>
      <w:r>
        <w:rPr>
          <w:spacing w:val="4"/>
          <w:w w:val="85"/>
        </w:rPr>
        <w:t xml:space="preserve"> </w:t>
      </w:r>
      <w:r>
        <w:rPr>
          <w:w w:val="85"/>
        </w:rPr>
        <w:t>изобразительном</w:t>
      </w:r>
      <w:r>
        <w:rPr>
          <w:spacing w:val="4"/>
          <w:w w:val="85"/>
        </w:rPr>
        <w:t xml:space="preserve"> </w:t>
      </w:r>
      <w:r>
        <w:rPr>
          <w:w w:val="85"/>
        </w:rPr>
        <w:t>творчестве.</w:t>
      </w:r>
    </w:p>
    <w:p>
      <w:pPr>
        <w:pStyle w:val="13"/>
        <w:spacing w:line="225" w:lineRule="auto"/>
        <w:ind w:left="182" w:right="38" w:firstLine="226"/>
      </w:pPr>
      <w:r>
        <w:rPr>
          <w:spacing w:val="-2"/>
          <w:w w:val="90"/>
        </w:rPr>
        <w:t xml:space="preserve">Педагогическая </w:t>
      </w:r>
      <w:r>
        <w:rPr>
          <w:spacing w:val="-1"/>
          <w:w w:val="90"/>
        </w:rPr>
        <w:t>модель представлена</w:t>
      </w:r>
      <w:r>
        <w:rPr>
          <w:spacing w:val="-57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«Примерной</w:t>
      </w:r>
      <w:r>
        <w:rPr>
          <w:spacing w:val="1"/>
          <w:w w:val="90"/>
        </w:rPr>
        <w:t xml:space="preserve"> </w:t>
      </w:r>
      <w:r>
        <w:rPr>
          <w:w w:val="90"/>
        </w:rPr>
        <w:t>общеобразовательной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программе воспитания, обучения и раз-</w:t>
      </w:r>
      <w:r>
        <w:rPr>
          <w:spacing w:val="-57"/>
          <w:w w:val="90"/>
        </w:rPr>
        <w:t xml:space="preserve"> </w:t>
      </w:r>
      <w:r>
        <w:rPr>
          <w:spacing w:val="-2"/>
          <w:w w:val="90"/>
        </w:rPr>
        <w:t xml:space="preserve">вития детей раннего </w:t>
      </w:r>
      <w:r>
        <w:rPr>
          <w:spacing w:val="-1"/>
          <w:w w:val="90"/>
        </w:rPr>
        <w:t>и дошкольного воз-</w:t>
      </w:r>
      <w:r>
        <w:rPr>
          <w:spacing w:val="-57"/>
          <w:w w:val="90"/>
        </w:rPr>
        <w:t xml:space="preserve"> </w:t>
      </w:r>
      <w:r>
        <w:rPr>
          <w:w w:val="90"/>
        </w:rPr>
        <w:t>раста»</w:t>
      </w:r>
      <w:r>
        <w:rPr>
          <w:spacing w:val="1"/>
          <w:w w:val="90"/>
        </w:rPr>
        <w:t xml:space="preserve"> </w:t>
      </w:r>
      <w:r>
        <w:rPr>
          <w:w w:val="90"/>
        </w:rPr>
        <w:t>(науч.</w:t>
      </w:r>
      <w:r>
        <w:rPr>
          <w:spacing w:val="1"/>
          <w:w w:val="90"/>
        </w:rPr>
        <w:t xml:space="preserve"> </w:t>
      </w:r>
      <w:r>
        <w:rPr>
          <w:w w:val="90"/>
        </w:rPr>
        <w:t>ред.</w:t>
      </w:r>
      <w:r>
        <w:rPr>
          <w:spacing w:val="1"/>
          <w:w w:val="90"/>
        </w:rPr>
        <w:t xml:space="preserve"> </w:t>
      </w:r>
      <w:r>
        <w:rPr>
          <w:w w:val="90"/>
        </w:rPr>
        <w:t>Л.А.</w:t>
      </w:r>
      <w:r>
        <w:rPr>
          <w:spacing w:val="1"/>
          <w:w w:val="90"/>
        </w:rPr>
        <w:t xml:space="preserve"> </w:t>
      </w:r>
      <w:r>
        <w:rPr>
          <w:w w:val="90"/>
        </w:rPr>
        <w:t>Парамонова),</w:t>
      </w:r>
      <w:r>
        <w:rPr>
          <w:spacing w:val="-57"/>
          <w:w w:val="90"/>
        </w:rPr>
        <w:t xml:space="preserve"> </w:t>
      </w:r>
      <w:r>
        <w:rPr>
          <w:w w:val="95"/>
        </w:rPr>
        <w:t>разработанной по заказу МО и НРФ и</w:t>
      </w:r>
      <w:r>
        <w:rPr>
          <w:spacing w:val="1"/>
          <w:w w:val="95"/>
        </w:rPr>
        <w:t xml:space="preserve"> </w:t>
      </w:r>
      <w:r>
        <w:rPr>
          <w:w w:val="95"/>
        </w:rPr>
        <w:t>получившей</w:t>
      </w:r>
      <w:r>
        <w:rPr>
          <w:spacing w:val="52"/>
          <w:w w:val="95"/>
        </w:rPr>
        <w:t xml:space="preserve"> </w:t>
      </w:r>
      <w:r>
        <w:rPr>
          <w:w w:val="95"/>
        </w:rPr>
        <w:t>гриф</w:t>
      </w:r>
      <w:r>
        <w:rPr>
          <w:spacing w:val="53"/>
          <w:w w:val="95"/>
        </w:rPr>
        <w:t xml:space="preserve"> </w:t>
      </w:r>
      <w:r>
        <w:rPr>
          <w:w w:val="95"/>
        </w:rPr>
        <w:t>в</w:t>
      </w:r>
      <w:r>
        <w:rPr>
          <w:spacing w:val="53"/>
          <w:w w:val="95"/>
        </w:rPr>
        <w:t xml:space="preserve"> </w:t>
      </w:r>
      <w:r>
        <w:rPr>
          <w:w w:val="95"/>
        </w:rPr>
        <w:t>2004</w:t>
      </w:r>
      <w:r>
        <w:rPr>
          <w:spacing w:val="52"/>
          <w:w w:val="95"/>
        </w:rPr>
        <w:t xml:space="preserve"> </w:t>
      </w:r>
      <w:r>
        <w:rPr>
          <w:w w:val="95"/>
        </w:rPr>
        <w:t>г.</w:t>
      </w:r>
      <w:r>
        <w:rPr>
          <w:spacing w:val="53"/>
          <w:w w:val="95"/>
        </w:rPr>
        <w:t xml:space="preserve"> </w:t>
      </w:r>
      <w:r>
        <w:rPr>
          <w:w w:val="95"/>
        </w:rPr>
        <w:t>(раздел</w:t>
      </w:r>
    </w:p>
    <w:p>
      <w:pPr>
        <w:pStyle w:val="13"/>
        <w:spacing w:line="225" w:lineRule="auto"/>
        <w:ind w:left="182" w:right="38"/>
      </w:pPr>
      <w:r>
        <w:rPr>
          <w:spacing w:val="-2"/>
          <w:w w:val="90"/>
        </w:rPr>
        <w:t xml:space="preserve">«Изобразительное искусство» </w:t>
      </w:r>
      <w:r>
        <w:rPr>
          <w:spacing w:val="-1"/>
          <w:w w:val="90"/>
        </w:rPr>
        <w:t>подготов-</w:t>
      </w:r>
      <w:r>
        <w:rPr>
          <w:w w:val="90"/>
        </w:rPr>
        <w:t xml:space="preserve"> лен в соавторстве с Т.Г. Казаковой) и в</w:t>
      </w:r>
      <w:r>
        <w:rPr>
          <w:spacing w:val="-57"/>
          <w:w w:val="90"/>
        </w:rPr>
        <w:t xml:space="preserve"> </w:t>
      </w:r>
      <w:r>
        <w:rPr>
          <w:spacing w:val="-4"/>
          <w:w w:val="90"/>
        </w:rPr>
        <w:t>основной общеобразовательной програм-</w:t>
      </w:r>
      <w:r>
        <w:rPr>
          <w:spacing w:val="-57"/>
          <w:w w:val="90"/>
        </w:rPr>
        <w:t xml:space="preserve"> </w:t>
      </w:r>
      <w:r>
        <w:t>ме</w:t>
      </w:r>
      <w:r>
        <w:rPr>
          <w:spacing w:val="1"/>
        </w:rPr>
        <w:t xml:space="preserve"> </w:t>
      </w:r>
      <w:r>
        <w:t>«Мир</w:t>
      </w:r>
      <w:r>
        <w:rPr>
          <w:spacing w:val="66"/>
        </w:rPr>
        <w:t xml:space="preserve"> </w:t>
      </w:r>
      <w:r>
        <w:t>открытий»</w:t>
      </w:r>
      <w:r>
        <w:rPr>
          <w:spacing w:val="66"/>
        </w:rPr>
        <w:t xml:space="preserve"> </w:t>
      </w:r>
      <w:r>
        <w:t>(науч.</w:t>
      </w:r>
      <w:r>
        <w:rPr>
          <w:spacing w:val="66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rPr>
          <w:w w:val="85"/>
        </w:rPr>
        <w:t>Л.Г. Петерсон, И.А. Лыкова). Для реали-</w:t>
      </w:r>
      <w:r>
        <w:rPr>
          <w:spacing w:val="1"/>
          <w:w w:val="85"/>
        </w:rPr>
        <w:t xml:space="preserve"> </w:t>
      </w:r>
      <w:r>
        <w:rPr>
          <w:w w:val="90"/>
        </w:rPr>
        <w:t>зации педагогической модели разрабо-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таны и </w:t>
      </w:r>
      <w:r>
        <w:rPr>
          <w:w w:val="95"/>
        </w:rPr>
        <w:t>изданы: авторская программа</w:t>
      </w:r>
      <w:r>
        <w:rPr>
          <w:spacing w:val="1"/>
          <w:w w:val="95"/>
        </w:rPr>
        <w:t xml:space="preserve"> </w:t>
      </w:r>
      <w:r>
        <w:rPr>
          <w:spacing w:val="-1"/>
          <w:w w:val="90"/>
        </w:rPr>
        <w:t xml:space="preserve">художественного </w:t>
      </w:r>
      <w:r>
        <w:rPr>
          <w:w w:val="90"/>
        </w:rPr>
        <w:t>воспитания, обучения</w:t>
      </w:r>
      <w:r>
        <w:rPr>
          <w:spacing w:val="-57"/>
          <w:w w:val="90"/>
        </w:rPr>
        <w:t xml:space="preserve"> </w:t>
      </w:r>
      <w:r>
        <w:rPr>
          <w:w w:val="95"/>
        </w:rPr>
        <w:t>и развития детей 2–7 лет «Цветные</w:t>
      </w:r>
      <w:r>
        <w:rPr>
          <w:spacing w:val="1"/>
          <w:w w:val="95"/>
        </w:rPr>
        <w:t xml:space="preserve"> </w:t>
      </w:r>
      <w:r>
        <w:rPr>
          <w:w w:val="90"/>
        </w:rPr>
        <w:t>ладошки»; серия учебно-методических</w:t>
      </w:r>
      <w:r>
        <w:rPr>
          <w:spacing w:val="1"/>
          <w:w w:val="90"/>
        </w:rPr>
        <w:t xml:space="preserve"> </w:t>
      </w:r>
      <w:r>
        <w:rPr>
          <w:w w:val="90"/>
        </w:rPr>
        <w:t>пособий для специалистов дошкольных</w:t>
      </w:r>
      <w:r>
        <w:rPr>
          <w:spacing w:val="-57"/>
          <w:w w:val="90"/>
        </w:rPr>
        <w:t xml:space="preserve"> </w:t>
      </w:r>
      <w:r>
        <w:rPr>
          <w:w w:val="90"/>
        </w:rPr>
        <w:t>учреждений; комплект наглядно-мето-</w:t>
      </w:r>
      <w:r>
        <w:rPr>
          <w:spacing w:val="1"/>
          <w:w w:val="90"/>
        </w:rPr>
        <w:t xml:space="preserve"> </w:t>
      </w:r>
      <w:r>
        <w:rPr>
          <w:w w:val="90"/>
        </w:rPr>
        <w:t>дических и дидактических пособий для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творческих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занятий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с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дошкольниками.</w:t>
      </w:r>
    </w:p>
    <w:p>
      <w:pPr>
        <w:pStyle w:val="13"/>
        <w:spacing w:line="225" w:lineRule="auto"/>
        <w:ind w:left="182" w:right="38" w:firstLine="226"/>
      </w:pPr>
      <w:r>
        <w:rPr>
          <w:w w:val="90"/>
        </w:rPr>
        <w:t>Практикоориентированные</w:t>
      </w:r>
      <w:r>
        <w:rPr>
          <w:spacing w:val="1"/>
          <w:w w:val="90"/>
        </w:rPr>
        <w:t xml:space="preserve"> </w:t>
      </w:r>
      <w:r>
        <w:rPr>
          <w:w w:val="90"/>
        </w:rPr>
        <w:t>материа-</w:t>
      </w:r>
      <w:r>
        <w:rPr>
          <w:spacing w:val="-57"/>
          <w:w w:val="90"/>
        </w:rPr>
        <w:t xml:space="preserve"> </w:t>
      </w:r>
      <w:r>
        <w:rPr>
          <w:w w:val="95"/>
        </w:rPr>
        <w:t>лы автора программы более 20 лет</w:t>
      </w:r>
      <w:r>
        <w:rPr>
          <w:spacing w:val="1"/>
          <w:w w:val="95"/>
        </w:rPr>
        <w:t xml:space="preserve"> </w:t>
      </w:r>
      <w:r>
        <w:rPr>
          <w:spacing w:val="-2"/>
          <w:w w:val="90"/>
        </w:rPr>
        <w:t xml:space="preserve">используются </w:t>
      </w:r>
      <w:r>
        <w:rPr>
          <w:spacing w:val="-1"/>
          <w:w w:val="90"/>
        </w:rPr>
        <w:t>в системе общественного,</w:t>
      </w:r>
      <w:r>
        <w:rPr>
          <w:spacing w:val="-57"/>
          <w:w w:val="90"/>
        </w:rPr>
        <w:t xml:space="preserve"> </w:t>
      </w:r>
      <w:r>
        <w:rPr>
          <w:w w:val="90"/>
        </w:rPr>
        <w:t>дополнительного и семейного воспита-</w:t>
      </w:r>
      <w:r>
        <w:rPr>
          <w:spacing w:val="1"/>
          <w:w w:val="90"/>
        </w:rPr>
        <w:t xml:space="preserve"> </w:t>
      </w:r>
      <w:r>
        <w:rPr>
          <w:w w:val="90"/>
        </w:rPr>
        <w:t>ния дошкольников (общий тираж более</w:t>
      </w:r>
      <w:r>
        <w:rPr>
          <w:spacing w:val="-57"/>
          <w:w w:val="90"/>
        </w:rPr>
        <w:t xml:space="preserve"> </w:t>
      </w:r>
      <w:r>
        <w:rPr>
          <w:w w:val="90"/>
        </w:rPr>
        <w:t>0,5 млн. экземпляров). Авторская про-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грамма и ее учебно-методическое </w:t>
      </w:r>
      <w:r>
        <w:rPr>
          <w:w w:val="90"/>
        </w:rPr>
        <w:t>обес-</w:t>
      </w:r>
      <w:r>
        <w:rPr>
          <w:spacing w:val="-57"/>
          <w:w w:val="90"/>
        </w:rPr>
        <w:t xml:space="preserve"> </w:t>
      </w:r>
      <w:r>
        <w:rPr>
          <w:w w:val="90"/>
        </w:rPr>
        <w:t>печение</w:t>
      </w:r>
      <w:r>
        <w:rPr>
          <w:spacing w:val="1"/>
          <w:w w:val="90"/>
        </w:rPr>
        <w:t xml:space="preserve"> </w:t>
      </w:r>
      <w:r>
        <w:rPr>
          <w:w w:val="90"/>
        </w:rPr>
        <w:t>переведены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украинский</w:t>
      </w:r>
      <w:r>
        <w:rPr>
          <w:spacing w:val="-57"/>
          <w:w w:val="90"/>
        </w:rPr>
        <w:t xml:space="preserve"> </w:t>
      </w:r>
      <w:r>
        <w:rPr>
          <w:w w:val="90"/>
        </w:rPr>
        <w:t>(полный комплект) и частично – на нор-</w:t>
      </w:r>
      <w:r>
        <w:rPr>
          <w:spacing w:val="-57"/>
          <w:w w:val="90"/>
        </w:rPr>
        <w:t xml:space="preserve"> </w:t>
      </w:r>
      <w:r>
        <w:rPr>
          <w:w w:val="90"/>
        </w:rPr>
        <w:t>вежский, эстонский и узбекский языки.</w:t>
      </w:r>
      <w:r>
        <w:rPr>
          <w:spacing w:val="-57"/>
          <w:w w:val="90"/>
        </w:rPr>
        <w:t xml:space="preserve"> </w:t>
      </w:r>
      <w:r>
        <w:rPr>
          <w:w w:val="90"/>
        </w:rPr>
        <w:t>К настоящему времени педагогическая</w:t>
      </w:r>
      <w:r>
        <w:rPr>
          <w:spacing w:val="1"/>
          <w:w w:val="90"/>
        </w:rPr>
        <w:t xml:space="preserve"> </w:t>
      </w:r>
      <w:r>
        <w:rPr>
          <w:w w:val="90"/>
        </w:rPr>
        <w:t>модель и технологии введены в работу</w:t>
      </w:r>
      <w:r>
        <w:rPr>
          <w:spacing w:val="1"/>
          <w:w w:val="90"/>
        </w:rPr>
        <w:t xml:space="preserve"> </w:t>
      </w:r>
      <w:r>
        <w:rPr>
          <w:w w:val="90"/>
        </w:rPr>
        <w:t>более</w:t>
      </w:r>
      <w:r>
        <w:rPr>
          <w:spacing w:val="1"/>
          <w:w w:val="90"/>
        </w:rPr>
        <w:t xml:space="preserve"> </w:t>
      </w:r>
      <w:r>
        <w:rPr>
          <w:w w:val="90"/>
        </w:rPr>
        <w:t>20000</w:t>
      </w:r>
      <w:r>
        <w:rPr>
          <w:spacing w:val="1"/>
          <w:w w:val="90"/>
        </w:rPr>
        <w:t xml:space="preserve"> </w:t>
      </w:r>
      <w:r>
        <w:rPr>
          <w:w w:val="90"/>
        </w:rPr>
        <w:t>дошкольных</w:t>
      </w:r>
      <w:r>
        <w:rPr>
          <w:spacing w:val="1"/>
          <w:w w:val="90"/>
        </w:rPr>
        <w:t xml:space="preserve"> </w:t>
      </w:r>
      <w:r>
        <w:rPr>
          <w:w w:val="90"/>
        </w:rPr>
        <w:t>учреждений</w:t>
      </w:r>
      <w:r>
        <w:rPr>
          <w:spacing w:val="-57"/>
          <w:w w:val="90"/>
        </w:rPr>
        <w:t xml:space="preserve"> </w:t>
      </w:r>
      <w:r>
        <w:rPr>
          <w:w w:val="95"/>
        </w:rPr>
        <w:t>разных регионов России и ближнего</w:t>
      </w:r>
      <w:r>
        <w:rPr>
          <w:spacing w:val="1"/>
          <w:w w:val="95"/>
        </w:rPr>
        <w:t xml:space="preserve"> </w:t>
      </w:r>
      <w:r>
        <w:rPr>
          <w:spacing w:val="-1"/>
          <w:w w:val="90"/>
        </w:rPr>
        <w:t>зарубежья</w:t>
      </w:r>
      <w:r>
        <w:rPr>
          <w:spacing w:val="15"/>
          <w:w w:val="90"/>
        </w:rPr>
        <w:t xml:space="preserve"> </w:t>
      </w:r>
      <w:r>
        <w:rPr>
          <w:spacing w:val="-1"/>
          <w:w w:val="90"/>
        </w:rPr>
        <w:t>(Беларусь,</w:t>
      </w:r>
      <w:r>
        <w:rPr>
          <w:spacing w:val="16"/>
          <w:w w:val="90"/>
        </w:rPr>
        <w:t xml:space="preserve"> </w:t>
      </w:r>
      <w:r>
        <w:rPr>
          <w:w w:val="90"/>
        </w:rPr>
        <w:t>Украина,</w:t>
      </w:r>
      <w:r>
        <w:rPr>
          <w:spacing w:val="16"/>
          <w:w w:val="90"/>
        </w:rPr>
        <w:t xml:space="preserve"> </w:t>
      </w:r>
      <w:r>
        <w:rPr>
          <w:w w:val="90"/>
        </w:rPr>
        <w:t>Узбеки-</w:t>
      </w:r>
    </w:p>
    <w:p>
      <w:pPr>
        <w:pStyle w:val="13"/>
        <w:spacing w:before="76" w:line="225" w:lineRule="auto"/>
        <w:ind w:left="907"/>
      </w:pPr>
      <w:r>
        <w:br w:type="column"/>
      </w:r>
      <w:r>
        <w:rPr>
          <w:spacing w:val="-1"/>
          <w:w w:val="90"/>
        </w:rPr>
        <w:t xml:space="preserve">стан, Эстония). </w:t>
      </w:r>
      <w:r>
        <w:rPr>
          <w:w w:val="90"/>
        </w:rPr>
        <w:t>Педагогическая модель</w:t>
      </w:r>
      <w:r>
        <w:rPr>
          <w:spacing w:val="1"/>
          <w:w w:val="90"/>
        </w:rPr>
        <w:t xml:space="preserve"> </w:t>
      </w:r>
      <w:r>
        <w:rPr>
          <w:w w:val="90"/>
        </w:rPr>
        <w:t>позволяет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педагогам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</w:t>
      </w:r>
      <w:r>
        <w:rPr>
          <w:spacing w:val="-57"/>
          <w:w w:val="90"/>
        </w:rPr>
        <w:t xml:space="preserve"> </w:t>
      </w:r>
      <w:r>
        <w:rPr>
          <w:w w:val="90"/>
        </w:rPr>
        <w:t>выстраивать</w:t>
      </w:r>
      <w:r>
        <w:rPr>
          <w:spacing w:val="1"/>
          <w:w w:val="90"/>
        </w:rPr>
        <w:t xml:space="preserve"> </w:t>
      </w:r>
      <w:r>
        <w:rPr>
          <w:w w:val="90"/>
        </w:rPr>
        <w:t>вариативное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содержание</w:t>
      </w:r>
      <w:r>
        <w:rPr>
          <w:spacing w:val="-57"/>
          <w:w w:val="90"/>
        </w:rPr>
        <w:t xml:space="preserve"> </w:t>
      </w:r>
      <w:r>
        <w:rPr>
          <w:w w:val="90"/>
        </w:rPr>
        <w:t>изобразительной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раннего</w:t>
      </w:r>
      <w:r>
        <w:rPr>
          <w:spacing w:val="-7"/>
          <w:w w:val="90"/>
        </w:rPr>
        <w:t xml:space="preserve"> </w:t>
      </w:r>
      <w:r>
        <w:rPr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w w:val="90"/>
        </w:rPr>
        <w:t>дошкольного</w:t>
      </w:r>
      <w:r>
        <w:rPr>
          <w:spacing w:val="-7"/>
          <w:w w:val="90"/>
        </w:rPr>
        <w:t xml:space="preserve"> </w:t>
      </w:r>
      <w:r>
        <w:rPr>
          <w:w w:val="90"/>
        </w:rPr>
        <w:t>возраста.</w:t>
      </w:r>
    </w:p>
    <w:p>
      <w:pPr>
        <w:pStyle w:val="13"/>
        <w:spacing w:line="225" w:lineRule="auto"/>
        <w:ind w:left="907" w:firstLine="226"/>
      </w:pPr>
      <w:r>
        <w:rPr>
          <w:w w:val="90"/>
        </w:rPr>
        <w:t>С 2008 года теоретические позиции и</w:t>
      </w:r>
      <w:r>
        <w:rPr>
          <w:spacing w:val="-57"/>
          <w:w w:val="90"/>
        </w:rPr>
        <w:t xml:space="preserve"> </w:t>
      </w:r>
      <w:r>
        <w:rPr>
          <w:w w:val="90"/>
        </w:rPr>
        <w:t>практические</w:t>
      </w:r>
      <w:r>
        <w:rPr>
          <w:spacing w:val="1"/>
          <w:w w:val="90"/>
        </w:rPr>
        <w:t xml:space="preserve"> </w:t>
      </w:r>
      <w:r>
        <w:rPr>
          <w:w w:val="90"/>
        </w:rPr>
        <w:t>интересы</w:t>
      </w:r>
      <w:r>
        <w:rPr>
          <w:spacing w:val="1"/>
          <w:w w:val="90"/>
        </w:rPr>
        <w:t xml:space="preserve"> </w:t>
      </w:r>
      <w:r>
        <w:rPr>
          <w:w w:val="90"/>
        </w:rPr>
        <w:t>объединяют</w:t>
      </w:r>
      <w:r>
        <w:rPr>
          <w:spacing w:val="1"/>
          <w:w w:val="90"/>
        </w:rPr>
        <w:t xml:space="preserve"> </w:t>
      </w:r>
      <w:r>
        <w:rPr>
          <w:w w:val="90"/>
        </w:rPr>
        <w:t>воспитателей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педагогов</w:t>
      </w:r>
      <w:r>
        <w:rPr>
          <w:spacing w:val="1"/>
          <w:w w:val="90"/>
        </w:rPr>
        <w:t xml:space="preserve"> </w:t>
      </w:r>
      <w:r>
        <w:rPr>
          <w:w w:val="90"/>
        </w:rPr>
        <w:t>искусства</w:t>
      </w:r>
      <w:r>
        <w:rPr>
          <w:spacing w:val="1"/>
          <w:w w:val="90"/>
        </w:rPr>
        <w:t xml:space="preserve"> </w:t>
      </w:r>
      <w:r>
        <w:rPr>
          <w:w w:val="90"/>
        </w:rPr>
        <w:t>вокруг</w:t>
      </w:r>
      <w:r>
        <w:rPr>
          <w:spacing w:val="31"/>
          <w:w w:val="90"/>
        </w:rPr>
        <w:t xml:space="preserve"> </w:t>
      </w:r>
      <w:r>
        <w:rPr>
          <w:w w:val="90"/>
        </w:rPr>
        <w:t>созданного</w:t>
      </w:r>
      <w:r>
        <w:rPr>
          <w:spacing w:val="31"/>
          <w:w w:val="90"/>
        </w:rPr>
        <w:t xml:space="preserve"> </w:t>
      </w:r>
      <w:r>
        <w:rPr>
          <w:w w:val="90"/>
        </w:rPr>
        <w:t>автором</w:t>
      </w:r>
      <w:r>
        <w:rPr>
          <w:spacing w:val="31"/>
          <w:w w:val="90"/>
        </w:rPr>
        <w:t xml:space="preserve"> </w:t>
      </w:r>
      <w:r>
        <w:rPr>
          <w:w w:val="90"/>
        </w:rPr>
        <w:t>программы</w:t>
      </w:r>
    </w:p>
    <w:p>
      <w:pPr>
        <w:pStyle w:val="13"/>
        <w:spacing w:line="225" w:lineRule="auto"/>
        <w:ind w:left="907"/>
      </w:pPr>
      <w:r>
        <w:rPr>
          <w:w w:val="90"/>
        </w:rPr>
        <w:t>«Цветные</w:t>
      </w:r>
      <w:r>
        <w:rPr>
          <w:spacing w:val="1"/>
          <w:w w:val="90"/>
        </w:rPr>
        <w:t xml:space="preserve"> </w:t>
      </w:r>
      <w:r>
        <w:rPr>
          <w:w w:val="90"/>
        </w:rPr>
        <w:t>ладошки»</w:t>
      </w:r>
      <w:r>
        <w:rPr>
          <w:spacing w:val="1"/>
          <w:w w:val="90"/>
        </w:rPr>
        <w:t xml:space="preserve"> </w:t>
      </w:r>
      <w:r>
        <w:rPr>
          <w:w w:val="90"/>
        </w:rPr>
        <w:t>специализирован-</w:t>
      </w:r>
      <w:r>
        <w:rPr>
          <w:spacing w:val="-57"/>
          <w:w w:val="90"/>
        </w:rPr>
        <w:t xml:space="preserve"> </w:t>
      </w:r>
      <w:r>
        <w:rPr>
          <w:w w:val="90"/>
        </w:rPr>
        <w:t>ного журнала «Цветной мир: изобрази-</w:t>
      </w:r>
      <w:r>
        <w:rPr>
          <w:spacing w:val="1"/>
          <w:w w:val="90"/>
        </w:rPr>
        <w:t xml:space="preserve"> </w:t>
      </w:r>
      <w:r>
        <w:rPr>
          <w:w w:val="90"/>
        </w:rPr>
        <w:t>тельное творчество и дизайн в детском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саду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начальной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школе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«Цветной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мир»,</w:t>
      </w:r>
      <w:r>
        <w:rPr>
          <w:spacing w:val="-57"/>
          <w:w w:val="90"/>
        </w:rPr>
        <w:t xml:space="preserve"> </w:t>
      </w:r>
      <w:r>
        <w:rPr>
          <w:w w:val="95"/>
        </w:rPr>
        <w:t>обеспечивая</w:t>
      </w:r>
      <w:r>
        <w:rPr>
          <w:spacing w:val="1"/>
          <w:w w:val="95"/>
        </w:rPr>
        <w:t xml:space="preserve"> </w:t>
      </w:r>
      <w:r>
        <w:rPr>
          <w:w w:val="95"/>
        </w:rPr>
        <w:t>широкое</w:t>
      </w:r>
      <w:r>
        <w:rPr>
          <w:spacing w:val="1"/>
          <w:w w:val="95"/>
        </w:rPr>
        <w:t xml:space="preserve"> </w:t>
      </w:r>
      <w:r>
        <w:rPr>
          <w:w w:val="95"/>
        </w:rPr>
        <w:t>внедрение</w:t>
      </w:r>
      <w:r>
        <w:rPr>
          <w:spacing w:val="1"/>
          <w:w w:val="95"/>
        </w:rPr>
        <w:t xml:space="preserve"> </w:t>
      </w:r>
      <w:r>
        <w:rPr>
          <w:w w:val="90"/>
        </w:rPr>
        <w:t>результатов</w:t>
      </w:r>
      <w:r>
        <w:rPr>
          <w:spacing w:val="1"/>
          <w:w w:val="90"/>
        </w:rPr>
        <w:t xml:space="preserve"> </w:t>
      </w:r>
      <w:r>
        <w:rPr>
          <w:w w:val="90"/>
        </w:rPr>
        <w:t>научных</w:t>
      </w:r>
      <w:r>
        <w:rPr>
          <w:spacing w:val="1"/>
          <w:w w:val="90"/>
        </w:rPr>
        <w:t xml:space="preserve"> </w:t>
      </w:r>
      <w:r>
        <w:rPr>
          <w:w w:val="90"/>
        </w:rPr>
        <w:t>исследований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85"/>
        </w:rPr>
        <w:t>дошкольных учреждениях разных регио-</w:t>
      </w:r>
      <w:r>
        <w:rPr>
          <w:spacing w:val="1"/>
          <w:w w:val="85"/>
        </w:rPr>
        <w:t xml:space="preserve"> </w:t>
      </w:r>
      <w:r>
        <w:rPr>
          <w:w w:val="90"/>
        </w:rPr>
        <w:t>нов</w:t>
      </w:r>
      <w:r>
        <w:rPr>
          <w:spacing w:val="-7"/>
          <w:w w:val="90"/>
        </w:rPr>
        <w:t xml:space="preserve"> </w:t>
      </w:r>
      <w:r>
        <w:rPr>
          <w:w w:val="90"/>
        </w:rPr>
        <w:t>России</w:t>
      </w:r>
      <w:r>
        <w:rPr>
          <w:spacing w:val="-6"/>
          <w:w w:val="90"/>
        </w:rPr>
        <w:t xml:space="preserve"> </w:t>
      </w:r>
      <w:r>
        <w:rPr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w w:val="90"/>
        </w:rPr>
        <w:t>ближнего</w:t>
      </w:r>
      <w:r>
        <w:rPr>
          <w:spacing w:val="-6"/>
          <w:w w:val="90"/>
        </w:rPr>
        <w:t xml:space="preserve"> </w:t>
      </w:r>
      <w:r>
        <w:rPr>
          <w:w w:val="90"/>
        </w:rPr>
        <w:t>зарубежья.</w:t>
      </w:r>
    </w:p>
    <w:p>
      <w:pPr>
        <w:pStyle w:val="13"/>
        <w:spacing w:line="225" w:lineRule="auto"/>
        <w:ind w:left="907" w:firstLine="226"/>
      </w:pPr>
      <w:r>
        <w:rPr>
          <w:rFonts w:ascii="Arial" w:hAnsi="Arial"/>
          <w:b/>
          <w:spacing w:val="-1"/>
          <w:w w:val="90"/>
        </w:rPr>
        <w:t xml:space="preserve">Апробация </w:t>
      </w:r>
      <w:r>
        <w:rPr>
          <w:rFonts w:ascii="Arial" w:hAnsi="Arial"/>
          <w:b/>
          <w:w w:val="90"/>
        </w:rPr>
        <w:t>и практическое внедре-</w:t>
      </w:r>
      <w:r>
        <w:rPr>
          <w:rFonts w:ascii="Arial" w:hAnsi="Arial"/>
          <w:b/>
          <w:spacing w:val="-53"/>
          <w:w w:val="90"/>
        </w:rPr>
        <w:t xml:space="preserve"> </w:t>
      </w:r>
      <w:r>
        <w:rPr>
          <w:rFonts w:ascii="Arial" w:hAnsi="Arial"/>
          <w:b/>
          <w:w w:val="90"/>
        </w:rPr>
        <w:t xml:space="preserve">ние. </w:t>
      </w:r>
      <w:r>
        <w:rPr>
          <w:w w:val="90"/>
        </w:rPr>
        <w:t>Основные положения научной кон-</w:t>
      </w:r>
      <w:r>
        <w:rPr>
          <w:spacing w:val="-57"/>
          <w:w w:val="90"/>
        </w:rPr>
        <w:t xml:space="preserve"> </w:t>
      </w:r>
      <w:r>
        <w:rPr>
          <w:w w:val="90"/>
        </w:rPr>
        <w:t>цепции,</w:t>
      </w:r>
      <w:r>
        <w:rPr>
          <w:spacing w:val="1"/>
          <w:w w:val="90"/>
        </w:rPr>
        <w:t xml:space="preserve"> </w:t>
      </w:r>
      <w:r>
        <w:rPr>
          <w:w w:val="90"/>
        </w:rPr>
        <w:t>определившей</w:t>
      </w:r>
      <w:r>
        <w:rPr>
          <w:spacing w:val="1"/>
          <w:w w:val="90"/>
        </w:rPr>
        <w:t xml:space="preserve"> </w:t>
      </w:r>
      <w:r>
        <w:rPr>
          <w:w w:val="90"/>
        </w:rPr>
        <w:t>теоретическую</w:t>
      </w:r>
      <w:r>
        <w:rPr>
          <w:spacing w:val="-57"/>
          <w:w w:val="90"/>
        </w:rPr>
        <w:t xml:space="preserve"> </w:t>
      </w:r>
      <w:r>
        <w:rPr>
          <w:w w:val="90"/>
        </w:rPr>
        <w:t>основу программы, прошли апробацию</w:t>
      </w:r>
      <w:r>
        <w:rPr>
          <w:spacing w:val="1"/>
          <w:w w:val="90"/>
        </w:rPr>
        <w:t xml:space="preserve"> </w:t>
      </w:r>
      <w:r>
        <w:rPr>
          <w:w w:val="85"/>
        </w:rPr>
        <w:t>на заседаниях Ученого совета, лаборато-</w:t>
      </w:r>
      <w:r>
        <w:rPr>
          <w:spacing w:val="1"/>
          <w:w w:val="85"/>
        </w:rPr>
        <w:t xml:space="preserve"> </w:t>
      </w:r>
      <w:r>
        <w:rPr>
          <w:w w:val="85"/>
        </w:rPr>
        <w:t>рии пластических искусств, лаборатории</w:t>
      </w:r>
      <w:r>
        <w:rPr>
          <w:spacing w:val="1"/>
          <w:w w:val="85"/>
        </w:rPr>
        <w:t xml:space="preserve"> </w:t>
      </w:r>
      <w:r>
        <w:rPr>
          <w:w w:val="90"/>
        </w:rPr>
        <w:t>теоретических основ социологии и пси-</w:t>
      </w:r>
      <w:r>
        <w:rPr>
          <w:spacing w:val="-57"/>
          <w:w w:val="90"/>
        </w:rPr>
        <w:t xml:space="preserve"> </w:t>
      </w:r>
      <w:r>
        <w:rPr>
          <w:w w:val="90"/>
        </w:rPr>
        <w:t>хологии художественного образования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 xml:space="preserve">Учреждения Российской академии </w:t>
      </w:r>
      <w:r>
        <w:rPr>
          <w:spacing w:val="-1"/>
          <w:w w:val="90"/>
        </w:rPr>
        <w:t>обра-</w:t>
      </w:r>
      <w:r>
        <w:rPr>
          <w:spacing w:val="-57"/>
          <w:w w:val="90"/>
        </w:rPr>
        <w:t xml:space="preserve"> </w:t>
      </w:r>
      <w:r>
        <w:rPr>
          <w:w w:val="90"/>
        </w:rPr>
        <w:t>зования</w:t>
      </w:r>
      <w:r>
        <w:rPr>
          <w:spacing w:val="1"/>
          <w:w w:val="90"/>
        </w:rPr>
        <w:t xml:space="preserve"> </w:t>
      </w:r>
      <w:r>
        <w:rPr>
          <w:w w:val="90"/>
        </w:rPr>
        <w:t>«Институт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художественного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образования»; на заседаниях лаборато-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 xml:space="preserve">рии эстетического развития </w:t>
      </w:r>
      <w:r>
        <w:rPr>
          <w:w w:val="90"/>
        </w:rPr>
        <w:t>дошкольни-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ков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ГУ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Центр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«Дошкольное</w:t>
      </w:r>
      <w:r>
        <w:rPr>
          <w:spacing w:val="-8"/>
          <w:w w:val="90"/>
        </w:rPr>
        <w:t xml:space="preserve"> </w:t>
      </w:r>
      <w:r>
        <w:rPr>
          <w:w w:val="90"/>
        </w:rPr>
        <w:t>детство»</w:t>
      </w:r>
      <w:r>
        <w:rPr>
          <w:spacing w:val="-7"/>
          <w:w w:val="90"/>
        </w:rPr>
        <w:t xml:space="preserve"> </w:t>
      </w:r>
      <w:r>
        <w:rPr>
          <w:w w:val="90"/>
        </w:rPr>
        <w:t>им.</w:t>
      </w:r>
      <w:r>
        <w:rPr>
          <w:spacing w:val="-58"/>
          <w:w w:val="90"/>
        </w:rPr>
        <w:t xml:space="preserve"> </w:t>
      </w:r>
      <w:r>
        <w:rPr>
          <w:w w:val="95"/>
        </w:rPr>
        <w:t>А.В.</w:t>
      </w:r>
      <w:r>
        <w:rPr>
          <w:spacing w:val="1"/>
          <w:w w:val="95"/>
        </w:rPr>
        <w:t xml:space="preserve"> </w:t>
      </w:r>
      <w:r>
        <w:rPr>
          <w:w w:val="95"/>
        </w:rPr>
        <w:t>Запорожца;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педагогических</w:t>
      </w:r>
      <w:r>
        <w:rPr>
          <w:spacing w:val="1"/>
          <w:w w:val="95"/>
        </w:rPr>
        <w:t xml:space="preserve"> </w:t>
      </w:r>
      <w:r>
        <w:rPr>
          <w:w w:val="90"/>
        </w:rPr>
        <w:t>совещаниях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Московском</w:t>
      </w:r>
      <w:r>
        <w:rPr>
          <w:spacing w:val="1"/>
          <w:w w:val="90"/>
        </w:rPr>
        <w:t xml:space="preserve"> </w:t>
      </w:r>
      <w:r>
        <w:rPr>
          <w:w w:val="90"/>
        </w:rPr>
        <w:t>институте</w:t>
      </w:r>
      <w:r>
        <w:rPr>
          <w:spacing w:val="1"/>
          <w:w w:val="90"/>
        </w:rPr>
        <w:t xml:space="preserve"> </w:t>
      </w:r>
      <w:r>
        <w:rPr>
          <w:w w:val="90"/>
        </w:rPr>
        <w:t>открытого образования; на заседаниях</w:t>
      </w:r>
      <w:r>
        <w:rPr>
          <w:spacing w:val="1"/>
          <w:w w:val="90"/>
        </w:rPr>
        <w:t xml:space="preserve"> </w:t>
      </w:r>
      <w:r>
        <w:rPr>
          <w:w w:val="90"/>
        </w:rPr>
        <w:t>кафедры</w:t>
      </w:r>
      <w:r>
        <w:rPr>
          <w:spacing w:val="1"/>
          <w:w w:val="90"/>
        </w:rPr>
        <w:t xml:space="preserve"> </w:t>
      </w:r>
      <w:r>
        <w:rPr>
          <w:w w:val="90"/>
        </w:rPr>
        <w:t>начального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дошкольного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образования</w:t>
      </w:r>
      <w:r>
        <w:rPr>
          <w:spacing w:val="-10"/>
          <w:w w:val="90"/>
        </w:rPr>
        <w:t xml:space="preserve"> </w:t>
      </w:r>
      <w:r>
        <w:rPr>
          <w:w w:val="90"/>
        </w:rPr>
        <w:t>ГОУ</w:t>
      </w:r>
      <w:r>
        <w:rPr>
          <w:spacing w:val="-9"/>
          <w:w w:val="90"/>
        </w:rPr>
        <w:t xml:space="preserve"> </w:t>
      </w:r>
      <w:r>
        <w:rPr>
          <w:w w:val="90"/>
        </w:rPr>
        <w:t>«Академия</w:t>
      </w:r>
      <w:r>
        <w:rPr>
          <w:spacing w:val="-9"/>
          <w:w w:val="90"/>
        </w:rPr>
        <w:t xml:space="preserve"> </w:t>
      </w:r>
      <w:r>
        <w:rPr>
          <w:w w:val="90"/>
        </w:rPr>
        <w:t>повышения</w:t>
      </w:r>
      <w:r>
        <w:rPr>
          <w:spacing w:val="-57"/>
          <w:w w:val="90"/>
        </w:rPr>
        <w:t xml:space="preserve"> </w:t>
      </w:r>
      <w:r>
        <w:rPr>
          <w:w w:val="90"/>
        </w:rPr>
        <w:t>квалификации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профессиональной</w:t>
      </w:r>
      <w:r>
        <w:rPr>
          <w:spacing w:val="-57"/>
          <w:w w:val="90"/>
        </w:rPr>
        <w:t xml:space="preserve"> </w:t>
      </w:r>
      <w:r>
        <w:rPr>
          <w:w w:val="90"/>
        </w:rPr>
        <w:t>переподготовки</w:t>
      </w:r>
      <w:r>
        <w:rPr>
          <w:spacing w:val="1"/>
          <w:w w:val="90"/>
        </w:rPr>
        <w:t xml:space="preserve"> </w:t>
      </w:r>
      <w:r>
        <w:rPr>
          <w:w w:val="90"/>
        </w:rPr>
        <w:t>работников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образова-</w:t>
      </w:r>
      <w:r>
        <w:rPr>
          <w:spacing w:val="-57"/>
          <w:w w:val="90"/>
        </w:rPr>
        <w:t xml:space="preserve"> </w:t>
      </w:r>
      <w:r>
        <w:rPr>
          <w:w w:val="95"/>
        </w:rPr>
        <w:t>ния»; в докладах и выступлениях на</w:t>
      </w:r>
      <w:r>
        <w:rPr>
          <w:spacing w:val="1"/>
          <w:w w:val="95"/>
        </w:rPr>
        <w:t xml:space="preserve"> </w:t>
      </w:r>
      <w:r>
        <w:rPr>
          <w:w w:val="90"/>
        </w:rPr>
        <w:t>международных и всероссийских кон-</w:t>
      </w:r>
      <w:r>
        <w:rPr>
          <w:spacing w:val="1"/>
          <w:w w:val="90"/>
        </w:rPr>
        <w:t xml:space="preserve"> </w:t>
      </w:r>
      <w:r>
        <w:rPr>
          <w:w w:val="90"/>
        </w:rPr>
        <w:t>ференциях</w:t>
      </w:r>
      <w:r>
        <w:rPr>
          <w:spacing w:val="1"/>
          <w:w w:val="90"/>
        </w:rPr>
        <w:t xml:space="preserve"> </w:t>
      </w:r>
      <w:r>
        <w:rPr>
          <w:w w:val="90"/>
        </w:rPr>
        <w:t>(Москва,</w:t>
      </w:r>
      <w:r>
        <w:rPr>
          <w:spacing w:val="1"/>
          <w:w w:val="90"/>
        </w:rPr>
        <w:t xml:space="preserve"> </w:t>
      </w:r>
      <w:r>
        <w:rPr>
          <w:w w:val="90"/>
        </w:rPr>
        <w:t>Санкт-Петербург,</w:t>
      </w:r>
      <w:r>
        <w:rPr>
          <w:spacing w:val="-57"/>
          <w:w w:val="90"/>
        </w:rPr>
        <w:t xml:space="preserve"> </w:t>
      </w:r>
      <w:r>
        <w:rPr>
          <w:w w:val="90"/>
        </w:rPr>
        <w:t>Минск,</w:t>
      </w:r>
      <w:r>
        <w:rPr>
          <w:spacing w:val="1"/>
          <w:w w:val="90"/>
        </w:rPr>
        <w:t xml:space="preserve"> </w:t>
      </w:r>
      <w:r>
        <w:rPr>
          <w:w w:val="90"/>
        </w:rPr>
        <w:t>Пермь,</w:t>
      </w:r>
      <w:r>
        <w:rPr>
          <w:spacing w:val="1"/>
          <w:w w:val="90"/>
        </w:rPr>
        <w:t xml:space="preserve"> </w:t>
      </w:r>
      <w:r>
        <w:rPr>
          <w:w w:val="90"/>
        </w:rPr>
        <w:t>Ростов-на-Дону,</w:t>
      </w:r>
      <w:r>
        <w:rPr>
          <w:spacing w:val="1"/>
          <w:w w:val="90"/>
        </w:rPr>
        <w:t xml:space="preserve"> </w:t>
      </w:r>
      <w:r>
        <w:rPr>
          <w:w w:val="90"/>
        </w:rPr>
        <w:t>Киев,</w:t>
      </w:r>
      <w:r>
        <w:rPr>
          <w:spacing w:val="-57"/>
          <w:w w:val="90"/>
        </w:rPr>
        <w:t xml:space="preserve"> </w:t>
      </w:r>
      <w:r>
        <w:rPr>
          <w:w w:val="85"/>
        </w:rPr>
        <w:t>Сергиев Посад, Ташкент, Томск, Харьков,</w:t>
      </w:r>
      <w:r>
        <w:rPr>
          <w:spacing w:val="-54"/>
          <w:w w:val="85"/>
        </w:rPr>
        <w:t xml:space="preserve"> </w:t>
      </w:r>
      <w:r>
        <w:rPr>
          <w:spacing w:val="-2"/>
          <w:w w:val="90"/>
        </w:rPr>
        <w:t>Чебоксары,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Ярославль,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Белгород).</w:t>
      </w:r>
    </w:p>
    <w:p>
      <w:pPr>
        <w:pStyle w:val="13"/>
        <w:spacing w:line="225" w:lineRule="auto"/>
        <w:ind w:left="907" w:right="2" w:firstLine="226"/>
      </w:pPr>
      <w:r>
        <w:rPr>
          <w:spacing w:val="-1"/>
          <w:w w:val="90"/>
        </w:rPr>
        <w:t xml:space="preserve">Основные научно-методические </w:t>
      </w:r>
      <w:r>
        <w:rPr>
          <w:w w:val="90"/>
        </w:rPr>
        <w:t>идеи</w:t>
      </w:r>
      <w:r>
        <w:rPr>
          <w:spacing w:val="-57"/>
          <w:w w:val="90"/>
        </w:rPr>
        <w:t xml:space="preserve"> </w:t>
      </w:r>
      <w:r>
        <w:rPr>
          <w:w w:val="90"/>
        </w:rPr>
        <w:t>И.А. Лыковой вошли в программу авто-</w:t>
      </w:r>
      <w:r>
        <w:rPr>
          <w:spacing w:val="1"/>
          <w:w w:val="90"/>
        </w:rPr>
        <w:t xml:space="preserve"> </w:t>
      </w:r>
      <w:r>
        <w:rPr>
          <w:w w:val="95"/>
        </w:rPr>
        <w:t>рских</w:t>
      </w:r>
      <w:r>
        <w:rPr>
          <w:spacing w:val="1"/>
          <w:w w:val="95"/>
        </w:rPr>
        <w:t xml:space="preserve"> </w:t>
      </w:r>
      <w:r>
        <w:rPr>
          <w:w w:val="95"/>
        </w:rPr>
        <w:t>семинаров,</w:t>
      </w:r>
      <w:r>
        <w:rPr>
          <w:spacing w:val="1"/>
          <w:w w:val="95"/>
        </w:rPr>
        <w:t xml:space="preserve"> </w:t>
      </w:r>
      <w:r>
        <w:rPr>
          <w:w w:val="95"/>
        </w:rPr>
        <w:t>проходивших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spacing w:val="-3"/>
          <w:w w:val="90"/>
        </w:rPr>
        <w:t>2002–2019</w:t>
      </w:r>
      <w:r>
        <w:rPr>
          <w:spacing w:val="-21"/>
          <w:w w:val="90"/>
        </w:rPr>
        <w:t xml:space="preserve"> </w:t>
      </w:r>
      <w:r>
        <w:rPr>
          <w:spacing w:val="-3"/>
          <w:w w:val="90"/>
        </w:rPr>
        <w:t>учебных</w:t>
      </w:r>
      <w:r>
        <w:rPr>
          <w:spacing w:val="-21"/>
          <w:w w:val="90"/>
        </w:rPr>
        <w:t xml:space="preserve"> </w:t>
      </w:r>
      <w:r>
        <w:rPr>
          <w:spacing w:val="-2"/>
          <w:w w:val="90"/>
        </w:rPr>
        <w:t>годах</w:t>
      </w:r>
      <w:r>
        <w:rPr>
          <w:spacing w:val="-21"/>
          <w:w w:val="90"/>
        </w:rPr>
        <w:t xml:space="preserve"> </w:t>
      </w:r>
      <w:r>
        <w:rPr>
          <w:spacing w:val="-2"/>
          <w:w w:val="90"/>
        </w:rPr>
        <w:t>в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институтах</w:t>
      </w:r>
      <w:r>
        <w:rPr>
          <w:spacing w:val="-21"/>
          <w:w w:val="90"/>
        </w:rPr>
        <w:t xml:space="preserve"> </w:t>
      </w:r>
      <w:r>
        <w:rPr>
          <w:spacing w:val="-2"/>
          <w:w w:val="90"/>
        </w:rPr>
        <w:t>по-</w:t>
      </w:r>
      <w:r>
        <w:rPr>
          <w:spacing w:val="-57"/>
          <w:w w:val="90"/>
        </w:rPr>
        <w:t xml:space="preserve"> </w:t>
      </w:r>
      <w:r>
        <w:rPr>
          <w:w w:val="90"/>
        </w:rPr>
        <w:t>вышения</w:t>
      </w:r>
      <w:r>
        <w:rPr>
          <w:spacing w:val="2"/>
          <w:w w:val="90"/>
        </w:rPr>
        <w:t xml:space="preserve"> </w:t>
      </w:r>
      <w:r>
        <w:rPr>
          <w:w w:val="90"/>
        </w:rPr>
        <w:t>квалификации</w:t>
      </w:r>
      <w:r>
        <w:rPr>
          <w:spacing w:val="2"/>
          <w:w w:val="90"/>
        </w:rPr>
        <w:t xml:space="preserve"> </w:t>
      </w:r>
      <w:r>
        <w:rPr>
          <w:w w:val="90"/>
        </w:rPr>
        <w:t>работников</w:t>
      </w:r>
      <w:r>
        <w:rPr>
          <w:spacing w:val="3"/>
          <w:w w:val="90"/>
        </w:rPr>
        <w:t xml:space="preserve"> </w:t>
      </w:r>
      <w:r>
        <w:rPr>
          <w:w w:val="90"/>
        </w:rPr>
        <w:t>об-</w:t>
      </w:r>
    </w:p>
    <w:p>
      <w:pPr>
        <w:pStyle w:val="13"/>
        <w:spacing w:before="76" w:line="225" w:lineRule="auto"/>
        <w:ind w:left="182" w:right="899"/>
      </w:pPr>
      <w:r>
        <w:br w:type="column"/>
      </w:r>
      <w:r>
        <w:rPr>
          <w:w w:val="95"/>
        </w:rPr>
        <w:t>разования разных регионов России и</w:t>
      </w:r>
      <w:r>
        <w:rPr>
          <w:spacing w:val="1"/>
          <w:w w:val="95"/>
        </w:rPr>
        <w:t xml:space="preserve"> </w:t>
      </w:r>
      <w:r>
        <w:rPr>
          <w:w w:val="90"/>
        </w:rPr>
        <w:t>ближнего зарубежья (Анапа, Белгород,</w:t>
      </w:r>
      <w:r>
        <w:rPr>
          <w:spacing w:val="1"/>
          <w:w w:val="90"/>
        </w:rPr>
        <w:t xml:space="preserve"> </w:t>
      </w:r>
      <w:r>
        <w:rPr>
          <w:w w:val="85"/>
        </w:rPr>
        <w:t>Великий Новгород, Владимир, Волгоград,</w:t>
      </w:r>
      <w:r>
        <w:rPr>
          <w:spacing w:val="1"/>
          <w:w w:val="85"/>
        </w:rPr>
        <w:t xml:space="preserve"> </w:t>
      </w:r>
      <w:r>
        <w:rPr>
          <w:w w:val="85"/>
        </w:rPr>
        <w:t>Вологда, Екатеринбург, Ижевск, Иркутск,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Казань, Калининград, </w:t>
      </w:r>
      <w:r>
        <w:rPr>
          <w:w w:val="90"/>
        </w:rPr>
        <w:t>Краснодар, Крас-</w:t>
      </w:r>
      <w:r>
        <w:rPr>
          <w:spacing w:val="-57"/>
          <w:w w:val="90"/>
        </w:rPr>
        <w:t xml:space="preserve"> </w:t>
      </w:r>
      <w:r>
        <w:rPr>
          <w:w w:val="85"/>
        </w:rPr>
        <w:t>ноярск, Курск, Москва, Минск, Мурманск,</w:t>
      </w:r>
      <w:r>
        <w:rPr>
          <w:spacing w:val="-54"/>
          <w:w w:val="85"/>
        </w:rPr>
        <w:t xml:space="preserve"> </w:t>
      </w:r>
      <w:r>
        <w:rPr>
          <w:w w:val="85"/>
        </w:rPr>
        <w:t>Нарва, Нижний Новгород, Новороссийск,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Новосибирск, Орел, </w:t>
      </w:r>
      <w:r>
        <w:rPr>
          <w:w w:val="85"/>
        </w:rPr>
        <w:t>Пермь, Петрозаводск,</w:t>
      </w:r>
      <w:r>
        <w:rPr>
          <w:spacing w:val="-54"/>
          <w:w w:val="85"/>
        </w:rPr>
        <w:t xml:space="preserve"> </w:t>
      </w:r>
      <w:r>
        <w:rPr>
          <w:w w:val="90"/>
        </w:rPr>
        <w:t>Петропавловск-Камчатский,</w:t>
      </w:r>
      <w:r>
        <w:rPr>
          <w:spacing w:val="1"/>
          <w:w w:val="90"/>
        </w:rPr>
        <w:t xml:space="preserve"> </w:t>
      </w:r>
      <w:r>
        <w:rPr>
          <w:w w:val="90"/>
        </w:rPr>
        <w:t>Ростов-на-</w:t>
      </w:r>
      <w:r>
        <w:rPr>
          <w:spacing w:val="-57"/>
          <w:w w:val="90"/>
        </w:rPr>
        <w:t xml:space="preserve"> </w:t>
      </w:r>
      <w:r>
        <w:rPr>
          <w:w w:val="85"/>
        </w:rPr>
        <w:t>Дону, Рязань, Санкт-Петербург, Саратов,</w:t>
      </w:r>
      <w:r>
        <w:rPr>
          <w:spacing w:val="1"/>
          <w:w w:val="85"/>
        </w:rPr>
        <w:t xml:space="preserve"> </w:t>
      </w:r>
      <w:r>
        <w:rPr>
          <w:spacing w:val="-2"/>
          <w:w w:val="80"/>
        </w:rPr>
        <w:t>Смоленск,</w:t>
      </w:r>
      <w:r>
        <w:rPr>
          <w:spacing w:val="-17"/>
          <w:w w:val="80"/>
        </w:rPr>
        <w:t xml:space="preserve"> </w:t>
      </w:r>
      <w:r>
        <w:rPr>
          <w:spacing w:val="-2"/>
          <w:w w:val="80"/>
        </w:rPr>
        <w:t>Сочи,</w:t>
      </w:r>
      <w:r>
        <w:rPr>
          <w:spacing w:val="-16"/>
          <w:w w:val="80"/>
        </w:rPr>
        <w:t xml:space="preserve"> </w:t>
      </w:r>
      <w:r>
        <w:rPr>
          <w:spacing w:val="-2"/>
          <w:w w:val="80"/>
        </w:rPr>
        <w:t>Сургут,</w:t>
      </w:r>
      <w:r>
        <w:rPr>
          <w:spacing w:val="-16"/>
          <w:w w:val="80"/>
        </w:rPr>
        <w:t xml:space="preserve"> </w:t>
      </w:r>
      <w:r>
        <w:rPr>
          <w:spacing w:val="-2"/>
          <w:w w:val="80"/>
        </w:rPr>
        <w:t>Сыктывкар,</w:t>
      </w:r>
      <w:r>
        <w:rPr>
          <w:spacing w:val="-16"/>
          <w:w w:val="80"/>
        </w:rPr>
        <w:t xml:space="preserve"> </w:t>
      </w:r>
      <w:r>
        <w:rPr>
          <w:spacing w:val="-2"/>
          <w:w w:val="80"/>
        </w:rPr>
        <w:t>Таллинн,</w:t>
      </w:r>
      <w:r>
        <w:rPr>
          <w:spacing w:val="-50"/>
          <w:w w:val="80"/>
        </w:rPr>
        <w:t xml:space="preserve"> </w:t>
      </w:r>
      <w:r>
        <w:rPr>
          <w:w w:val="80"/>
        </w:rPr>
        <w:t>Ташкент, Томск, Тула, Харьков, Ялта, Яро-</w:t>
      </w:r>
      <w:r>
        <w:rPr>
          <w:spacing w:val="1"/>
          <w:w w:val="80"/>
        </w:rPr>
        <w:t xml:space="preserve"> </w:t>
      </w:r>
      <w:r>
        <w:rPr>
          <w:w w:val="90"/>
        </w:rPr>
        <w:t>славль и др.). Обучение на авторских</w:t>
      </w:r>
      <w:r>
        <w:rPr>
          <w:spacing w:val="1"/>
          <w:w w:val="90"/>
        </w:rPr>
        <w:t xml:space="preserve"> </w:t>
      </w:r>
      <w:r>
        <w:rPr>
          <w:w w:val="90"/>
        </w:rPr>
        <w:t>семинарах и курсах повышения квали-</w:t>
      </w:r>
      <w:r>
        <w:rPr>
          <w:spacing w:val="1"/>
          <w:w w:val="90"/>
        </w:rPr>
        <w:t xml:space="preserve"> </w:t>
      </w:r>
      <w:r>
        <w:rPr>
          <w:w w:val="90"/>
        </w:rPr>
        <w:t>фикации прошли 50 000 специалистов</w:t>
      </w:r>
      <w:r>
        <w:rPr>
          <w:spacing w:val="1"/>
          <w:w w:val="90"/>
        </w:rPr>
        <w:t xml:space="preserve"> </w:t>
      </w:r>
      <w:r>
        <w:rPr>
          <w:w w:val="90"/>
        </w:rPr>
        <w:t>разных</w:t>
      </w:r>
      <w:r>
        <w:rPr>
          <w:spacing w:val="1"/>
          <w:w w:val="90"/>
        </w:rPr>
        <w:t xml:space="preserve"> </w:t>
      </w:r>
      <w:r>
        <w:rPr>
          <w:w w:val="90"/>
        </w:rPr>
        <w:t>квалификационных</w:t>
      </w:r>
      <w:r>
        <w:rPr>
          <w:spacing w:val="1"/>
          <w:w w:val="90"/>
        </w:rPr>
        <w:t xml:space="preserve"> </w:t>
      </w:r>
      <w:r>
        <w:rPr>
          <w:w w:val="90"/>
        </w:rPr>
        <w:t>категорий</w:t>
      </w:r>
      <w:r>
        <w:rPr>
          <w:spacing w:val="1"/>
          <w:w w:val="90"/>
        </w:rPr>
        <w:t xml:space="preserve"> </w:t>
      </w:r>
      <w:r>
        <w:rPr>
          <w:w w:val="85"/>
        </w:rPr>
        <w:t>(руководители ДОО, методисты, воспита-</w:t>
      </w:r>
      <w:r>
        <w:rPr>
          <w:spacing w:val="1"/>
          <w:w w:val="85"/>
        </w:rPr>
        <w:t xml:space="preserve"> </w:t>
      </w:r>
      <w:r>
        <w:rPr>
          <w:w w:val="90"/>
        </w:rPr>
        <w:t>тели, педагоги дополнительного обра-</w:t>
      </w:r>
      <w:r>
        <w:rPr>
          <w:spacing w:val="1"/>
          <w:w w:val="90"/>
        </w:rPr>
        <w:t xml:space="preserve"> </w:t>
      </w:r>
      <w:r>
        <w:t>зования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др.).</w:t>
      </w:r>
    </w:p>
    <w:p>
      <w:pPr>
        <w:pStyle w:val="13"/>
        <w:spacing w:line="225" w:lineRule="auto"/>
        <w:ind w:left="182" w:right="901" w:firstLine="226"/>
      </w:pPr>
      <w:r>
        <w:rPr>
          <w:w w:val="85"/>
        </w:rPr>
        <w:t>Новые</w:t>
      </w:r>
      <w:r>
        <w:rPr>
          <w:spacing w:val="-19"/>
          <w:w w:val="85"/>
        </w:rPr>
        <w:t xml:space="preserve"> </w:t>
      </w:r>
      <w:r>
        <w:rPr>
          <w:w w:val="85"/>
        </w:rPr>
        <w:t>идеи</w:t>
      </w:r>
      <w:r>
        <w:rPr>
          <w:spacing w:val="-19"/>
          <w:w w:val="85"/>
        </w:rPr>
        <w:t xml:space="preserve"> </w:t>
      </w:r>
      <w:r>
        <w:rPr>
          <w:w w:val="85"/>
        </w:rPr>
        <w:t>и</w:t>
      </w:r>
      <w:r>
        <w:rPr>
          <w:spacing w:val="-19"/>
          <w:w w:val="85"/>
        </w:rPr>
        <w:t xml:space="preserve"> </w:t>
      </w:r>
      <w:r>
        <w:rPr>
          <w:w w:val="85"/>
        </w:rPr>
        <w:t>результаты</w:t>
      </w:r>
      <w:r>
        <w:rPr>
          <w:spacing w:val="-19"/>
          <w:w w:val="85"/>
        </w:rPr>
        <w:t xml:space="preserve"> </w:t>
      </w:r>
      <w:r>
        <w:rPr>
          <w:w w:val="85"/>
        </w:rPr>
        <w:t>работы</w:t>
      </w:r>
      <w:r>
        <w:rPr>
          <w:spacing w:val="-19"/>
          <w:w w:val="85"/>
        </w:rPr>
        <w:t xml:space="preserve"> </w:t>
      </w:r>
      <w:r>
        <w:rPr>
          <w:w w:val="85"/>
        </w:rPr>
        <w:t>по</w:t>
      </w:r>
      <w:r>
        <w:rPr>
          <w:spacing w:val="-19"/>
          <w:w w:val="85"/>
        </w:rPr>
        <w:t xml:space="preserve"> </w:t>
      </w:r>
      <w:r>
        <w:rPr>
          <w:w w:val="85"/>
        </w:rPr>
        <w:t>про-</w:t>
      </w:r>
      <w:r>
        <w:rPr>
          <w:spacing w:val="-54"/>
          <w:w w:val="85"/>
        </w:rPr>
        <w:t xml:space="preserve"> </w:t>
      </w:r>
      <w:r>
        <w:rPr>
          <w:w w:val="85"/>
        </w:rPr>
        <w:t>грамме «Цветные ладошки» систематиче-</w:t>
      </w:r>
      <w:r>
        <w:rPr>
          <w:spacing w:val="1"/>
          <w:w w:val="85"/>
        </w:rPr>
        <w:t xml:space="preserve"> </w:t>
      </w:r>
      <w:r>
        <w:rPr>
          <w:w w:val="90"/>
        </w:rPr>
        <w:t>ски освещаются на страницах педагоги-</w:t>
      </w:r>
      <w:r>
        <w:rPr>
          <w:spacing w:val="-57"/>
          <w:w w:val="90"/>
        </w:rPr>
        <w:t xml:space="preserve"> </w:t>
      </w:r>
      <w:r>
        <w:rPr>
          <w:spacing w:val="-3"/>
          <w:w w:val="85"/>
        </w:rPr>
        <w:t>ческих</w:t>
      </w:r>
      <w:r>
        <w:rPr>
          <w:spacing w:val="-19"/>
          <w:w w:val="85"/>
        </w:rPr>
        <w:t xml:space="preserve"> </w:t>
      </w:r>
      <w:r>
        <w:rPr>
          <w:spacing w:val="-2"/>
          <w:w w:val="85"/>
        </w:rPr>
        <w:t>журналов:</w:t>
      </w:r>
      <w:r>
        <w:rPr>
          <w:spacing w:val="-18"/>
          <w:w w:val="85"/>
        </w:rPr>
        <w:t xml:space="preserve"> </w:t>
      </w:r>
      <w:r>
        <w:rPr>
          <w:spacing w:val="-2"/>
          <w:w w:val="85"/>
        </w:rPr>
        <w:t>«Управление</w:t>
      </w:r>
      <w:r>
        <w:rPr>
          <w:spacing w:val="-18"/>
          <w:w w:val="85"/>
        </w:rPr>
        <w:t xml:space="preserve"> </w:t>
      </w:r>
      <w:r>
        <w:rPr>
          <w:spacing w:val="-2"/>
          <w:w w:val="85"/>
        </w:rPr>
        <w:t>ДОУ»,</w:t>
      </w:r>
      <w:r>
        <w:rPr>
          <w:spacing w:val="-18"/>
          <w:w w:val="85"/>
        </w:rPr>
        <w:t xml:space="preserve"> </w:t>
      </w:r>
      <w:r>
        <w:rPr>
          <w:spacing w:val="-2"/>
          <w:w w:val="85"/>
        </w:rPr>
        <w:t>«Вос-</w:t>
      </w:r>
      <w:r>
        <w:rPr>
          <w:spacing w:val="-54"/>
          <w:w w:val="85"/>
        </w:rPr>
        <w:t xml:space="preserve"> </w:t>
      </w:r>
      <w:r>
        <w:rPr>
          <w:w w:val="90"/>
        </w:rPr>
        <w:t>питатель ДОУ», «Детский сад: теория и</w:t>
      </w:r>
      <w:r>
        <w:rPr>
          <w:spacing w:val="-57"/>
          <w:w w:val="90"/>
        </w:rPr>
        <w:t xml:space="preserve"> </w:t>
      </w:r>
      <w:r>
        <w:rPr>
          <w:w w:val="90"/>
        </w:rPr>
        <w:t>практика»,</w:t>
      </w:r>
      <w:r>
        <w:rPr>
          <w:spacing w:val="53"/>
          <w:w w:val="90"/>
        </w:rPr>
        <w:t xml:space="preserve"> </w:t>
      </w:r>
      <w:r>
        <w:rPr>
          <w:w w:val="90"/>
        </w:rPr>
        <w:t>«Дошкольное</w:t>
      </w:r>
      <w:r>
        <w:rPr>
          <w:spacing w:val="54"/>
          <w:w w:val="90"/>
        </w:rPr>
        <w:t xml:space="preserve"> </w:t>
      </w:r>
      <w:r>
        <w:rPr>
          <w:w w:val="90"/>
        </w:rPr>
        <w:t>воспитание»,</w:t>
      </w:r>
    </w:p>
    <w:p>
      <w:pPr>
        <w:pStyle w:val="13"/>
        <w:spacing w:line="225" w:lineRule="auto"/>
        <w:ind w:left="182" w:right="904"/>
      </w:pPr>
      <w:r>
        <w:rPr>
          <w:spacing w:val="-1"/>
          <w:w w:val="90"/>
        </w:rPr>
        <w:t xml:space="preserve">«Педагогика </w:t>
      </w:r>
      <w:r>
        <w:rPr>
          <w:w w:val="90"/>
        </w:rPr>
        <w:t>искусства», «Цветной мир:</w:t>
      </w:r>
      <w:r>
        <w:rPr>
          <w:spacing w:val="-57"/>
          <w:w w:val="90"/>
        </w:rPr>
        <w:t xml:space="preserve"> </w:t>
      </w:r>
      <w:r>
        <w:rPr>
          <w:w w:val="90"/>
        </w:rPr>
        <w:t>изобразительное творчество и дизайн в</w:t>
      </w:r>
      <w:r>
        <w:rPr>
          <w:spacing w:val="-57"/>
          <w:w w:val="90"/>
        </w:rPr>
        <w:t xml:space="preserve"> </w:t>
      </w:r>
      <w:r>
        <w:rPr>
          <w:w w:val="90"/>
        </w:rPr>
        <w:t>детском саду и начальной школе», «Ис-</w:t>
      </w:r>
      <w:r>
        <w:rPr>
          <w:spacing w:val="-57"/>
          <w:w w:val="90"/>
        </w:rPr>
        <w:t xml:space="preserve"> </w:t>
      </w:r>
      <w:r>
        <w:rPr>
          <w:w w:val="85"/>
        </w:rPr>
        <w:t>кусство</w:t>
      </w:r>
      <w:r>
        <w:rPr>
          <w:spacing w:val="-15"/>
          <w:w w:val="85"/>
        </w:rPr>
        <w:t xml:space="preserve"> </w:t>
      </w:r>
      <w:r>
        <w:rPr>
          <w:w w:val="85"/>
        </w:rPr>
        <w:t>в</w:t>
      </w:r>
      <w:r>
        <w:rPr>
          <w:spacing w:val="-14"/>
          <w:w w:val="85"/>
        </w:rPr>
        <w:t xml:space="preserve"> </w:t>
      </w:r>
      <w:r>
        <w:rPr>
          <w:w w:val="85"/>
        </w:rPr>
        <w:t>школе»,</w:t>
      </w:r>
      <w:r>
        <w:rPr>
          <w:spacing w:val="-14"/>
          <w:w w:val="85"/>
        </w:rPr>
        <w:t xml:space="preserve"> </w:t>
      </w:r>
      <w:r>
        <w:rPr>
          <w:w w:val="85"/>
        </w:rPr>
        <w:t>«Мой</w:t>
      </w:r>
      <w:r>
        <w:rPr>
          <w:spacing w:val="-15"/>
          <w:w w:val="85"/>
        </w:rPr>
        <w:t xml:space="preserve"> </w:t>
      </w:r>
      <w:r>
        <w:rPr>
          <w:w w:val="85"/>
        </w:rPr>
        <w:t>ребенок»,</w:t>
      </w:r>
      <w:r>
        <w:rPr>
          <w:spacing w:val="-14"/>
          <w:w w:val="85"/>
        </w:rPr>
        <w:t xml:space="preserve"> </w:t>
      </w:r>
      <w:r>
        <w:rPr>
          <w:w w:val="85"/>
        </w:rPr>
        <w:t>«Няня»,</w:t>
      </w:r>
    </w:p>
    <w:p>
      <w:pPr>
        <w:pStyle w:val="13"/>
        <w:spacing w:line="225" w:lineRule="auto"/>
        <w:ind w:left="182" w:right="904"/>
      </w:pPr>
      <w:r>
        <w:rPr>
          <w:w w:val="85"/>
        </w:rPr>
        <w:t>«Обруч» и других. К настоящему времени</w:t>
      </w:r>
      <w:r>
        <w:rPr>
          <w:spacing w:val="-54"/>
          <w:w w:val="85"/>
        </w:rPr>
        <w:t xml:space="preserve"> </w:t>
      </w:r>
      <w:r>
        <w:rPr>
          <w:spacing w:val="-1"/>
          <w:w w:val="90"/>
        </w:rPr>
        <w:t>опубликовано более 300 статей, адресо-</w:t>
      </w:r>
      <w:r>
        <w:rPr>
          <w:spacing w:val="-58"/>
          <w:w w:val="90"/>
        </w:rPr>
        <w:t xml:space="preserve"> </w:t>
      </w:r>
      <w:r>
        <w:rPr>
          <w:w w:val="85"/>
        </w:rPr>
        <w:t>ванных специалистам системы дошколь-</w:t>
      </w:r>
      <w:r>
        <w:rPr>
          <w:spacing w:val="1"/>
          <w:w w:val="85"/>
        </w:rPr>
        <w:t xml:space="preserve"> </w:t>
      </w:r>
      <w:r>
        <w:rPr>
          <w:w w:val="85"/>
        </w:rPr>
        <w:t>ного и семейного воспитания, в том чис-</w:t>
      </w:r>
      <w:r>
        <w:rPr>
          <w:spacing w:val="1"/>
          <w:w w:val="85"/>
        </w:rPr>
        <w:t xml:space="preserve"> </w:t>
      </w:r>
      <w:r>
        <w:rPr>
          <w:w w:val="90"/>
        </w:rPr>
        <w:t>ле ряд публикаций в зарубежных изда-</w:t>
      </w:r>
      <w:r>
        <w:rPr>
          <w:spacing w:val="1"/>
          <w:w w:val="90"/>
        </w:rPr>
        <w:t xml:space="preserve"> </w:t>
      </w:r>
      <w:r>
        <w:t>ниях.</w:t>
      </w:r>
    </w:p>
    <w:p>
      <w:pPr>
        <w:pStyle w:val="13"/>
        <w:spacing w:line="225" w:lineRule="auto"/>
        <w:ind w:left="182" w:right="908" w:firstLine="226"/>
      </w:pPr>
      <w:r>
        <w:rPr>
          <w:w w:val="85"/>
        </w:rPr>
        <w:t>Опыт</w:t>
      </w:r>
      <w:r>
        <w:rPr>
          <w:spacing w:val="-11"/>
          <w:w w:val="85"/>
        </w:rPr>
        <w:t xml:space="preserve"> </w:t>
      </w:r>
      <w:r>
        <w:rPr>
          <w:w w:val="85"/>
        </w:rPr>
        <w:t>работы</w:t>
      </w:r>
      <w:r>
        <w:rPr>
          <w:spacing w:val="-10"/>
          <w:w w:val="85"/>
        </w:rPr>
        <w:t xml:space="preserve"> </w:t>
      </w:r>
      <w:r>
        <w:rPr>
          <w:w w:val="85"/>
        </w:rPr>
        <w:t>по</w:t>
      </w:r>
      <w:r>
        <w:rPr>
          <w:spacing w:val="-10"/>
          <w:w w:val="85"/>
        </w:rPr>
        <w:t xml:space="preserve"> </w:t>
      </w:r>
      <w:r>
        <w:rPr>
          <w:w w:val="85"/>
        </w:rPr>
        <w:t>программе</w:t>
      </w:r>
      <w:r>
        <w:rPr>
          <w:spacing w:val="-11"/>
          <w:w w:val="85"/>
        </w:rPr>
        <w:t xml:space="preserve"> </w:t>
      </w:r>
      <w:r>
        <w:rPr>
          <w:w w:val="85"/>
        </w:rPr>
        <w:t>широко</w:t>
      </w:r>
      <w:r>
        <w:rPr>
          <w:spacing w:val="-10"/>
          <w:w w:val="85"/>
        </w:rPr>
        <w:t xml:space="preserve"> </w:t>
      </w:r>
      <w:r>
        <w:rPr>
          <w:w w:val="85"/>
        </w:rPr>
        <w:t>про-</w:t>
      </w:r>
      <w:r>
        <w:rPr>
          <w:spacing w:val="-54"/>
          <w:w w:val="85"/>
        </w:rPr>
        <w:t xml:space="preserve"> </w:t>
      </w:r>
      <w:r>
        <w:rPr>
          <w:w w:val="85"/>
        </w:rPr>
        <w:t>пагандировался в цикле образовательных</w:t>
      </w:r>
      <w:r>
        <w:rPr>
          <w:spacing w:val="-54"/>
          <w:w w:val="85"/>
        </w:rPr>
        <w:t xml:space="preserve"> </w:t>
      </w:r>
      <w:r>
        <w:rPr>
          <w:w w:val="85"/>
        </w:rPr>
        <w:t>передач на телеканале «Столица» (Остан-</w:t>
      </w:r>
      <w:r>
        <w:rPr>
          <w:spacing w:val="-54"/>
          <w:w w:val="85"/>
        </w:rPr>
        <w:t xml:space="preserve"> </w:t>
      </w:r>
      <w:r>
        <w:rPr>
          <w:w w:val="85"/>
        </w:rPr>
        <w:t>кино,</w:t>
      </w:r>
      <w:r>
        <w:rPr>
          <w:spacing w:val="-14"/>
          <w:w w:val="85"/>
        </w:rPr>
        <w:t xml:space="preserve"> </w:t>
      </w:r>
      <w:r>
        <w:rPr>
          <w:w w:val="85"/>
        </w:rPr>
        <w:t>июль–сентябрь</w:t>
      </w:r>
      <w:r>
        <w:rPr>
          <w:spacing w:val="-13"/>
          <w:w w:val="85"/>
        </w:rPr>
        <w:t xml:space="preserve"> </w:t>
      </w:r>
      <w:r>
        <w:rPr>
          <w:w w:val="85"/>
        </w:rPr>
        <w:t>2007),</w:t>
      </w:r>
      <w:r>
        <w:rPr>
          <w:spacing w:val="-13"/>
          <w:w w:val="85"/>
        </w:rPr>
        <w:t xml:space="preserve"> </w:t>
      </w:r>
      <w:r>
        <w:rPr>
          <w:w w:val="85"/>
        </w:rPr>
        <w:t>НТВ</w:t>
      </w:r>
      <w:r>
        <w:rPr>
          <w:spacing w:val="-14"/>
          <w:w w:val="85"/>
        </w:rPr>
        <w:t xml:space="preserve"> </w:t>
      </w:r>
      <w:r>
        <w:rPr>
          <w:w w:val="85"/>
        </w:rPr>
        <w:t>(передача</w:t>
      </w:r>
    </w:p>
    <w:p>
      <w:pPr>
        <w:pStyle w:val="13"/>
        <w:spacing w:line="225" w:lineRule="auto"/>
        <w:ind w:left="182" w:right="908"/>
      </w:pPr>
      <w:r>
        <w:rPr>
          <w:spacing w:val="-5"/>
          <w:w w:val="90"/>
        </w:rPr>
        <w:t>«Наше</w:t>
      </w:r>
      <w:r>
        <w:rPr>
          <w:spacing w:val="-24"/>
          <w:w w:val="90"/>
        </w:rPr>
        <w:t xml:space="preserve"> </w:t>
      </w:r>
      <w:r>
        <w:rPr>
          <w:spacing w:val="-5"/>
          <w:w w:val="90"/>
        </w:rPr>
        <w:t>все»,</w:t>
      </w:r>
      <w:r>
        <w:rPr>
          <w:spacing w:val="-24"/>
          <w:w w:val="90"/>
        </w:rPr>
        <w:t xml:space="preserve"> </w:t>
      </w:r>
      <w:r>
        <w:rPr>
          <w:spacing w:val="-4"/>
          <w:w w:val="90"/>
        </w:rPr>
        <w:t>октябрь–апрель</w:t>
      </w:r>
      <w:r>
        <w:rPr>
          <w:spacing w:val="-23"/>
          <w:w w:val="90"/>
        </w:rPr>
        <w:t xml:space="preserve"> </w:t>
      </w:r>
      <w:r>
        <w:rPr>
          <w:spacing w:val="-4"/>
          <w:w w:val="90"/>
        </w:rPr>
        <w:t>2008,</w:t>
      </w:r>
      <w:r>
        <w:rPr>
          <w:spacing w:val="-24"/>
          <w:w w:val="90"/>
        </w:rPr>
        <w:t xml:space="preserve"> </w:t>
      </w:r>
      <w:r>
        <w:rPr>
          <w:spacing w:val="-4"/>
          <w:w w:val="90"/>
        </w:rPr>
        <w:t>январь-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 xml:space="preserve">февраль </w:t>
      </w:r>
      <w:r>
        <w:rPr>
          <w:w w:val="90"/>
        </w:rPr>
        <w:t>2010), Столица+ (5-й информа-</w:t>
      </w:r>
      <w:r>
        <w:rPr>
          <w:spacing w:val="-57"/>
          <w:w w:val="90"/>
        </w:rPr>
        <w:t xml:space="preserve"> </w:t>
      </w:r>
      <w:r>
        <w:rPr>
          <w:spacing w:val="-4"/>
          <w:w w:val="85"/>
        </w:rPr>
        <w:t>ционный</w:t>
      </w:r>
      <w:r>
        <w:rPr>
          <w:spacing w:val="-25"/>
          <w:w w:val="85"/>
        </w:rPr>
        <w:t xml:space="preserve"> </w:t>
      </w:r>
      <w:r>
        <w:rPr>
          <w:spacing w:val="-4"/>
          <w:w w:val="85"/>
        </w:rPr>
        <w:t>канал,</w:t>
      </w:r>
      <w:r>
        <w:rPr>
          <w:spacing w:val="-25"/>
          <w:w w:val="85"/>
        </w:rPr>
        <w:t xml:space="preserve"> </w:t>
      </w:r>
      <w:r>
        <w:rPr>
          <w:spacing w:val="-4"/>
          <w:w w:val="85"/>
        </w:rPr>
        <w:t>октябрь</w:t>
      </w:r>
      <w:r>
        <w:rPr>
          <w:spacing w:val="-25"/>
          <w:w w:val="85"/>
        </w:rPr>
        <w:t xml:space="preserve"> </w:t>
      </w:r>
      <w:r>
        <w:rPr>
          <w:spacing w:val="-4"/>
          <w:w w:val="85"/>
        </w:rPr>
        <w:t>2007),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ТВ5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(г.</w:t>
      </w:r>
      <w:r>
        <w:rPr>
          <w:spacing w:val="-9"/>
          <w:w w:val="85"/>
        </w:rPr>
        <w:t xml:space="preserve"> </w:t>
      </w:r>
      <w:r>
        <w:rPr>
          <w:spacing w:val="-3"/>
          <w:w w:val="85"/>
        </w:rPr>
        <w:t>Санкт-</w:t>
      </w:r>
      <w:r>
        <w:rPr>
          <w:spacing w:val="-54"/>
          <w:w w:val="85"/>
        </w:rPr>
        <w:t xml:space="preserve"> </w:t>
      </w:r>
      <w:r>
        <w:rPr>
          <w:spacing w:val="-3"/>
          <w:w w:val="85"/>
        </w:rPr>
        <w:t>Петербург,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декабрь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2007,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апрель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2008,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июнь</w:t>
      </w:r>
      <w:r>
        <w:rPr>
          <w:spacing w:val="-54"/>
          <w:w w:val="85"/>
        </w:rPr>
        <w:t xml:space="preserve"> </w:t>
      </w:r>
      <w:r>
        <w:rPr>
          <w:spacing w:val="-4"/>
          <w:w w:val="90"/>
        </w:rPr>
        <w:t>2008),</w:t>
      </w:r>
      <w:r>
        <w:rPr>
          <w:spacing w:val="-24"/>
          <w:w w:val="90"/>
        </w:rPr>
        <w:t xml:space="preserve"> </w:t>
      </w:r>
      <w:r>
        <w:rPr>
          <w:spacing w:val="-4"/>
          <w:w w:val="90"/>
        </w:rPr>
        <w:t>а</w:t>
      </w:r>
      <w:r>
        <w:rPr>
          <w:spacing w:val="-23"/>
          <w:w w:val="90"/>
        </w:rPr>
        <w:t xml:space="preserve"> </w:t>
      </w:r>
      <w:r>
        <w:rPr>
          <w:spacing w:val="-4"/>
          <w:w w:val="90"/>
        </w:rPr>
        <w:t>также</w:t>
      </w:r>
      <w:r>
        <w:rPr>
          <w:spacing w:val="-23"/>
          <w:w w:val="90"/>
        </w:rPr>
        <w:t xml:space="preserve"> </w:t>
      </w:r>
      <w:r>
        <w:rPr>
          <w:spacing w:val="-3"/>
          <w:w w:val="90"/>
        </w:rPr>
        <w:t>в</w:t>
      </w:r>
      <w:r>
        <w:rPr>
          <w:spacing w:val="-23"/>
          <w:w w:val="90"/>
        </w:rPr>
        <w:t xml:space="preserve"> </w:t>
      </w:r>
      <w:r>
        <w:rPr>
          <w:spacing w:val="-3"/>
          <w:w w:val="90"/>
        </w:rPr>
        <w:t>радиопередаче</w:t>
      </w:r>
      <w:r>
        <w:rPr>
          <w:spacing w:val="-23"/>
          <w:w w:val="90"/>
        </w:rPr>
        <w:t xml:space="preserve"> </w:t>
      </w:r>
      <w:r>
        <w:rPr>
          <w:spacing w:val="-3"/>
          <w:w w:val="90"/>
        </w:rPr>
        <w:t>«Дети–ху-</w:t>
      </w:r>
      <w:r>
        <w:rPr>
          <w:spacing w:val="-57"/>
          <w:w w:val="90"/>
        </w:rPr>
        <w:t xml:space="preserve"> </w:t>
      </w:r>
      <w:r>
        <w:rPr>
          <w:spacing w:val="-4"/>
          <w:w w:val="90"/>
        </w:rPr>
        <w:t>дожники»</w:t>
      </w:r>
      <w:r>
        <w:rPr>
          <w:spacing w:val="-15"/>
          <w:w w:val="90"/>
        </w:rPr>
        <w:t xml:space="preserve"> </w:t>
      </w:r>
      <w:r>
        <w:rPr>
          <w:spacing w:val="-4"/>
          <w:w w:val="90"/>
        </w:rPr>
        <w:t>(«Радио</w:t>
      </w:r>
      <w:r>
        <w:rPr>
          <w:spacing w:val="-15"/>
          <w:w w:val="90"/>
        </w:rPr>
        <w:t xml:space="preserve"> </w:t>
      </w:r>
      <w:r>
        <w:rPr>
          <w:spacing w:val="-3"/>
          <w:w w:val="90"/>
        </w:rPr>
        <w:t>России»,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июль</w:t>
      </w:r>
      <w:r>
        <w:rPr>
          <w:spacing w:val="-15"/>
          <w:w w:val="90"/>
        </w:rPr>
        <w:t xml:space="preserve"> </w:t>
      </w:r>
      <w:r>
        <w:rPr>
          <w:spacing w:val="-3"/>
          <w:w w:val="90"/>
        </w:rPr>
        <w:t>2008).</w:t>
      </w:r>
    </w:p>
    <w:p>
      <w:pPr>
        <w:pStyle w:val="13"/>
        <w:spacing w:line="225" w:lineRule="auto"/>
        <w:ind w:left="182" w:right="905" w:firstLine="226"/>
      </w:pPr>
      <w:r>
        <w:rPr>
          <w:spacing w:val="-1"/>
          <w:w w:val="95"/>
        </w:rPr>
        <w:t>Этапы работы над программой и ее</w:t>
      </w:r>
      <w:r>
        <w:rPr>
          <w:w w:val="95"/>
        </w:rPr>
        <w:t xml:space="preserve"> </w:t>
      </w:r>
      <w:r>
        <w:rPr>
          <w:w w:val="90"/>
        </w:rPr>
        <w:t>модернизацией</w:t>
      </w:r>
      <w:r>
        <w:rPr>
          <w:spacing w:val="1"/>
          <w:w w:val="90"/>
        </w:rPr>
        <w:t xml:space="preserve"> </w:t>
      </w:r>
      <w:r>
        <w:rPr>
          <w:w w:val="90"/>
        </w:rPr>
        <w:t>охватывают</w:t>
      </w:r>
      <w:r>
        <w:rPr>
          <w:spacing w:val="1"/>
          <w:w w:val="90"/>
        </w:rPr>
        <w:t xml:space="preserve"> </w:t>
      </w:r>
      <w:r>
        <w:rPr>
          <w:w w:val="90"/>
        </w:rPr>
        <w:t>период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1991</w:t>
      </w:r>
      <w:r>
        <w:rPr>
          <w:spacing w:val="-6"/>
          <w:w w:val="90"/>
        </w:rPr>
        <w:t xml:space="preserve"> </w:t>
      </w:r>
      <w:r>
        <w:rPr>
          <w:w w:val="90"/>
        </w:rPr>
        <w:t>года</w:t>
      </w:r>
      <w:r>
        <w:rPr>
          <w:spacing w:val="-6"/>
          <w:w w:val="90"/>
        </w:rPr>
        <w:t xml:space="preserve"> </w:t>
      </w:r>
      <w:r>
        <w:rPr>
          <w:w w:val="90"/>
        </w:rPr>
        <w:t>по</w:t>
      </w:r>
      <w:r>
        <w:rPr>
          <w:spacing w:val="-6"/>
          <w:w w:val="90"/>
        </w:rPr>
        <w:t xml:space="preserve"> </w:t>
      </w:r>
      <w:r>
        <w:rPr>
          <w:w w:val="90"/>
        </w:rPr>
        <w:t>настоящее</w:t>
      </w:r>
      <w:r>
        <w:rPr>
          <w:spacing w:val="-5"/>
          <w:w w:val="90"/>
        </w:rPr>
        <w:t xml:space="preserve"> </w:t>
      </w:r>
      <w:r>
        <w:rPr>
          <w:w w:val="90"/>
        </w:rPr>
        <w:t>время.</w:t>
      </w:r>
    </w:p>
    <w:p>
      <w:pPr>
        <w:spacing w:after="0" w:line="225" w:lineRule="auto"/>
        <w:sectPr>
          <w:footerReference r:id="rId7" w:type="default"/>
          <w:pgSz w:w="18710" w:h="13330" w:orient="landscape"/>
          <w:pgMar w:top="760" w:right="0" w:bottom="860" w:left="0" w:header="0" w:footer="674" w:gutter="0"/>
          <w:cols w:equalWidth="0" w:num="4">
            <w:col w:w="4626" w:space="40"/>
            <w:col w:w="3941" w:space="634"/>
            <w:col w:w="4626" w:space="39"/>
            <w:col w:w="4804"/>
          </w:cols>
        </w:sectPr>
      </w:pPr>
    </w:p>
    <w:p>
      <w:pPr>
        <w:pStyle w:val="13"/>
        <w:spacing w:before="76" w:line="225" w:lineRule="auto"/>
        <w:ind w:left="907" w:firstLine="226"/>
      </w:pPr>
      <w:r>
        <w:rPr>
          <w:rFonts w:ascii="Arial" w:hAnsi="Arial"/>
          <w:i/>
          <w:w w:val="90"/>
        </w:rPr>
        <w:t xml:space="preserve">Первый этап </w:t>
      </w:r>
      <w:r>
        <w:rPr>
          <w:w w:val="90"/>
        </w:rPr>
        <w:t>(1991–1994) – изучение</w:t>
      </w:r>
      <w:r>
        <w:rPr>
          <w:spacing w:val="1"/>
          <w:w w:val="90"/>
        </w:rPr>
        <w:t xml:space="preserve"> </w:t>
      </w:r>
      <w:r>
        <w:rPr>
          <w:w w:val="85"/>
        </w:rPr>
        <w:t>эстетического отношения как интеграль-</w:t>
      </w:r>
      <w:r>
        <w:rPr>
          <w:spacing w:val="1"/>
          <w:w w:val="85"/>
        </w:rPr>
        <w:t xml:space="preserve"> </w:t>
      </w:r>
      <w:r>
        <w:rPr>
          <w:w w:val="90"/>
        </w:rPr>
        <w:t>ной категории эстетики и художествен-</w:t>
      </w:r>
      <w:r>
        <w:rPr>
          <w:spacing w:val="-57"/>
          <w:w w:val="90"/>
        </w:rPr>
        <w:t xml:space="preserve"> </w:t>
      </w:r>
      <w:r>
        <w:rPr>
          <w:w w:val="85"/>
        </w:rPr>
        <w:t>ной педагогики; исследование природы,</w:t>
      </w:r>
      <w:r>
        <w:rPr>
          <w:spacing w:val="1"/>
          <w:w w:val="85"/>
        </w:rPr>
        <w:t xml:space="preserve"> </w:t>
      </w:r>
      <w:r>
        <w:rPr>
          <w:w w:val="90"/>
        </w:rPr>
        <w:t>специфики и структуры эстетического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отношения;</w:t>
      </w:r>
      <w:r>
        <w:rPr>
          <w:spacing w:val="1"/>
          <w:w w:val="90"/>
        </w:rPr>
        <w:t xml:space="preserve"> </w:t>
      </w:r>
      <w:r>
        <w:rPr>
          <w:w w:val="90"/>
        </w:rPr>
        <w:t>сопоставительный</w:t>
      </w:r>
      <w:r>
        <w:rPr>
          <w:spacing w:val="1"/>
          <w:w w:val="90"/>
        </w:rPr>
        <w:t xml:space="preserve"> </w:t>
      </w:r>
      <w:r>
        <w:rPr>
          <w:w w:val="90"/>
        </w:rPr>
        <w:t>анализ</w:t>
      </w:r>
      <w:r>
        <w:rPr>
          <w:spacing w:val="1"/>
          <w:w w:val="90"/>
        </w:rPr>
        <w:t xml:space="preserve"> </w:t>
      </w:r>
      <w:r>
        <w:rPr>
          <w:w w:val="90"/>
        </w:rPr>
        <w:t>специфики</w:t>
      </w:r>
      <w:r>
        <w:rPr>
          <w:spacing w:val="1"/>
          <w:w w:val="90"/>
        </w:rPr>
        <w:t xml:space="preserve"> </w:t>
      </w:r>
      <w:r>
        <w:rPr>
          <w:w w:val="90"/>
        </w:rPr>
        <w:t>эстетического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-57"/>
          <w:w w:val="90"/>
        </w:rPr>
        <w:t xml:space="preserve"> </w:t>
      </w:r>
      <w:r>
        <w:rPr>
          <w:w w:val="90"/>
        </w:rPr>
        <w:t>первобытного</w:t>
      </w:r>
      <w:r>
        <w:rPr>
          <w:spacing w:val="1"/>
          <w:w w:val="90"/>
        </w:rPr>
        <w:t xml:space="preserve"> </w:t>
      </w:r>
      <w:r>
        <w:rPr>
          <w:w w:val="90"/>
        </w:rPr>
        <w:t>человека,</w:t>
      </w:r>
      <w:r>
        <w:rPr>
          <w:spacing w:val="1"/>
          <w:w w:val="90"/>
        </w:rPr>
        <w:t xml:space="preserve"> </w:t>
      </w:r>
      <w:r>
        <w:rPr>
          <w:w w:val="90"/>
        </w:rPr>
        <w:t>народного</w:t>
      </w:r>
      <w:r>
        <w:rPr>
          <w:spacing w:val="1"/>
          <w:w w:val="90"/>
        </w:rPr>
        <w:t xml:space="preserve"> </w:t>
      </w:r>
      <w:r>
        <w:rPr>
          <w:w w:val="85"/>
        </w:rPr>
        <w:t>мастера и ребенка-дошкольника (теоре-</w:t>
      </w:r>
      <w:r>
        <w:rPr>
          <w:spacing w:val="1"/>
          <w:w w:val="85"/>
        </w:rPr>
        <w:t xml:space="preserve"> </w:t>
      </w:r>
      <w:r>
        <w:rPr>
          <w:w w:val="90"/>
        </w:rPr>
        <w:t>тическая</w:t>
      </w:r>
      <w:r>
        <w:rPr>
          <w:spacing w:val="1"/>
          <w:w w:val="90"/>
        </w:rPr>
        <w:t xml:space="preserve"> </w:t>
      </w:r>
      <w:r>
        <w:rPr>
          <w:w w:val="90"/>
        </w:rPr>
        <w:t>реконструкция);</w:t>
      </w:r>
      <w:r>
        <w:rPr>
          <w:spacing w:val="1"/>
          <w:w w:val="90"/>
        </w:rPr>
        <w:t xml:space="preserve"> </w:t>
      </w:r>
      <w:r>
        <w:rPr>
          <w:w w:val="90"/>
        </w:rPr>
        <w:t>разработка</w:t>
      </w:r>
      <w:r>
        <w:rPr>
          <w:spacing w:val="1"/>
          <w:w w:val="90"/>
        </w:rPr>
        <w:t xml:space="preserve"> </w:t>
      </w:r>
      <w:r>
        <w:rPr>
          <w:w w:val="85"/>
        </w:rPr>
        <w:t>первого варианта теоретической модели</w:t>
      </w:r>
      <w:r>
        <w:rPr>
          <w:spacing w:val="1"/>
          <w:w w:val="85"/>
        </w:rPr>
        <w:t xml:space="preserve"> </w:t>
      </w:r>
      <w:r>
        <w:rPr>
          <w:w w:val="90"/>
        </w:rPr>
        <w:t>эстетического отношения; серия пило-</w:t>
      </w:r>
      <w:r>
        <w:rPr>
          <w:spacing w:val="1"/>
          <w:w w:val="90"/>
        </w:rPr>
        <w:t xml:space="preserve"> </w:t>
      </w:r>
      <w:r>
        <w:rPr>
          <w:w w:val="90"/>
        </w:rPr>
        <w:t>тажных, констатирующих и формирую-</w:t>
      </w:r>
      <w:r>
        <w:rPr>
          <w:spacing w:val="1"/>
          <w:w w:val="90"/>
        </w:rPr>
        <w:t xml:space="preserve"> </w:t>
      </w:r>
      <w:r>
        <w:rPr>
          <w:w w:val="90"/>
        </w:rPr>
        <w:t>щих экспериментов; защита кандидат-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ской диссертации на тему: «Формирова-</w:t>
      </w:r>
      <w:r>
        <w:rPr>
          <w:spacing w:val="-58"/>
          <w:w w:val="90"/>
        </w:rPr>
        <w:t xml:space="preserve"> </w:t>
      </w:r>
      <w:r>
        <w:rPr>
          <w:w w:val="90"/>
        </w:rPr>
        <w:t>ние эстетического отношения к декора-</w:t>
      </w:r>
      <w:r>
        <w:rPr>
          <w:spacing w:val="-57"/>
          <w:w w:val="90"/>
        </w:rPr>
        <w:t xml:space="preserve"> </w:t>
      </w:r>
      <w:r>
        <w:rPr>
          <w:w w:val="90"/>
        </w:rPr>
        <w:t>тивно-прикладному</w:t>
      </w:r>
      <w:r>
        <w:rPr>
          <w:spacing w:val="1"/>
          <w:w w:val="90"/>
        </w:rPr>
        <w:t xml:space="preserve"> </w:t>
      </w:r>
      <w:r>
        <w:rPr>
          <w:w w:val="90"/>
        </w:rPr>
        <w:t>искусству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-57"/>
          <w:w w:val="90"/>
        </w:rPr>
        <w:t xml:space="preserve"> </w:t>
      </w:r>
      <w:r>
        <w:rPr>
          <w:w w:val="90"/>
        </w:rPr>
        <w:t>дошкольного</w:t>
      </w:r>
      <w:r>
        <w:rPr>
          <w:spacing w:val="-5"/>
          <w:w w:val="90"/>
        </w:rPr>
        <w:t xml:space="preserve"> </w:t>
      </w:r>
      <w:r>
        <w:rPr>
          <w:w w:val="90"/>
        </w:rPr>
        <w:t>возраста»</w:t>
      </w:r>
      <w:r>
        <w:rPr>
          <w:spacing w:val="-5"/>
          <w:w w:val="90"/>
        </w:rPr>
        <w:t xml:space="preserve"> </w:t>
      </w:r>
      <w:r>
        <w:rPr>
          <w:w w:val="90"/>
        </w:rPr>
        <w:t>(1994</w:t>
      </w:r>
      <w:r>
        <w:rPr>
          <w:spacing w:val="-4"/>
          <w:w w:val="90"/>
        </w:rPr>
        <w:t xml:space="preserve"> </w:t>
      </w:r>
      <w:r>
        <w:rPr>
          <w:w w:val="90"/>
        </w:rPr>
        <w:t>год).</w:t>
      </w:r>
    </w:p>
    <w:p>
      <w:pPr>
        <w:pStyle w:val="13"/>
        <w:spacing w:line="225" w:lineRule="auto"/>
        <w:ind w:left="907" w:right="1" w:firstLine="226"/>
      </w:pPr>
      <w:r>
        <w:rPr>
          <w:rFonts w:ascii="Arial" w:hAnsi="Arial"/>
          <w:i/>
          <w:w w:val="95"/>
        </w:rPr>
        <w:t xml:space="preserve">Второй этап </w:t>
      </w:r>
      <w:r>
        <w:rPr>
          <w:w w:val="95"/>
        </w:rPr>
        <w:t>(1995–2000) – поиск</w:t>
      </w:r>
      <w:r>
        <w:rPr>
          <w:spacing w:val="1"/>
          <w:w w:val="95"/>
        </w:rPr>
        <w:t xml:space="preserve"> </w:t>
      </w:r>
      <w:r>
        <w:rPr>
          <w:w w:val="90"/>
        </w:rPr>
        <w:t>путей и педагогических условий ампли-</w:t>
      </w:r>
      <w:r>
        <w:rPr>
          <w:spacing w:val="-57"/>
          <w:w w:val="90"/>
        </w:rPr>
        <w:t xml:space="preserve"> </w:t>
      </w:r>
      <w:r>
        <w:rPr>
          <w:w w:val="90"/>
        </w:rPr>
        <w:t>фикации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художественно-продуктивной</w:t>
      </w:r>
      <w:r>
        <w:rPr>
          <w:spacing w:val="-57"/>
          <w:w w:val="90"/>
        </w:rPr>
        <w:t xml:space="preserve"> </w:t>
      </w:r>
      <w:r>
        <w:rPr>
          <w:spacing w:val="-2"/>
          <w:w w:val="90"/>
        </w:rPr>
        <w:t xml:space="preserve">деятельности </w:t>
      </w:r>
      <w:r>
        <w:rPr>
          <w:spacing w:val="-1"/>
          <w:w w:val="90"/>
        </w:rPr>
        <w:t>дошкольников; определе-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 xml:space="preserve">ние предметного </w:t>
      </w:r>
      <w:r>
        <w:rPr>
          <w:w w:val="90"/>
        </w:rPr>
        <w:t>содержания потребно-</w:t>
      </w:r>
      <w:r>
        <w:rPr>
          <w:spacing w:val="-57"/>
          <w:w w:val="90"/>
        </w:rPr>
        <w:t xml:space="preserve"> </w:t>
      </w:r>
      <w:r>
        <w:rPr>
          <w:w w:val="85"/>
        </w:rPr>
        <w:t>стей, задач, действий и операций разных</w:t>
      </w:r>
      <w:r>
        <w:rPr>
          <w:spacing w:val="1"/>
          <w:w w:val="85"/>
        </w:rPr>
        <w:t xml:space="preserve"> </w:t>
      </w:r>
      <w:r>
        <w:rPr>
          <w:w w:val="90"/>
        </w:rPr>
        <w:t>видов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изобразительной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дошкольников в динамике ее становле-</w:t>
      </w:r>
      <w:r>
        <w:rPr>
          <w:spacing w:val="-57"/>
          <w:w w:val="90"/>
        </w:rPr>
        <w:t xml:space="preserve"> </w:t>
      </w:r>
      <w:r>
        <w:rPr>
          <w:w w:val="90"/>
        </w:rPr>
        <w:t>ния и развития; лонгитюдный экспери-</w:t>
      </w:r>
      <w:r>
        <w:rPr>
          <w:spacing w:val="1"/>
          <w:w w:val="90"/>
        </w:rPr>
        <w:t xml:space="preserve"> </w:t>
      </w:r>
      <w:r>
        <w:rPr>
          <w:w w:val="90"/>
        </w:rPr>
        <w:t>мент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целью</w:t>
      </w:r>
      <w:r>
        <w:rPr>
          <w:spacing w:val="1"/>
          <w:w w:val="90"/>
        </w:rPr>
        <w:t xml:space="preserve"> </w:t>
      </w:r>
      <w:r>
        <w:rPr>
          <w:w w:val="90"/>
        </w:rPr>
        <w:t>исследования</w:t>
      </w:r>
      <w:r>
        <w:rPr>
          <w:spacing w:val="1"/>
          <w:w w:val="90"/>
        </w:rPr>
        <w:t xml:space="preserve"> </w:t>
      </w:r>
      <w:r>
        <w:rPr>
          <w:w w:val="90"/>
        </w:rPr>
        <w:t>генезиса</w:t>
      </w:r>
      <w:r>
        <w:rPr>
          <w:spacing w:val="-57"/>
          <w:w w:val="90"/>
        </w:rPr>
        <w:t xml:space="preserve"> </w:t>
      </w:r>
      <w:r>
        <w:rPr>
          <w:w w:val="90"/>
        </w:rPr>
        <w:t>изобразительной деятельности; разра-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ботка и апробация авторской программы</w:t>
      </w:r>
      <w:r>
        <w:rPr>
          <w:spacing w:val="-57"/>
          <w:w w:val="90"/>
        </w:rPr>
        <w:t xml:space="preserve"> </w:t>
      </w:r>
      <w:r>
        <w:rPr>
          <w:w w:val="85"/>
        </w:rPr>
        <w:t>художественного воспитания, обучения и</w:t>
      </w:r>
      <w:r>
        <w:rPr>
          <w:spacing w:val="1"/>
          <w:w w:val="85"/>
        </w:rPr>
        <w:t xml:space="preserve"> </w:t>
      </w:r>
      <w:r>
        <w:rPr>
          <w:spacing w:val="-2"/>
          <w:w w:val="90"/>
        </w:rPr>
        <w:t>развития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детей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2–7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лет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«Цветные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ладош-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 xml:space="preserve">ки» (формирование эстетического </w:t>
      </w:r>
      <w:r>
        <w:rPr>
          <w:w w:val="90"/>
        </w:rPr>
        <w:t>отно-</w:t>
      </w:r>
      <w:r>
        <w:rPr>
          <w:spacing w:val="-57"/>
          <w:w w:val="90"/>
        </w:rPr>
        <w:t xml:space="preserve"> </w:t>
      </w:r>
      <w:r>
        <w:rPr>
          <w:w w:val="85"/>
        </w:rPr>
        <w:t>шения к миру и развитие творческих спо-</w:t>
      </w:r>
      <w:r>
        <w:rPr>
          <w:spacing w:val="1"/>
          <w:w w:val="85"/>
        </w:rPr>
        <w:t xml:space="preserve"> </w:t>
      </w:r>
      <w:r>
        <w:rPr>
          <w:spacing w:val="-2"/>
          <w:w w:val="90"/>
        </w:rPr>
        <w:t xml:space="preserve">собностей); разработка </w:t>
      </w:r>
      <w:r>
        <w:rPr>
          <w:spacing w:val="-1"/>
          <w:w w:val="90"/>
        </w:rPr>
        <w:t>и широкое внед-</w:t>
      </w:r>
      <w:r>
        <w:rPr>
          <w:spacing w:val="-57"/>
          <w:w w:val="90"/>
        </w:rPr>
        <w:t xml:space="preserve"> </w:t>
      </w:r>
      <w:r>
        <w:rPr>
          <w:w w:val="90"/>
        </w:rPr>
        <w:t>рение</w:t>
      </w:r>
      <w:r>
        <w:rPr>
          <w:spacing w:val="1"/>
          <w:w w:val="90"/>
        </w:rPr>
        <w:t xml:space="preserve"> </w:t>
      </w:r>
      <w:r>
        <w:rPr>
          <w:w w:val="90"/>
        </w:rPr>
        <w:t>учебно-методических</w:t>
      </w:r>
      <w:r>
        <w:rPr>
          <w:spacing w:val="1"/>
          <w:w w:val="90"/>
        </w:rPr>
        <w:t xml:space="preserve"> </w:t>
      </w:r>
      <w:r>
        <w:rPr>
          <w:w w:val="90"/>
        </w:rPr>
        <w:t>пособий,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направленных на художественно-эстети-</w:t>
      </w:r>
      <w:r>
        <w:rPr>
          <w:spacing w:val="-57"/>
          <w:w w:val="90"/>
        </w:rPr>
        <w:t xml:space="preserve"> </w:t>
      </w:r>
      <w:r>
        <w:rPr>
          <w:w w:val="90"/>
        </w:rPr>
        <w:t>ческое развитие дошкольников в дет-</w:t>
      </w:r>
      <w:r>
        <w:rPr>
          <w:spacing w:val="1"/>
          <w:w w:val="90"/>
        </w:rPr>
        <w:t xml:space="preserve"> </w:t>
      </w:r>
      <w:r>
        <w:rPr>
          <w:spacing w:val="-2"/>
          <w:w w:val="95"/>
        </w:rPr>
        <w:t xml:space="preserve">ском саду и семье (более </w:t>
      </w:r>
      <w:r>
        <w:rPr>
          <w:spacing w:val="-1"/>
          <w:w w:val="95"/>
        </w:rPr>
        <w:t>100 детских</w:t>
      </w:r>
      <w:r>
        <w:rPr>
          <w:spacing w:val="-60"/>
          <w:w w:val="95"/>
        </w:rPr>
        <w:t xml:space="preserve"> </w:t>
      </w:r>
      <w:r>
        <w:rPr>
          <w:w w:val="85"/>
        </w:rPr>
        <w:t>книг и альбомов); серия констатирующих</w:t>
      </w:r>
      <w:r>
        <w:rPr>
          <w:spacing w:val="1"/>
          <w:w w:val="85"/>
        </w:rPr>
        <w:t xml:space="preserve"> </w:t>
      </w:r>
      <w:r>
        <w:rPr>
          <w:w w:val="90"/>
        </w:rPr>
        <w:t>и формирующих педагогических экспе-</w:t>
      </w:r>
      <w:r>
        <w:rPr>
          <w:spacing w:val="-57"/>
          <w:w w:val="90"/>
        </w:rPr>
        <w:t xml:space="preserve"> </w:t>
      </w:r>
      <w:r>
        <w:rPr>
          <w:w w:val="90"/>
        </w:rPr>
        <w:t>риментов;</w:t>
      </w:r>
      <w:r>
        <w:rPr>
          <w:spacing w:val="1"/>
          <w:w w:val="90"/>
        </w:rPr>
        <w:t xml:space="preserve"> </w:t>
      </w:r>
      <w:r>
        <w:rPr>
          <w:w w:val="90"/>
        </w:rPr>
        <w:t>уточнение</w:t>
      </w:r>
      <w:r>
        <w:rPr>
          <w:spacing w:val="1"/>
          <w:w w:val="90"/>
        </w:rPr>
        <w:t xml:space="preserve"> </w:t>
      </w:r>
      <w:r>
        <w:rPr>
          <w:w w:val="90"/>
        </w:rPr>
        <w:t>теоретической</w:t>
      </w:r>
      <w:r>
        <w:rPr>
          <w:spacing w:val="1"/>
          <w:w w:val="90"/>
        </w:rPr>
        <w:t xml:space="preserve"> </w:t>
      </w:r>
      <w:r>
        <w:rPr>
          <w:w w:val="85"/>
        </w:rPr>
        <w:t>модели эстетического отношения.</w:t>
      </w:r>
    </w:p>
    <w:p>
      <w:pPr>
        <w:pStyle w:val="13"/>
        <w:spacing w:line="225" w:lineRule="auto"/>
        <w:ind w:left="907" w:firstLine="226"/>
      </w:pPr>
      <w:r>
        <w:rPr>
          <w:rFonts w:ascii="Arial" w:hAnsi="Arial"/>
          <w:i/>
          <w:w w:val="90"/>
        </w:rPr>
        <w:t xml:space="preserve">Третий этап </w:t>
      </w:r>
      <w:r>
        <w:rPr>
          <w:w w:val="90"/>
        </w:rPr>
        <w:t>(2001–2005) – изучение</w:t>
      </w:r>
      <w:r>
        <w:rPr>
          <w:spacing w:val="1"/>
          <w:w w:val="90"/>
        </w:rPr>
        <w:t xml:space="preserve"> </w:t>
      </w:r>
      <w:r>
        <w:rPr>
          <w:w w:val="90"/>
        </w:rPr>
        <w:t>происхождения идеального плана изоб-</w:t>
      </w:r>
      <w:r>
        <w:rPr>
          <w:spacing w:val="-57"/>
          <w:w w:val="90"/>
        </w:rPr>
        <w:t xml:space="preserve"> </w:t>
      </w:r>
      <w:r>
        <w:rPr>
          <w:w w:val="90"/>
        </w:rPr>
        <w:t>разительной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деятельности,</w:t>
      </w:r>
      <w:r>
        <w:rPr>
          <w:spacing w:val="1"/>
          <w:w w:val="90"/>
        </w:rPr>
        <w:t xml:space="preserve"> </w:t>
      </w:r>
      <w:r>
        <w:rPr>
          <w:w w:val="90"/>
        </w:rPr>
        <w:t>изучение</w:t>
      </w:r>
      <w:r>
        <w:rPr>
          <w:spacing w:val="-57"/>
          <w:w w:val="90"/>
        </w:rPr>
        <w:t xml:space="preserve"> </w:t>
      </w:r>
      <w:r>
        <w:rPr>
          <w:w w:val="90"/>
        </w:rPr>
        <w:t>специфики интеграции продуктивной и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познавательной</w:t>
      </w:r>
      <w:r>
        <w:rPr>
          <w:spacing w:val="4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5"/>
          <w:w w:val="90"/>
        </w:rPr>
        <w:t xml:space="preserve"> </w:t>
      </w:r>
      <w:r>
        <w:rPr>
          <w:w w:val="90"/>
        </w:rPr>
        <w:t>дошколь-</w:t>
      </w:r>
    </w:p>
    <w:p>
      <w:pPr>
        <w:pStyle w:val="13"/>
        <w:spacing w:before="76" w:line="225" w:lineRule="auto"/>
        <w:ind w:left="182" w:right="42"/>
      </w:pPr>
      <w:r>
        <w:br w:type="column"/>
      </w:r>
      <w:r>
        <w:rPr>
          <w:w w:val="90"/>
        </w:rPr>
        <w:t>ников;</w:t>
      </w:r>
      <w:r>
        <w:rPr>
          <w:spacing w:val="1"/>
          <w:w w:val="90"/>
        </w:rPr>
        <w:t xml:space="preserve"> </w:t>
      </w:r>
      <w:r>
        <w:rPr>
          <w:w w:val="90"/>
        </w:rPr>
        <w:t>проектирование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содержания</w:t>
      </w:r>
      <w:r>
        <w:rPr>
          <w:spacing w:val="-57"/>
          <w:w w:val="90"/>
        </w:rPr>
        <w:t xml:space="preserve"> </w:t>
      </w:r>
      <w:r>
        <w:rPr>
          <w:w w:val="90"/>
        </w:rPr>
        <w:t>изобразительной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2–7</w:t>
      </w:r>
      <w:r>
        <w:rPr>
          <w:spacing w:val="-6"/>
          <w:w w:val="95"/>
        </w:rPr>
        <w:t xml:space="preserve"> </w:t>
      </w:r>
      <w:r>
        <w:rPr>
          <w:w w:val="95"/>
        </w:rPr>
        <w:t>лет.</w:t>
      </w:r>
      <w:r>
        <w:rPr>
          <w:spacing w:val="-6"/>
          <w:w w:val="95"/>
        </w:rPr>
        <w:t xml:space="preserve"> </w:t>
      </w:r>
      <w:r>
        <w:rPr>
          <w:w w:val="95"/>
        </w:rPr>
        <w:t>На</w:t>
      </w:r>
      <w:r>
        <w:rPr>
          <w:spacing w:val="-5"/>
          <w:w w:val="95"/>
        </w:rPr>
        <w:t xml:space="preserve"> </w:t>
      </w:r>
      <w:r>
        <w:rPr>
          <w:w w:val="95"/>
        </w:rPr>
        <w:t>этом</w:t>
      </w:r>
      <w:r>
        <w:rPr>
          <w:spacing w:val="-6"/>
          <w:w w:val="95"/>
        </w:rPr>
        <w:t xml:space="preserve"> </w:t>
      </w:r>
      <w:r>
        <w:rPr>
          <w:w w:val="95"/>
        </w:rPr>
        <w:t>этапе</w:t>
      </w:r>
      <w:r>
        <w:rPr>
          <w:spacing w:val="-5"/>
          <w:w w:val="95"/>
        </w:rPr>
        <w:t xml:space="preserve"> </w:t>
      </w:r>
      <w:r>
        <w:rPr>
          <w:w w:val="95"/>
        </w:rPr>
        <w:t>были</w:t>
      </w:r>
      <w:r>
        <w:rPr>
          <w:spacing w:val="-6"/>
          <w:w w:val="95"/>
        </w:rPr>
        <w:t xml:space="preserve"> </w:t>
      </w:r>
      <w:r>
        <w:rPr>
          <w:w w:val="95"/>
        </w:rPr>
        <w:t>раскрыты</w:t>
      </w:r>
      <w:r>
        <w:rPr>
          <w:spacing w:val="-60"/>
          <w:w w:val="95"/>
        </w:rPr>
        <w:t xml:space="preserve"> </w:t>
      </w:r>
      <w:r>
        <w:rPr>
          <w:w w:val="90"/>
        </w:rPr>
        <w:t>условия и закономерности формирова-</w:t>
      </w:r>
      <w:r>
        <w:rPr>
          <w:spacing w:val="1"/>
          <w:w w:val="90"/>
        </w:rPr>
        <w:t xml:space="preserve"> </w:t>
      </w:r>
      <w:r>
        <w:rPr>
          <w:w w:val="90"/>
        </w:rPr>
        <w:t>ния у ребенка-дошкольника способно-</w:t>
      </w:r>
      <w:r>
        <w:rPr>
          <w:spacing w:val="1"/>
          <w:w w:val="90"/>
        </w:rPr>
        <w:t xml:space="preserve"> </w:t>
      </w:r>
      <w:r>
        <w:rPr>
          <w:w w:val="90"/>
        </w:rPr>
        <w:t>сти создавать художественные образы</w:t>
      </w:r>
      <w:r>
        <w:rPr>
          <w:spacing w:val="1"/>
          <w:w w:val="90"/>
        </w:rPr>
        <w:t xml:space="preserve"> </w:t>
      </w:r>
      <w:r>
        <w:rPr>
          <w:w w:val="90"/>
        </w:rPr>
        <w:t>как эмпирическое обобщение познава-</w:t>
      </w:r>
      <w:r>
        <w:rPr>
          <w:spacing w:val="1"/>
          <w:w w:val="90"/>
        </w:rPr>
        <w:t xml:space="preserve"> </w:t>
      </w:r>
      <w:r>
        <w:rPr>
          <w:w w:val="90"/>
        </w:rPr>
        <w:t>тельного и эстетического опыта (в про-</w:t>
      </w:r>
      <w:r>
        <w:rPr>
          <w:spacing w:val="1"/>
          <w:w w:val="90"/>
        </w:rPr>
        <w:t xml:space="preserve"> </w:t>
      </w:r>
      <w:r>
        <w:rPr>
          <w:w w:val="90"/>
        </w:rPr>
        <w:t>цессе</w:t>
      </w:r>
      <w:r>
        <w:rPr>
          <w:spacing w:val="1"/>
          <w:w w:val="90"/>
        </w:rPr>
        <w:t xml:space="preserve"> </w:t>
      </w:r>
      <w:r>
        <w:rPr>
          <w:w w:val="90"/>
        </w:rPr>
        <w:t>индивидуальной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совместной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-7"/>
          <w:w w:val="90"/>
        </w:rPr>
        <w:t xml:space="preserve"> </w:t>
      </w:r>
      <w:r>
        <w:rPr>
          <w:w w:val="90"/>
        </w:rPr>
        <w:t>–</w:t>
      </w:r>
      <w:r>
        <w:rPr>
          <w:spacing w:val="-7"/>
          <w:w w:val="90"/>
        </w:rPr>
        <w:t xml:space="preserve"> </w:t>
      </w:r>
      <w:r>
        <w:rPr>
          <w:w w:val="90"/>
        </w:rPr>
        <w:t>с</w:t>
      </w:r>
      <w:r>
        <w:rPr>
          <w:spacing w:val="-6"/>
          <w:w w:val="90"/>
        </w:rPr>
        <w:t xml:space="preserve"> </w:t>
      </w:r>
      <w:r>
        <w:rPr>
          <w:w w:val="90"/>
        </w:rPr>
        <w:t>другими</w:t>
      </w:r>
      <w:r>
        <w:rPr>
          <w:spacing w:val="-7"/>
          <w:w w:val="90"/>
        </w:rPr>
        <w:t xml:space="preserve"> </w:t>
      </w:r>
      <w:r>
        <w:rPr>
          <w:w w:val="90"/>
        </w:rPr>
        <w:t>детьми,</w:t>
      </w:r>
      <w:r>
        <w:rPr>
          <w:spacing w:val="-7"/>
          <w:w w:val="90"/>
        </w:rPr>
        <w:t xml:space="preserve"> </w:t>
      </w:r>
      <w:r>
        <w:rPr>
          <w:w w:val="90"/>
        </w:rPr>
        <w:t>близ-</w:t>
      </w:r>
      <w:r>
        <w:rPr>
          <w:spacing w:val="-57"/>
          <w:w w:val="90"/>
        </w:rPr>
        <w:t xml:space="preserve"> </w:t>
      </w:r>
      <w:r>
        <w:rPr>
          <w:w w:val="90"/>
        </w:rPr>
        <w:t>ким</w:t>
      </w:r>
      <w:r>
        <w:rPr>
          <w:spacing w:val="1"/>
          <w:w w:val="90"/>
        </w:rPr>
        <w:t xml:space="preserve"> </w:t>
      </w:r>
      <w:r>
        <w:rPr>
          <w:w w:val="90"/>
        </w:rPr>
        <w:t>взрослым,</w:t>
      </w:r>
      <w:r>
        <w:rPr>
          <w:spacing w:val="1"/>
          <w:w w:val="90"/>
        </w:rPr>
        <w:t xml:space="preserve"> </w:t>
      </w:r>
      <w:r>
        <w:rPr>
          <w:w w:val="90"/>
        </w:rPr>
        <w:t>художником),</w:t>
      </w:r>
      <w:r>
        <w:rPr>
          <w:spacing w:val="1"/>
          <w:w w:val="90"/>
        </w:rPr>
        <w:t xml:space="preserve"> </w:t>
      </w:r>
      <w:r>
        <w:rPr>
          <w:w w:val="90"/>
        </w:rPr>
        <w:t>а</w:t>
      </w:r>
      <w:r>
        <w:rPr>
          <w:spacing w:val="1"/>
          <w:w w:val="90"/>
        </w:rPr>
        <w:t xml:space="preserve"> </w:t>
      </w:r>
      <w:r>
        <w:rPr>
          <w:w w:val="90"/>
        </w:rPr>
        <w:t>также</w:t>
      </w:r>
      <w:r>
        <w:rPr>
          <w:spacing w:val="-57"/>
          <w:w w:val="90"/>
        </w:rPr>
        <w:t xml:space="preserve"> </w:t>
      </w:r>
      <w:r>
        <w:rPr>
          <w:w w:val="85"/>
        </w:rPr>
        <w:t>обоснована точка зрения, согласно кото-</w:t>
      </w:r>
      <w:r>
        <w:rPr>
          <w:spacing w:val="1"/>
          <w:w w:val="85"/>
        </w:rPr>
        <w:t xml:space="preserve"> </w:t>
      </w:r>
      <w:r>
        <w:rPr>
          <w:w w:val="85"/>
        </w:rPr>
        <w:t>рой эстетическое отношение как идеаль-</w:t>
      </w:r>
      <w:r>
        <w:rPr>
          <w:spacing w:val="1"/>
          <w:w w:val="85"/>
        </w:rPr>
        <w:t xml:space="preserve"> </w:t>
      </w:r>
      <w:r>
        <w:rPr>
          <w:w w:val="90"/>
        </w:rPr>
        <w:t>ное явление функционирует в процессе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 xml:space="preserve">развития у дошкольников </w:t>
      </w:r>
      <w:r>
        <w:rPr>
          <w:w w:val="90"/>
        </w:rPr>
        <w:t>способности к</w:t>
      </w:r>
      <w:r>
        <w:rPr>
          <w:spacing w:val="-57"/>
          <w:w w:val="90"/>
        </w:rPr>
        <w:t xml:space="preserve"> </w:t>
      </w:r>
      <w:r>
        <w:rPr>
          <w:spacing w:val="-2"/>
          <w:w w:val="90"/>
        </w:rPr>
        <w:t>художественному обобщению. Результа-</w:t>
      </w:r>
      <w:r>
        <w:rPr>
          <w:spacing w:val="-57"/>
          <w:w w:val="90"/>
        </w:rPr>
        <w:t xml:space="preserve"> </w:t>
      </w:r>
      <w:r>
        <w:rPr>
          <w:w w:val="90"/>
        </w:rPr>
        <w:t>ты</w:t>
      </w:r>
      <w:r>
        <w:rPr>
          <w:spacing w:val="1"/>
          <w:w w:val="90"/>
        </w:rPr>
        <w:t xml:space="preserve"> </w:t>
      </w:r>
      <w:r>
        <w:rPr>
          <w:w w:val="90"/>
        </w:rPr>
        <w:t>исследования</w:t>
      </w:r>
      <w:r>
        <w:rPr>
          <w:spacing w:val="1"/>
          <w:w w:val="90"/>
        </w:rPr>
        <w:t xml:space="preserve"> </w:t>
      </w:r>
      <w:r>
        <w:rPr>
          <w:w w:val="90"/>
        </w:rPr>
        <w:t>нашли</w:t>
      </w:r>
      <w:r>
        <w:rPr>
          <w:spacing w:val="1"/>
          <w:w w:val="90"/>
        </w:rPr>
        <w:t xml:space="preserve"> </w:t>
      </w:r>
      <w:r>
        <w:rPr>
          <w:w w:val="90"/>
        </w:rPr>
        <w:t>отражение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разделе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«Изобразительное</w:t>
      </w:r>
      <w:r>
        <w:rPr>
          <w:spacing w:val="-5"/>
          <w:w w:val="90"/>
        </w:rPr>
        <w:t xml:space="preserve"> </w:t>
      </w:r>
      <w:r>
        <w:rPr>
          <w:w w:val="90"/>
        </w:rPr>
        <w:t>искусство»</w:t>
      </w:r>
      <w:r>
        <w:rPr>
          <w:spacing w:val="-5"/>
          <w:w w:val="90"/>
        </w:rPr>
        <w:t xml:space="preserve"> </w:t>
      </w:r>
      <w:r>
        <w:rPr>
          <w:w w:val="90"/>
        </w:rPr>
        <w:t>в</w:t>
      </w:r>
    </w:p>
    <w:p>
      <w:pPr>
        <w:pStyle w:val="13"/>
        <w:spacing w:line="225" w:lineRule="auto"/>
        <w:ind w:left="182" w:right="43"/>
      </w:pPr>
      <w:r>
        <w:rPr>
          <w:w w:val="90"/>
        </w:rPr>
        <w:t>«Примерной</w:t>
      </w:r>
      <w:r>
        <w:rPr>
          <w:spacing w:val="1"/>
          <w:w w:val="90"/>
        </w:rPr>
        <w:t xml:space="preserve"> </w:t>
      </w:r>
      <w:r>
        <w:rPr>
          <w:w w:val="90"/>
        </w:rPr>
        <w:t>программе</w:t>
      </w:r>
      <w:r>
        <w:rPr>
          <w:spacing w:val="1"/>
          <w:w w:val="90"/>
        </w:rPr>
        <w:t xml:space="preserve"> </w:t>
      </w:r>
      <w:r>
        <w:rPr>
          <w:w w:val="90"/>
        </w:rPr>
        <w:t>воспитания,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обучения и развития детей </w:t>
      </w:r>
      <w:r>
        <w:rPr>
          <w:w w:val="95"/>
        </w:rPr>
        <w:t>раннего и</w:t>
      </w:r>
      <w:r>
        <w:rPr>
          <w:spacing w:val="1"/>
          <w:w w:val="95"/>
        </w:rPr>
        <w:t xml:space="preserve"> </w:t>
      </w:r>
      <w:r>
        <w:rPr>
          <w:spacing w:val="-1"/>
          <w:w w:val="90"/>
        </w:rPr>
        <w:t>дошкольного возраста» (научный редак-</w:t>
      </w:r>
      <w:r>
        <w:rPr>
          <w:spacing w:val="-57"/>
          <w:w w:val="90"/>
        </w:rPr>
        <w:t xml:space="preserve"> </w:t>
      </w:r>
      <w:r>
        <w:rPr>
          <w:w w:val="95"/>
        </w:rPr>
        <w:t>тор</w:t>
      </w:r>
      <w:r>
        <w:rPr>
          <w:spacing w:val="-11"/>
          <w:w w:val="95"/>
        </w:rPr>
        <w:t xml:space="preserve"> </w:t>
      </w:r>
      <w:r>
        <w:rPr>
          <w:w w:val="95"/>
        </w:rPr>
        <w:t>Л.А.</w:t>
      </w:r>
      <w:r>
        <w:rPr>
          <w:spacing w:val="-11"/>
          <w:w w:val="95"/>
        </w:rPr>
        <w:t xml:space="preserve"> </w:t>
      </w:r>
      <w:r>
        <w:rPr>
          <w:w w:val="95"/>
        </w:rPr>
        <w:t>Парамонова).</w:t>
      </w:r>
    </w:p>
    <w:p>
      <w:pPr>
        <w:pStyle w:val="13"/>
        <w:spacing w:line="225" w:lineRule="auto"/>
        <w:ind w:left="182" w:right="38" w:firstLine="226"/>
      </w:pPr>
      <w:r>
        <w:rPr>
          <w:rFonts w:ascii="Arial" w:hAnsi="Arial"/>
          <w:i/>
          <w:w w:val="95"/>
        </w:rPr>
        <w:t xml:space="preserve">Четвертый этап </w:t>
      </w:r>
      <w:r>
        <w:rPr>
          <w:w w:val="95"/>
        </w:rPr>
        <w:t>(2006–2019) – из-</w:t>
      </w:r>
      <w:r>
        <w:rPr>
          <w:spacing w:val="-60"/>
          <w:w w:val="95"/>
        </w:rPr>
        <w:t xml:space="preserve"> </w:t>
      </w:r>
      <w:r>
        <w:rPr>
          <w:w w:val="90"/>
        </w:rPr>
        <w:t>учение такого существенного качества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изобразительной деятельности, как со-</w:t>
      </w:r>
      <w:r>
        <w:rPr>
          <w:spacing w:val="1"/>
          <w:w w:val="90"/>
        </w:rPr>
        <w:t xml:space="preserve"> </w:t>
      </w:r>
      <w:r>
        <w:rPr>
          <w:w w:val="85"/>
        </w:rPr>
        <w:t>знательность</w:t>
      </w:r>
      <w:r>
        <w:rPr>
          <w:spacing w:val="1"/>
          <w:w w:val="85"/>
        </w:rPr>
        <w:t xml:space="preserve"> </w:t>
      </w:r>
      <w:r>
        <w:rPr>
          <w:w w:val="85"/>
        </w:rPr>
        <w:t>(осмысленность),</w:t>
      </w:r>
      <w:r>
        <w:rPr>
          <w:spacing w:val="1"/>
          <w:w w:val="85"/>
        </w:rPr>
        <w:t xml:space="preserve"> </w:t>
      </w:r>
      <w:r>
        <w:rPr>
          <w:w w:val="85"/>
        </w:rPr>
        <w:t>которая</w:t>
      </w:r>
      <w:r>
        <w:rPr>
          <w:spacing w:val="1"/>
          <w:w w:val="85"/>
        </w:rPr>
        <w:t xml:space="preserve"> </w:t>
      </w:r>
      <w:r>
        <w:rPr>
          <w:w w:val="90"/>
        </w:rPr>
        <w:t>возникает</w:t>
      </w:r>
      <w:r>
        <w:rPr>
          <w:spacing w:val="1"/>
          <w:w w:val="90"/>
        </w:rPr>
        <w:t xml:space="preserve"> </w:t>
      </w:r>
      <w:r>
        <w:rPr>
          <w:w w:val="90"/>
        </w:rPr>
        <w:t>при</w:t>
      </w:r>
      <w:r>
        <w:rPr>
          <w:spacing w:val="1"/>
          <w:w w:val="90"/>
        </w:rPr>
        <w:t xml:space="preserve"> </w:t>
      </w:r>
      <w:r>
        <w:rPr>
          <w:w w:val="90"/>
        </w:rPr>
        <w:t>трансформациях</w:t>
      </w:r>
      <w:r>
        <w:rPr>
          <w:spacing w:val="1"/>
          <w:w w:val="90"/>
        </w:rPr>
        <w:t xml:space="preserve"> </w:t>
      </w:r>
      <w:r>
        <w:rPr>
          <w:w w:val="90"/>
        </w:rPr>
        <w:t>самой</w:t>
      </w:r>
      <w:r>
        <w:rPr>
          <w:spacing w:val="-57"/>
          <w:w w:val="90"/>
        </w:rPr>
        <w:t xml:space="preserve"> </w:t>
      </w:r>
      <w:r>
        <w:rPr>
          <w:w w:val="85"/>
        </w:rPr>
        <w:t>деятельности;</w:t>
      </w:r>
      <w:r>
        <w:rPr>
          <w:spacing w:val="1"/>
          <w:w w:val="85"/>
        </w:rPr>
        <w:t xml:space="preserve"> </w:t>
      </w:r>
      <w:r>
        <w:rPr>
          <w:w w:val="85"/>
        </w:rPr>
        <w:t>выявление</w:t>
      </w:r>
      <w:r>
        <w:rPr>
          <w:spacing w:val="1"/>
          <w:w w:val="85"/>
        </w:rPr>
        <w:t xml:space="preserve"> </w:t>
      </w:r>
      <w:r>
        <w:rPr>
          <w:w w:val="85"/>
        </w:rPr>
        <w:t>закономерно-</w:t>
      </w:r>
      <w:r>
        <w:rPr>
          <w:spacing w:val="1"/>
          <w:w w:val="85"/>
        </w:rPr>
        <w:t xml:space="preserve"> </w:t>
      </w:r>
      <w:r>
        <w:rPr>
          <w:w w:val="90"/>
        </w:rPr>
        <w:t>стей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формирования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дошкольников</w:t>
      </w:r>
      <w:r>
        <w:rPr>
          <w:spacing w:val="1"/>
          <w:w w:val="90"/>
        </w:rPr>
        <w:t xml:space="preserve"> </w:t>
      </w:r>
      <w:r>
        <w:rPr>
          <w:w w:val="90"/>
        </w:rPr>
        <w:t>эстетического отношения к миру; опи-</w:t>
      </w:r>
      <w:r>
        <w:rPr>
          <w:spacing w:val="1"/>
          <w:w w:val="90"/>
        </w:rPr>
        <w:t xml:space="preserve"> </w:t>
      </w:r>
      <w:r>
        <w:rPr>
          <w:w w:val="90"/>
        </w:rPr>
        <w:t>сание «картины (образа) мира», скла-</w:t>
      </w:r>
      <w:r>
        <w:rPr>
          <w:spacing w:val="1"/>
          <w:w w:val="90"/>
        </w:rPr>
        <w:t xml:space="preserve"> </w:t>
      </w:r>
      <w:r>
        <w:rPr>
          <w:w w:val="85"/>
        </w:rPr>
        <w:t>дывающейся у детей в результате обоб-</w:t>
      </w:r>
      <w:r>
        <w:rPr>
          <w:spacing w:val="1"/>
          <w:w w:val="85"/>
        </w:rPr>
        <w:t xml:space="preserve"> </w:t>
      </w:r>
      <w:r>
        <w:rPr>
          <w:w w:val="90"/>
        </w:rPr>
        <w:t>щения познавательного и художествен-</w:t>
      </w:r>
      <w:r>
        <w:rPr>
          <w:spacing w:val="-57"/>
          <w:w w:val="90"/>
        </w:rPr>
        <w:t xml:space="preserve"> </w:t>
      </w:r>
      <w:r>
        <w:rPr>
          <w:w w:val="90"/>
        </w:rPr>
        <w:t>ного</w:t>
      </w:r>
      <w:r>
        <w:rPr>
          <w:spacing w:val="1"/>
          <w:w w:val="90"/>
        </w:rPr>
        <w:t xml:space="preserve"> </w:t>
      </w:r>
      <w:r>
        <w:rPr>
          <w:w w:val="90"/>
        </w:rPr>
        <w:t>опыта;</w:t>
      </w:r>
      <w:r>
        <w:rPr>
          <w:spacing w:val="1"/>
          <w:w w:val="90"/>
        </w:rPr>
        <w:t xml:space="preserve"> </w:t>
      </w:r>
      <w:r>
        <w:rPr>
          <w:w w:val="90"/>
        </w:rPr>
        <w:t>описание</w:t>
      </w:r>
      <w:r>
        <w:rPr>
          <w:spacing w:val="1"/>
          <w:w w:val="90"/>
        </w:rPr>
        <w:t xml:space="preserve"> </w:t>
      </w:r>
      <w:r>
        <w:rPr>
          <w:w w:val="90"/>
        </w:rPr>
        <w:t>теоретической</w:t>
      </w:r>
      <w:r>
        <w:rPr>
          <w:spacing w:val="1"/>
          <w:w w:val="90"/>
        </w:rPr>
        <w:t xml:space="preserve"> </w:t>
      </w:r>
      <w:r>
        <w:rPr>
          <w:w w:val="85"/>
        </w:rPr>
        <w:t>модели</w:t>
      </w:r>
      <w:r>
        <w:rPr>
          <w:spacing w:val="25"/>
          <w:w w:val="85"/>
        </w:rPr>
        <w:t xml:space="preserve"> </w:t>
      </w:r>
      <w:r>
        <w:rPr>
          <w:w w:val="85"/>
        </w:rPr>
        <w:t>эстетического</w:t>
      </w:r>
      <w:r>
        <w:rPr>
          <w:spacing w:val="26"/>
          <w:w w:val="85"/>
        </w:rPr>
        <w:t xml:space="preserve"> </w:t>
      </w:r>
      <w:r>
        <w:rPr>
          <w:w w:val="85"/>
        </w:rPr>
        <w:t>отношения</w:t>
      </w:r>
      <w:r>
        <w:rPr>
          <w:spacing w:val="26"/>
          <w:w w:val="85"/>
        </w:rPr>
        <w:t xml:space="preserve"> </w:t>
      </w:r>
      <w:r>
        <w:rPr>
          <w:w w:val="85"/>
        </w:rPr>
        <w:t>к</w:t>
      </w:r>
      <w:r>
        <w:rPr>
          <w:spacing w:val="26"/>
          <w:w w:val="85"/>
        </w:rPr>
        <w:t xml:space="preserve"> </w:t>
      </w:r>
      <w:r>
        <w:rPr>
          <w:w w:val="85"/>
        </w:rPr>
        <w:t>миру</w:t>
      </w:r>
      <w:r>
        <w:rPr>
          <w:spacing w:val="-54"/>
          <w:w w:val="85"/>
        </w:rPr>
        <w:t xml:space="preserve"> </w:t>
      </w:r>
      <w:r>
        <w:rPr>
          <w:w w:val="85"/>
        </w:rPr>
        <w:t>и разработка стратегии его формирова-</w:t>
      </w:r>
      <w:r>
        <w:rPr>
          <w:spacing w:val="1"/>
          <w:w w:val="85"/>
        </w:rPr>
        <w:t xml:space="preserve"> </w:t>
      </w:r>
      <w:r>
        <w:rPr>
          <w:w w:val="90"/>
        </w:rPr>
        <w:t>ния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условиях</w:t>
      </w:r>
      <w:r>
        <w:rPr>
          <w:spacing w:val="1"/>
          <w:w w:val="90"/>
        </w:rPr>
        <w:t xml:space="preserve"> </w:t>
      </w:r>
      <w:r>
        <w:rPr>
          <w:w w:val="90"/>
        </w:rPr>
        <w:t>интеграции</w:t>
      </w:r>
      <w:r>
        <w:rPr>
          <w:spacing w:val="1"/>
          <w:w w:val="90"/>
        </w:rPr>
        <w:t xml:space="preserve"> </w:t>
      </w:r>
      <w:r>
        <w:rPr>
          <w:w w:val="90"/>
        </w:rPr>
        <w:t>художе-</w:t>
      </w:r>
      <w:r>
        <w:rPr>
          <w:spacing w:val="1"/>
          <w:w w:val="90"/>
        </w:rPr>
        <w:t xml:space="preserve"> </w:t>
      </w:r>
      <w:r>
        <w:rPr>
          <w:w w:val="90"/>
        </w:rPr>
        <w:t>ственно-продуктивной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познаватель-</w:t>
      </w:r>
      <w:r>
        <w:rPr>
          <w:spacing w:val="1"/>
          <w:w w:val="90"/>
        </w:rPr>
        <w:t xml:space="preserve"> </w:t>
      </w:r>
      <w:r>
        <w:rPr>
          <w:w w:val="85"/>
        </w:rPr>
        <w:t>ной деятельности; разработка целостной</w:t>
      </w:r>
      <w:r>
        <w:rPr>
          <w:spacing w:val="1"/>
          <w:w w:val="85"/>
        </w:rPr>
        <w:t xml:space="preserve"> </w:t>
      </w:r>
      <w:r>
        <w:rPr>
          <w:w w:val="90"/>
        </w:rPr>
        <w:t>системы развивающих занятий для об-</w:t>
      </w:r>
      <w:r>
        <w:rPr>
          <w:spacing w:val="1"/>
          <w:w w:val="90"/>
        </w:rPr>
        <w:t xml:space="preserve"> </w:t>
      </w:r>
      <w:r>
        <w:rPr>
          <w:w w:val="85"/>
        </w:rPr>
        <w:t>разовательной области «Художественно-</w:t>
      </w:r>
      <w:r>
        <w:rPr>
          <w:spacing w:val="1"/>
          <w:w w:val="85"/>
        </w:rPr>
        <w:t xml:space="preserve"> </w:t>
      </w:r>
      <w:r>
        <w:rPr>
          <w:w w:val="85"/>
        </w:rPr>
        <w:t>эстетическое развитие»</w:t>
      </w:r>
      <w:r>
        <w:rPr>
          <w:spacing w:val="1"/>
          <w:w w:val="85"/>
        </w:rPr>
        <w:t xml:space="preserve"> </w:t>
      </w:r>
      <w:r>
        <w:rPr>
          <w:w w:val="85"/>
        </w:rPr>
        <w:t>(14 учебно-ме-</w:t>
      </w:r>
      <w:r>
        <w:rPr>
          <w:spacing w:val="1"/>
          <w:w w:val="85"/>
        </w:rPr>
        <w:t xml:space="preserve"> </w:t>
      </w:r>
      <w:r>
        <w:rPr>
          <w:w w:val="90"/>
        </w:rPr>
        <w:t>тодических пособий); широкое внедре-</w:t>
      </w:r>
      <w:r>
        <w:rPr>
          <w:spacing w:val="1"/>
          <w:w w:val="90"/>
        </w:rPr>
        <w:t xml:space="preserve"> </w:t>
      </w:r>
      <w:r>
        <w:rPr>
          <w:w w:val="85"/>
        </w:rPr>
        <w:t>ние результатов исследования в практику</w:t>
      </w:r>
      <w:r>
        <w:rPr>
          <w:spacing w:val="-54"/>
          <w:w w:val="85"/>
        </w:rPr>
        <w:t xml:space="preserve"> </w:t>
      </w:r>
      <w:r>
        <w:rPr>
          <w:w w:val="90"/>
        </w:rPr>
        <w:t>работы</w:t>
      </w:r>
      <w:r>
        <w:rPr>
          <w:spacing w:val="1"/>
          <w:w w:val="90"/>
        </w:rPr>
        <w:t xml:space="preserve"> </w:t>
      </w:r>
      <w:r>
        <w:rPr>
          <w:w w:val="90"/>
        </w:rPr>
        <w:t>дошкольных</w:t>
      </w:r>
      <w:r>
        <w:rPr>
          <w:spacing w:val="1"/>
          <w:w w:val="90"/>
        </w:rPr>
        <w:t xml:space="preserve"> </w:t>
      </w:r>
      <w:r>
        <w:rPr>
          <w:w w:val="90"/>
        </w:rPr>
        <w:t>учреждений</w:t>
      </w:r>
      <w:r>
        <w:rPr>
          <w:spacing w:val="1"/>
          <w:w w:val="90"/>
        </w:rPr>
        <w:t xml:space="preserve"> </w:t>
      </w:r>
      <w:r>
        <w:rPr>
          <w:w w:val="90"/>
        </w:rPr>
        <w:t>Рос-</w:t>
      </w:r>
      <w:r>
        <w:rPr>
          <w:spacing w:val="1"/>
          <w:w w:val="90"/>
        </w:rPr>
        <w:t xml:space="preserve"> </w:t>
      </w:r>
      <w:r>
        <w:rPr>
          <w:w w:val="85"/>
        </w:rPr>
        <w:t>сии и ближнего зарубежья (Беларусь, Ка-</w:t>
      </w:r>
      <w:r>
        <w:rPr>
          <w:spacing w:val="1"/>
          <w:w w:val="85"/>
        </w:rPr>
        <w:t xml:space="preserve"> </w:t>
      </w:r>
      <w:r>
        <w:rPr>
          <w:w w:val="85"/>
        </w:rPr>
        <w:t>захстан, Узбекистан, Украина, Эстония);</w:t>
      </w:r>
      <w:r>
        <w:rPr>
          <w:spacing w:val="1"/>
          <w:w w:val="85"/>
        </w:rPr>
        <w:t xml:space="preserve"> </w:t>
      </w:r>
      <w:r>
        <w:rPr>
          <w:w w:val="95"/>
        </w:rPr>
        <w:t>модернизация</w:t>
      </w:r>
      <w:r>
        <w:rPr>
          <w:spacing w:val="-11"/>
          <w:w w:val="95"/>
        </w:rPr>
        <w:t xml:space="preserve"> </w:t>
      </w:r>
      <w:r>
        <w:rPr>
          <w:w w:val="95"/>
        </w:rPr>
        <w:t>программы.</w:t>
      </w:r>
    </w:p>
    <w:p>
      <w:pPr>
        <w:pStyle w:val="13"/>
        <w:spacing w:before="76" w:line="225" w:lineRule="auto"/>
        <w:ind w:left="907" w:firstLine="226"/>
      </w:pPr>
      <w:r>
        <w:br w:type="column"/>
      </w:r>
      <w:r>
        <w:rPr>
          <w:w w:val="90"/>
        </w:rPr>
        <w:t>Осмыслить</w:t>
      </w:r>
      <w:r>
        <w:rPr>
          <w:spacing w:val="1"/>
          <w:w w:val="90"/>
        </w:rPr>
        <w:t xml:space="preserve"> </w:t>
      </w:r>
      <w:r>
        <w:rPr>
          <w:w w:val="90"/>
        </w:rPr>
        <w:t>взаимосвязь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изобрази-</w:t>
      </w:r>
      <w:r>
        <w:rPr>
          <w:spacing w:val="1"/>
          <w:w w:val="90"/>
        </w:rPr>
        <w:t xml:space="preserve"> </w:t>
      </w:r>
      <w:r>
        <w:rPr>
          <w:w w:val="90"/>
        </w:rPr>
        <w:t>тельной деятельности и эстетического</w:t>
      </w:r>
      <w:r>
        <w:rPr>
          <w:spacing w:val="1"/>
          <w:w w:val="90"/>
        </w:rPr>
        <w:t xml:space="preserve"> </w:t>
      </w:r>
      <w:r>
        <w:rPr>
          <w:w w:val="85"/>
        </w:rPr>
        <w:t>отношения к миру автору помогли идеи о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том, что </w:t>
      </w:r>
      <w:r>
        <w:rPr>
          <w:w w:val="90"/>
        </w:rPr>
        <w:t>изобразительная деятельность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 xml:space="preserve">является детским </w:t>
      </w:r>
      <w:r>
        <w:rPr>
          <w:w w:val="90"/>
        </w:rPr>
        <w:t>искусством, обуслов-</w:t>
      </w:r>
      <w:r>
        <w:rPr>
          <w:spacing w:val="-57"/>
          <w:w w:val="90"/>
        </w:rPr>
        <w:t xml:space="preserve"> </w:t>
      </w:r>
      <w:r>
        <w:rPr>
          <w:w w:val="90"/>
        </w:rPr>
        <w:t>ленным способами восприятия мира и</w:t>
      </w:r>
      <w:r>
        <w:rPr>
          <w:spacing w:val="1"/>
          <w:w w:val="90"/>
        </w:rPr>
        <w:t xml:space="preserve"> </w:t>
      </w:r>
      <w:r>
        <w:rPr>
          <w:w w:val="90"/>
        </w:rPr>
        <w:t>направленным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создание</w:t>
      </w:r>
      <w:r>
        <w:rPr>
          <w:spacing w:val="1"/>
          <w:w w:val="90"/>
        </w:rPr>
        <w:t xml:space="preserve"> </w:t>
      </w:r>
      <w:r>
        <w:rPr>
          <w:w w:val="90"/>
        </w:rPr>
        <w:t>художе-</w:t>
      </w:r>
      <w:r>
        <w:rPr>
          <w:spacing w:val="-57"/>
          <w:w w:val="90"/>
        </w:rPr>
        <w:t xml:space="preserve"> </w:t>
      </w:r>
      <w:r>
        <w:rPr>
          <w:w w:val="90"/>
        </w:rPr>
        <w:t>ственной формы в ее собственной эво-</w:t>
      </w:r>
      <w:r>
        <w:rPr>
          <w:spacing w:val="1"/>
          <w:w w:val="90"/>
        </w:rPr>
        <w:t xml:space="preserve"> </w:t>
      </w:r>
      <w:r>
        <w:rPr>
          <w:w w:val="90"/>
        </w:rPr>
        <w:t>люции (А.В. Бакушинский); предполага-</w:t>
      </w:r>
      <w:r>
        <w:rPr>
          <w:spacing w:val="-57"/>
          <w:w w:val="90"/>
        </w:rPr>
        <w:t xml:space="preserve"> </w:t>
      </w:r>
      <w:r>
        <w:rPr>
          <w:w w:val="90"/>
        </w:rPr>
        <w:t>ет не столько рационально-логическое,</w:t>
      </w:r>
      <w:r>
        <w:rPr>
          <w:spacing w:val="-57"/>
          <w:w w:val="90"/>
        </w:rPr>
        <w:t xml:space="preserve"> </w:t>
      </w:r>
      <w:r>
        <w:rPr>
          <w:w w:val="90"/>
        </w:rPr>
        <w:t>сколько эмоционально-образное позна-</w:t>
      </w:r>
      <w:r>
        <w:rPr>
          <w:spacing w:val="-57"/>
          <w:w w:val="90"/>
        </w:rPr>
        <w:t xml:space="preserve"> </w:t>
      </w:r>
      <w:r>
        <w:rPr>
          <w:w w:val="90"/>
        </w:rPr>
        <w:t>ние жизни (Б.М. Неменский); выступает</w:t>
      </w:r>
      <w:r>
        <w:rPr>
          <w:spacing w:val="-58"/>
          <w:w w:val="90"/>
        </w:rPr>
        <w:t xml:space="preserve"> </w:t>
      </w:r>
      <w:r>
        <w:rPr>
          <w:w w:val="95"/>
        </w:rPr>
        <w:t>средством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выражения</w:t>
      </w:r>
      <w:r>
        <w:rPr>
          <w:spacing w:val="-60"/>
          <w:w w:val="95"/>
        </w:rPr>
        <w:t xml:space="preserve"> </w:t>
      </w:r>
      <w:r>
        <w:rPr>
          <w:w w:val="90"/>
        </w:rPr>
        <w:t>доступными средствами социокультур-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ного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опыта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(В.С.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Мухина);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вызывает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осо-</w:t>
      </w:r>
      <w:r>
        <w:rPr>
          <w:spacing w:val="-57"/>
          <w:w w:val="90"/>
        </w:rPr>
        <w:t xml:space="preserve"> </w:t>
      </w:r>
      <w:r>
        <w:rPr>
          <w:w w:val="90"/>
        </w:rPr>
        <w:t>бое ценностное отношение к предмету</w:t>
      </w:r>
      <w:r>
        <w:rPr>
          <w:spacing w:val="1"/>
          <w:w w:val="90"/>
        </w:rPr>
        <w:t xml:space="preserve"> </w:t>
      </w:r>
      <w:r>
        <w:rPr>
          <w:w w:val="90"/>
        </w:rPr>
        <w:t>или явлению, которое дает самую воз-</w:t>
      </w:r>
      <w:r>
        <w:rPr>
          <w:spacing w:val="1"/>
          <w:w w:val="90"/>
        </w:rPr>
        <w:t xml:space="preserve"> </w:t>
      </w:r>
      <w:r>
        <w:rPr>
          <w:w w:val="90"/>
        </w:rPr>
        <w:t>можность</w:t>
      </w:r>
      <w:r>
        <w:rPr>
          <w:spacing w:val="1"/>
          <w:w w:val="90"/>
        </w:rPr>
        <w:t xml:space="preserve"> </w:t>
      </w:r>
      <w:r>
        <w:rPr>
          <w:w w:val="90"/>
        </w:rPr>
        <w:t>создания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художественного</w:t>
      </w:r>
      <w:r>
        <w:rPr>
          <w:spacing w:val="-57"/>
          <w:w w:val="90"/>
        </w:rPr>
        <w:t xml:space="preserve"> </w:t>
      </w:r>
      <w:r>
        <w:rPr>
          <w:w w:val="90"/>
        </w:rPr>
        <w:t>образа как «эстетического обобщения»</w:t>
      </w:r>
      <w:r>
        <w:rPr>
          <w:spacing w:val="1"/>
          <w:w w:val="90"/>
        </w:rPr>
        <w:t xml:space="preserve"> </w:t>
      </w:r>
      <w:r>
        <w:rPr>
          <w:w w:val="90"/>
        </w:rPr>
        <w:t>и пробуждает особую – «эстетическую</w:t>
      </w:r>
      <w:r>
        <w:rPr>
          <w:spacing w:val="1"/>
          <w:w w:val="90"/>
        </w:rPr>
        <w:t xml:space="preserve"> </w:t>
      </w:r>
      <w:r>
        <w:rPr>
          <w:w w:val="90"/>
        </w:rPr>
        <w:t>позицию» (А.А. Мелик-Пашаев); выпол-</w:t>
      </w:r>
      <w:r>
        <w:rPr>
          <w:spacing w:val="1"/>
          <w:w w:val="90"/>
        </w:rPr>
        <w:t xml:space="preserve"> </w:t>
      </w:r>
      <w:r>
        <w:rPr>
          <w:w w:val="90"/>
        </w:rPr>
        <w:t>няет</w:t>
      </w:r>
      <w:r>
        <w:rPr>
          <w:spacing w:val="1"/>
          <w:w w:val="90"/>
        </w:rPr>
        <w:t xml:space="preserve"> </w:t>
      </w:r>
      <w:r>
        <w:rPr>
          <w:w w:val="90"/>
        </w:rPr>
        <w:t>осмыслительную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проективную</w:t>
      </w:r>
      <w:r>
        <w:rPr>
          <w:spacing w:val="1"/>
          <w:w w:val="90"/>
        </w:rPr>
        <w:t xml:space="preserve"> </w:t>
      </w:r>
      <w:r>
        <w:rPr>
          <w:w w:val="95"/>
        </w:rPr>
        <w:t>роль в процессе познания ребенком</w:t>
      </w:r>
      <w:r>
        <w:rPr>
          <w:spacing w:val="1"/>
          <w:w w:val="95"/>
        </w:rPr>
        <w:t xml:space="preserve"> </w:t>
      </w:r>
      <w:r>
        <w:rPr>
          <w:spacing w:val="-2"/>
          <w:w w:val="90"/>
        </w:rPr>
        <w:t>окружающего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мира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(В.Т.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Кудрявцев).</w:t>
      </w:r>
    </w:p>
    <w:p>
      <w:pPr>
        <w:pStyle w:val="13"/>
        <w:spacing w:line="225" w:lineRule="auto"/>
        <w:ind w:left="907" w:firstLine="226"/>
      </w:pPr>
      <w:r>
        <w:rPr>
          <w:w w:val="90"/>
        </w:rPr>
        <w:t>Изобразительная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1"/>
          <w:w w:val="90"/>
        </w:rPr>
        <w:t xml:space="preserve"> </w:t>
      </w:r>
      <w:r>
        <w:rPr>
          <w:w w:val="90"/>
        </w:rPr>
        <w:t>рас-</w:t>
      </w:r>
      <w:r>
        <w:rPr>
          <w:spacing w:val="-57"/>
          <w:w w:val="90"/>
        </w:rPr>
        <w:t xml:space="preserve"> </w:t>
      </w:r>
      <w:r>
        <w:rPr>
          <w:w w:val="90"/>
        </w:rPr>
        <w:t>сматривается как специфическая дет-</w:t>
      </w:r>
      <w:r>
        <w:rPr>
          <w:spacing w:val="1"/>
          <w:w w:val="90"/>
        </w:rPr>
        <w:t xml:space="preserve"> </w:t>
      </w:r>
      <w:r>
        <w:rPr>
          <w:w w:val="90"/>
        </w:rPr>
        <w:t>ская</w:t>
      </w:r>
      <w:r>
        <w:rPr>
          <w:spacing w:val="1"/>
          <w:w w:val="90"/>
        </w:rPr>
        <w:t xml:space="preserve"> </w:t>
      </w:r>
      <w:r>
        <w:rPr>
          <w:w w:val="90"/>
        </w:rPr>
        <w:t>активность,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которой</w:t>
      </w:r>
      <w:r>
        <w:rPr>
          <w:spacing w:val="1"/>
          <w:w w:val="90"/>
        </w:rPr>
        <w:t xml:space="preserve"> </w:t>
      </w:r>
      <w:r>
        <w:rPr>
          <w:w w:val="90"/>
        </w:rPr>
        <w:t>ребенок</w:t>
      </w:r>
      <w:r>
        <w:rPr>
          <w:spacing w:val="1"/>
          <w:w w:val="90"/>
        </w:rPr>
        <w:t xml:space="preserve"> </w:t>
      </w:r>
      <w:r>
        <w:rPr>
          <w:w w:val="85"/>
        </w:rPr>
        <w:t>обретает «господство» над материалами,</w:t>
      </w:r>
      <w:r>
        <w:rPr>
          <w:spacing w:val="1"/>
          <w:w w:val="85"/>
        </w:rPr>
        <w:t xml:space="preserve"> </w:t>
      </w:r>
      <w:r>
        <w:rPr>
          <w:w w:val="85"/>
        </w:rPr>
        <w:t>овладевает орудиями (художественными</w:t>
      </w:r>
      <w:r>
        <w:rPr>
          <w:spacing w:val="1"/>
          <w:w w:val="85"/>
        </w:rPr>
        <w:t xml:space="preserve"> </w:t>
      </w:r>
      <w:r>
        <w:rPr>
          <w:w w:val="90"/>
        </w:rPr>
        <w:t>инструментами), создает эстетический</w:t>
      </w:r>
      <w:r>
        <w:rPr>
          <w:spacing w:val="1"/>
          <w:w w:val="90"/>
        </w:rPr>
        <w:t xml:space="preserve"> </w:t>
      </w:r>
      <w:r>
        <w:rPr>
          <w:w w:val="85"/>
        </w:rPr>
        <w:t>продукт, реализует и познает свое «Я» и</w:t>
      </w:r>
      <w:r>
        <w:rPr>
          <w:spacing w:val="1"/>
          <w:w w:val="85"/>
        </w:rPr>
        <w:t xml:space="preserve"> </w:t>
      </w:r>
      <w:r>
        <w:rPr>
          <w:w w:val="85"/>
        </w:rPr>
        <w:t>тем самым выражает эстетическое отно-</w:t>
      </w:r>
      <w:r>
        <w:rPr>
          <w:spacing w:val="1"/>
          <w:w w:val="85"/>
        </w:rPr>
        <w:t xml:space="preserve"> </w:t>
      </w:r>
      <w:r>
        <w:rPr>
          <w:w w:val="90"/>
        </w:rPr>
        <w:t>шение к миру. В грамотно организован-</w:t>
      </w:r>
      <w:r>
        <w:rPr>
          <w:spacing w:val="-57"/>
          <w:w w:val="90"/>
        </w:rPr>
        <w:t xml:space="preserve"> </w:t>
      </w:r>
      <w:r>
        <w:rPr>
          <w:w w:val="90"/>
        </w:rPr>
        <w:t>ной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педагогом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изобразительной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дея-</w:t>
      </w:r>
      <w:r>
        <w:rPr>
          <w:spacing w:val="1"/>
          <w:w w:val="90"/>
        </w:rPr>
        <w:t xml:space="preserve"> </w:t>
      </w:r>
      <w:r>
        <w:rPr>
          <w:w w:val="90"/>
        </w:rPr>
        <w:t>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ребенок</w:t>
      </w:r>
      <w:r>
        <w:rPr>
          <w:spacing w:val="1"/>
          <w:w w:val="90"/>
        </w:rPr>
        <w:t xml:space="preserve"> </w:t>
      </w:r>
      <w:r>
        <w:rPr>
          <w:w w:val="90"/>
        </w:rPr>
        <w:t>распредмечивает</w:t>
      </w:r>
      <w:r>
        <w:rPr>
          <w:spacing w:val="1"/>
          <w:w w:val="90"/>
        </w:rPr>
        <w:t xml:space="preserve"> </w:t>
      </w:r>
      <w:r>
        <w:rPr>
          <w:w w:val="90"/>
        </w:rPr>
        <w:t>свое представление о мире на уровне</w:t>
      </w:r>
      <w:r>
        <w:rPr>
          <w:spacing w:val="1"/>
          <w:w w:val="90"/>
        </w:rPr>
        <w:t xml:space="preserve"> </w:t>
      </w:r>
      <w:r>
        <w:rPr>
          <w:w w:val="85"/>
        </w:rPr>
        <w:t>культурных</w:t>
      </w:r>
      <w:r>
        <w:rPr>
          <w:spacing w:val="6"/>
          <w:w w:val="85"/>
        </w:rPr>
        <w:t xml:space="preserve"> </w:t>
      </w:r>
      <w:r>
        <w:rPr>
          <w:w w:val="85"/>
        </w:rPr>
        <w:t>и</w:t>
      </w:r>
      <w:r>
        <w:rPr>
          <w:spacing w:val="6"/>
          <w:w w:val="85"/>
        </w:rPr>
        <w:t xml:space="preserve"> </w:t>
      </w:r>
      <w:r>
        <w:rPr>
          <w:w w:val="85"/>
        </w:rPr>
        <w:t>личностных</w:t>
      </w:r>
      <w:r>
        <w:rPr>
          <w:spacing w:val="6"/>
          <w:w w:val="85"/>
        </w:rPr>
        <w:t xml:space="preserve"> </w:t>
      </w:r>
      <w:r>
        <w:rPr>
          <w:w w:val="85"/>
        </w:rPr>
        <w:t>смыслов.</w:t>
      </w:r>
    </w:p>
    <w:p>
      <w:pPr>
        <w:pStyle w:val="13"/>
        <w:spacing w:line="225" w:lineRule="auto"/>
        <w:ind w:left="907" w:firstLine="226"/>
      </w:pPr>
      <w:r>
        <w:rPr>
          <w:w w:val="90"/>
        </w:rPr>
        <w:t>Эстетическое отношение к окружаю-</w:t>
      </w:r>
      <w:r>
        <w:rPr>
          <w:spacing w:val="1"/>
          <w:w w:val="90"/>
        </w:rPr>
        <w:t xml:space="preserve"> </w:t>
      </w:r>
      <w:r>
        <w:rPr>
          <w:w w:val="95"/>
        </w:rPr>
        <w:t>щему</w:t>
      </w:r>
      <w:r>
        <w:rPr>
          <w:spacing w:val="1"/>
          <w:w w:val="95"/>
        </w:rPr>
        <w:t xml:space="preserve"> </w:t>
      </w:r>
      <w:r>
        <w:rPr>
          <w:w w:val="95"/>
        </w:rPr>
        <w:t>миру</w:t>
      </w:r>
      <w:r>
        <w:rPr>
          <w:spacing w:val="1"/>
          <w:w w:val="95"/>
        </w:rPr>
        <w:t xml:space="preserve"> </w:t>
      </w:r>
      <w:r>
        <w:rPr>
          <w:w w:val="95"/>
        </w:rPr>
        <w:t>может</w:t>
      </w:r>
      <w:r>
        <w:rPr>
          <w:spacing w:val="1"/>
          <w:w w:val="95"/>
        </w:rPr>
        <w:t xml:space="preserve"> </w:t>
      </w:r>
      <w:r>
        <w:rPr>
          <w:w w:val="95"/>
        </w:rPr>
        <w:t>быть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5"/>
        </w:rPr>
        <w:t>только</w:t>
      </w:r>
      <w:r>
        <w:rPr>
          <w:spacing w:val="1"/>
          <w:w w:val="95"/>
        </w:rPr>
        <w:t xml:space="preserve"> </w:t>
      </w:r>
      <w:r>
        <w:rPr>
          <w:w w:val="90"/>
        </w:rPr>
        <w:t>выявлено,</w:t>
      </w:r>
      <w:r>
        <w:rPr>
          <w:spacing w:val="-9"/>
          <w:w w:val="90"/>
        </w:rPr>
        <w:t xml:space="preserve"> </w:t>
      </w:r>
      <w:r>
        <w:rPr>
          <w:w w:val="90"/>
        </w:rPr>
        <w:t>но</w:t>
      </w:r>
      <w:r>
        <w:rPr>
          <w:spacing w:val="-8"/>
          <w:w w:val="90"/>
        </w:rPr>
        <w:t xml:space="preserve"> </w:t>
      </w:r>
      <w:r>
        <w:rPr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w w:val="90"/>
        </w:rPr>
        <w:t>сформировано</w:t>
      </w:r>
      <w:r>
        <w:rPr>
          <w:spacing w:val="-8"/>
          <w:w w:val="90"/>
        </w:rPr>
        <w:t xml:space="preserve"> </w:t>
      </w:r>
      <w:r>
        <w:rPr>
          <w:w w:val="90"/>
        </w:rPr>
        <w:t>в</w:t>
      </w:r>
      <w:r>
        <w:rPr>
          <w:spacing w:val="-8"/>
          <w:w w:val="90"/>
        </w:rPr>
        <w:t xml:space="preserve"> </w:t>
      </w:r>
      <w:r>
        <w:rPr>
          <w:w w:val="90"/>
        </w:rPr>
        <w:t>творче-</w:t>
      </w:r>
      <w:r>
        <w:rPr>
          <w:spacing w:val="-58"/>
          <w:w w:val="90"/>
        </w:rPr>
        <w:t xml:space="preserve"> </w:t>
      </w:r>
      <w:r>
        <w:rPr>
          <w:w w:val="90"/>
        </w:rPr>
        <w:t>ской художественно-продуктивной дея-</w:t>
      </w:r>
      <w:r>
        <w:rPr>
          <w:spacing w:val="-57"/>
          <w:w w:val="90"/>
        </w:rPr>
        <w:t xml:space="preserve"> </w:t>
      </w:r>
      <w:r>
        <w:rPr>
          <w:w w:val="85"/>
        </w:rPr>
        <w:t>тельности дошкольников. Изобразитель-</w:t>
      </w:r>
      <w:r>
        <w:rPr>
          <w:spacing w:val="1"/>
          <w:w w:val="85"/>
        </w:rPr>
        <w:t xml:space="preserve"> </w:t>
      </w:r>
      <w:r>
        <w:rPr>
          <w:w w:val="90"/>
        </w:rPr>
        <w:t>ная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деятельность,</w:t>
      </w:r>
      <w:r>
        <w:rPr>
          <w:spacing w:val="1"/>
          <w:w w:val="90"/>
        </w:rPr>
        <w:t xml:space="preserve"> </w:t>
      </w:r>
      <w:r>
        <w:rPr>
          <w:w w:val="90"/>
        </w:rPr>
        <w:t>направленная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-57"/>
          <w:w w:val="90"/>
        </w:rPr>
        <w:t xml:space="preserve"> </w:t>
      </w:r>
      <w:r>
        <w:rPr>
          <w:w w:val="90"/>
        </w:rPr>
        <w:t>практическое</w:t>
      </w:r>
      <w:r>
        <w:rPr>
          <w:spacing w:val="1"/>
          <w:w w:val="90"/>
        </w:rPr>
        <w:t xml:space="preserve"> </w:t>
      </w:r>
      <w:r>
        <w:rPr>
          <w:w w:val="90"/>
        </w:rPr>
        <w:t>освоение,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творческое</w:t>
      </w:r>
      <w:r>
        <w:rPr>
          <w:spacing w:val="-57"/>
          <w:w w:val="90"/>
        </w:rPr>
        <w:t xml:space="preserve"> </w:t>
      </w:r>
      <w:r>
        <w:rPr>
          <w:w w:val="85"/>
        </w:rPr>
        <w:t>осмысление,</w:t>
      </w:r>
      <w:r>
        <w:rPr>
          <w:spacing w:val="1"/>
          <w:w w:val="85"/>
        </w:rPr>
        <w:t xml:space="preserve"> </w:t>
      </w:r>
      <w:r>
        <w:rPr>
          <w:w w:val="85"/>
        </w:rPr>
        <w:t>самостоятельное</w:t>
      </w:r>
      <w:r>
        <w:rPr>
          <w:spacing w:val="1"/>
          <w:w w:val="85"/>
        </w:rPr>
        <w:t xml:space="preserve"> </w:t>
      </w:r>
      <w:r>
        <w:rPr>
          <w:w w:val="85"/>
        </w:rPr>
        <w:t>создание</w:t>
      </w:r>
      <w:r>
        <w:rPr>
          <w:spacing w:val="1"/>
          <w:w w:val="85"/>
        </w:rPr>
        <w:t xml:space="preserve"> </w:t>
      </w:r>
      <w:r>
        <w:rPr>
          <w:w w:val="85"/>
        </w:rPr>
        <w:t>детьми гармоничной и личностно значи-</w:t>
      </w:r>
      <w:r>
        <w:rPr>
          <w:spacing w:val="1"/>
          <w:w w:val="85"/>
        </w:rPr>
        <w:t xml:space="preserve"> </w:t>
      </w:r>
      <w:r>
        <w:rPr>
          <w:w w:val="90"/>
        </w:rPr>
        <w:t>мой картины мира доступными изобра-</w:t>
      </w:r>
      <w:r>
        <w:rPr>
          <w:spacing w:val="1"/>
          <w:w w:val="90"/>
        </w:rPr>
        <w:t xml:space="preserve"> </w:t>
      </w:r>
      <w:r>
        <w:rPr>
          <w:w w:val="85"/>
        </w:rPr>
        <w:t>зительно-выразительными</w:t>
      </w:r>
      <w:r>
        <w:rPr>
          <w:spacing w:val="47"/>
          <w:w w:val="85"/>
        </w:rPr>
        <w:t xml:space="preserve"> </w:t>
      </w:r>
      <w:r>
        <w:rPr>
          <w:w w:val="85"/>
        </w:rPr>
        <w:t>средствами,</w:t>
      </w:r>
    </w:p>
    <w:p>
      <w:pPr>
        <w:pStyle w:val="13"/>
        <w:spacing w:before="76" w:line="225" w:lineRule="auto"/>
        <w:ind w:left="182" w:right="904"/>
      </w:pPr>
      <w:r>
        <w:br w:type="column"/>
      </w:r>
      <w:r>
        <w:rPr>
          <w:w w:val="90"/>
        </w:rPr>
        <w:t>обладает</w:t>
      </w:r>
      <w:r>
        <w:rPr>
          <w:spacing w:val="1"/>
          <w:w w:val="90"/>
        </w:rPr>
        <w:t xml:space="preserve"> </w:t>
      </w:r>
      <w:r>
        <w:rPr>
          <w:w w:val="90"/>
        </w:rPr>
        <w:t>высоким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педагогическим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творческим потенциалом для формиро-</w:t>
      </w:r>
      <w:r>
        <w:rPr>
          <w:spacing w:val="-57"/>
          <w:w w:val="90"/>
        </w:rPr>
        <w:t xml:space="preserve"> </w:t>
      </w:r>
      <w:r>
        <w:rPr>
          <w:w w:val="85"/>
        </w:rPr>
        <w:t>вания</w:t>
      </w:r>
      <w:r>
        <w:rPr>
          <w:spacing w:val="19"/>
          <w:w w:val="85"/>
        </w:rPr>
        <w:t xml:space="preserve"> </w:t>
      </w:r>
      <w:r>
        <w:rPr>
          <w:w w:val="85"/>
        </w:rPr>
        <w:t>эстетического</w:t>
      </w:r>
      <w:r>
        <w:rPr>
          <w:spacing w:val="19"/>
          <w:w w:val="85"/>
        </w:rPr>
        <w:t xml:space="preserve"> </w:t>
      </w:r>
      <w:r>
        <w:rPr>
          <w:w w:val="85"/>
        </w:rPr>
        <w:t>отношения</w:t>
      </w:r>
      <w:r>
        <w:rPr>
          <w:spacing w:val="19"/>
          <w:w w:val="85"/>
        </w:rPr>
        <w:t xml:space="preserve"> </w:t>
      </w:r>
      <w:r>
        <w:rPr>
          <w:w w:val="85"/>
        </w:rPr>
        <w:t>к</w:t>
      </w:r>
      <w:r>
        <w:rPr>
          <w:spacing w:val="19"/>
          <w:w w:val="85"/>
        </w:rPr>
        <w:t xml:space="preserve"> </w:t>
      </w:r>
      <w:r>
        <w:rPr>
          <w:w w:val="85"/>
        </w:rPr>
        <w:t>миру.</w:t>
      </w:r>
    </w:p>
    <w:p>
      <w:pPr>
        <w:pStyle w:val="13"/>
        <w:spacing w:line="225" w:lineRule="auto"/>
        <w:ind w:left="182" w:right="903" w:firstLine="226"/>
      </w:pPr>
      <w:r>
        <w:rPr>
          <w:w w:val="85"/>
        </w:rPr>
        <w:t>Процесс формирования эстетического</w:t>
      </w:r>
      <w:r>
        <w:rPr>
          <w:spacing w:val="1"/>
          <w:w w:val="85"/>
        </w:rPr>
        <w:t xml:space="preserve"> </w:t>
      </w:r>
      <w:r>
        <w:rPr>
          <w:w w:val="90"/>
        </w:rPr>
        <w:t>отношения отношения к миру носит ди-</w:t>
      </w:r>
      <w:r>
        <w:rPr>
          <w:spacing w:val="-57"/>
          <w:w w:val="90"/>
        </w:rPr>
        <w:t xml:space="preserve"> </w:t>
      </w:r>
      <w:r>
        <w:rPr>
          <w:w w:val="85"/>
        </w:rPr>
        <w:t>намический характер, определяемый со-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отношением искусствоведческого </w:t>
      </w:r>
      <w:r>
        <w:rPr>
          <w:w w:val="90"/>
        </w:rPr>
        <w:t>мате-</w:t>
      </w:r>
      <w:r>
        <w:rPr>
          <w:spacing w:val="-57"/>
          <w:w w:val="90"/>
        </w:rPr>
        <w:t xml:space="preserve"> </w:t>
      </w:r>
      <w:r>
        <w:rPr>
          <w:w w:val="85"/>
        </w:rPr>
        <w:t>риала со спецификой детского эстетиче-</w:t>
      </w:r>
      <w:r>
        <w:rPr>
          <w:spacing w:val="1"/>
          <w:w w:val="85"/>
        </w:rPr>
        <w:t xml:space="preserve"> </w:t>
      </w:r>
      <w:r>
        <w:rPr>
          <w:w w:val="85"/>
        </w:rPr>
        <w:t>ского универсума, а также эмоционально-</w:t>
      </w:r>
      <w:r>
        <w:rPr>
          <w:spacing w:val="-54"/>
          <w:w w:val="85"/>
        </w:rPr>
        <w:t xml:space="preserve"> </w:t>
      </w:r>
      <w:r>
        <w:rPr>
          <w:w w:val="90"/>
        </w:rPr>
        <w:t>ценностными ориентациями на основе</w:t>
      </w:r>
      <w:r>
        <w:rPr>
          <w:spacing w:val="1"/>
          <w:w w:val="90"/>
        </w:rPr>
        <w:t xml:space="preserve"> </w:t>
      </w:r>
      <w:r>
        <w:rPr>
          <w:w w:val="90"/>
        </w:rPr>
        <w:t>мировоззренческих категорий: привле-</w:t>
      </w:r>
      <w:r>
        <w:rPr>
          <w:spacing w:val="-57"/>
          <w:w w:val="90"/>
        </w:rPr>
        <w:t xml:space="preserve"> </w:t>
      </w:r>
      <w:r>
        <w:rPr>
          <w:spacing w:val="-2"/>
          <w:w w:val="85"/>
        </w:rPr>
        <w:t>кательное/</w:t>
      </w:r>
      <w:r>
        <w:rPr>
          <w:spacing w:val="-17"/>
          <w:w w:val="85"/>
        </w:rPr>
        <w:t xml:space="preserve"> </w:t>
      </w:r>
      <w:r>
        <w:rPr>
          <w:spacing w:val="-2"/>
          <w:w w:val="85"/>
        </w:rPr>
        <w:t>непривлекательное,</w:t>
      </w:r>
      <w:r>
        <w:rPr>
          <w:spacing w:val="-17"/>
          <w:w w:val="85"/>
        </w:rPr>
        <w:t xml:space="preserve"> </w:t>
      </w:r>
      <w:r>
        <w:rPr>
          <w:spacing w:val="-1"/>
          <w:w w:val="85"/>
        </w:rPr>
        <w:t>волшебно-</w:t>
      </w:r>
      <w:r>
        <w:rPr>
          <w:spacing w:val="-54"/>
          <w:w w:val="85"/>
        </w:rPr>
        <w:t xml:space="preserve"> </w:t>
      </w:r>
      <w:r>
        <w:rPr>
          <w:w w:val="85"/>
        </w:rPr>
        <w:t>доброе/волшебно-злое,</w:t>
      </w:r>
      <w:r>
        <w:rPr>
          <w:spacing w:val="1"/>
          <w:w w:val="85"/>
        </w:rPr>
        <w:t xml:space="preserve"> </w:t>
      </w:r>
      <w:r>
        <w:rPr>
          <w:w w:val="85"/>
        </w:rPr>
        <w:t>реальное/фан-</w:t>
      </w:r>
      <w:r>
        <w:rPr>
          <w:spacing w:val="1"/>
          <w:w w:val="85"/>
        </w:rPr>
        <w:t xml:space="preserve"> </w:t>
      </w:r>
      <w:r>
        <w:rPr>
          <w:w w:val="85"/>
        </w:rPr>
        <w:t>тазийное, красивое/некрасивое. Объект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эстетического </w:t>
      </w:r>
      <w:r>
        <w:rPr>
          <w:w w:val="90"/>
        </w:rPr>
        <w:t>восприятия для дошколь-</w:t>
      </w:r>
      <w:r>
        <w:rPr>
          <w:spacing w:val="-58"/>
          <w:w w:val="90"/>
        </w:rPr>
        <w:t xml:space="preserve"> </w:t>
      </w:r>
      <w:r>
        <w:rPr>
          <w:w w:val="90"/>
        </w:rPr>
        <w:t>ников должен воплощать целостный и</w:t>
      </w:r>
      <w:r>
        <w:rPr>
          <w:spacing w:val="1"/>
          <w:w w:val="90"/>
        </w:rPr>
        <w:t xml:space="preserve"> </w:t>
      </w:r>
      <w:r>
        <w:rPr>
          <w:w w:val="85"/>
        </w:rPr>
        <w:t>гармоничный</w:t>
      </w:r>
      <w:r>
        <w:rPr>
          <w:spacing w:val="-3"/>
          <w:w w:val="85"/>
        </w:rPr>
        <w:t xml:space="preserve"> </w:t>
      </w:r>
      <w:r>
        <w:rPr>
          <w:w w:val="85"/>
        </w:rPr>
        <w:t>образ</w:t>
      </w:r>
      <w:r>
        <w:rPr>
          <w:spacing w:val="-3"/>
          <w:w w:val="85"/>
        </w:rPr>
        <w:t xml:space="preserve"> </w:t>
      </w:r>
      <w:r>
        <w:rPr>
          <w:w w:val="85"/>
        </w:rPr>
        <w:t>мира.</w:t>
      </w:r>
    </w:p>
    <w:p>
      <w:pPr>
        <w:pStyle w:val="13"/>
        <w:spacing w:line="225" w:lineRule="auto"/>
        <w:ind w:left="182" w:right="900" w:firstLine="226"/>
      </w:pP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программе</w:t>
      </w:r>
      <w:r>
        <w:rPr>
          <w:spacing w:val="1"/>
          <w:w w:val="90"/>
        </w:rPr>
        <w:t xml:space="preserve"> </w:t>
      </w:r>
      <w:r>
        <w:rPr>
          <w:w w:val="90"/>
        </w:rPr>
        <w:t>определены</w:t>
      </w:r>
      <w:r>
        <w:rPr>
          <w:spacing w:val="1"/>
          <w:w w:val="90"/>
        </w:rPr>
        <w:t xml:space="preserve"> </w:t>
      </w:r>
      <w:r>
        <w:rPr>
          <w:w w:val="90"/>
        </w:rPr>
        <w:t>критерии</w:t>
      </w:r>
      <w:r>
        <w:rPr>
          <w:spacing w:val="-57"/>
          <w:w w:val="90"/>
        </w:rPr>
        <w:t xml:space="preserve"> </w:t>
      </w:r>
      <w:r>
        <w:rPr>
          <w:w w:val="90"/>
        </w:rPr>
        <w:t>обора предметного содержания, ориен-</w:t>
      </w:r>
      <w:r>
        <w:rPr>
          <w:spacing w:val="-57"/>
          <w:w w:val="90"/>
        </w:rPr>
        <w:t xml:space="preserve"> </w:t>
      </w:r>
      <w:r>
        <w:rPr>
          <w:w w:val="85"/>
        </w:rPr>
        <w:t>тирующего на формирование у дошколь-</w:t>
      </w:r>
      <w:r>
        <w:rPr>
          <w:spacing w:val="1"/>
          <w:w w:val="85"/>
        </w:rPr>
        <w:t xml:space="preserve"> </w:t>
      </w:r>
      <w:r>
        <w:rPr>
          <w:w w:val="90"/>
        </w:rPr>
        <w:t>ников эмоционально-ценностного отно-</w:t>
      </w:r>
      <w:r>
        <w:rPr>
          <w:spacing w:val="-57"/>
          <w:w w:val="90"/>
        </w:rPr>
        <w:t xml:space="preserve"> </w:t>
      </w:r>
      <w:r>
        <w:rPr>
          <w:w w:val="90"/>
        </w:rPr>
        <w:t>шения к миру, в соответствии с целост-</w:t>
      </w:r>
      <w:r>
        <w:rPr>
          <w:spacing w:val="-57"/>
          <w:w w:val="90"/>
        </w:rPr>
        <w:t xml:space="preserve"> </w:t>
      </w:r>
      <w:r>
        <w:rPr>
          <w:w w:val="85"/>
        </w:rPr>
        <w:t>ной структурой социокультурного опыта,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включающего гносеологический, </w:t>
      </w:r>
      <w:r>
        <w:rPr>
          <w:w w:val="90"/>
        </w:rPr>
        <w:t>аксио-</w:t>
      </w:r>
      <w:r>
        <w:rPr>
          <w:spacing w:val="-57"/>
          <w:w w:val="90"/>
        </w:rPr>
        <w:t xml:space="preserve"> </w:t>
      </w:r>
      <w:r>
        <w:rPr>
          <w:w w:val="90"/>
        </w:rPr>
        <w:t>логический, эмоциональный и деятель-</w:t>
      </w:r>
      <w:r>
        <w:rPr>
          <w:spacing w:val="-57"/>
          <w:w w:val="90"/>
        </w:rPr>
        <w:t xml:space="preserve"> </w:t>
      </w:r>
      <w:r>
        <w:rPr>
          <w:w w:val="95"/>
        </w:rPr>
        <w:t>ностный</w:t>
      </w:r>
      <w:r>
        <w:rPr>
          <w:spacing w:val="1"/>
          <w:w w:val="95"/>
        </w:rPr>
        <w:t xml:space="preserve"> </w:t>
      </w:r>
      <w:r>
        <w:rPr>
          <w:w w:val="95"/>
        </w:rPr>
        <w:t>компоненты</w:t>
      </w:r>
      <w:r>
        <w:rPr>
          <w:spacing w:val="1"/>
          <w:w w:val="95"/>
        </w:rPr>
        <w:t xml:space="preserve"> </w:t>
      </w:r>
      <w:r>
        <w:rPr>
          <w:w w:val="95"/>
        </w:rPr>
        <w:t>(таблица).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-60"/>
          <w:w w:val="95"/>
        </w:rPr>
        <w:t xml:space="preserve"> </w:t>
      </w:r>
      <w:r>
        <w:rPr>
          <w:w w:val="90"/>
        </w:rPr>
        <w:t>результате</w:t>
      </w:r>
      <w:r>
        <w:rPr>
          <w:spacing w:val="1"/>
          <w:w w:val="90"/>
        </w:rPr>
        <w:t xml:space="preserve"> </w:t>
      </w:r>
      <w:r>
        <w:rPr>
          <w:w w:val="90"/>
        </w:rPr>
        <w:t>создана</w:t>
      </w:r>
      <w:r>
        <w:rPr>
          <w:spacing w:val="1"/>
          <w:w w:val="90"/>
        </w:rPr>
        <w:t xml:space="preserve"> </w:t>
      </w:r>
      <w:r>
        <w:rPr>
          <w:w w:val="90"/>
        </w:rPr>
        <w:t>теоретическая</w:t>
      </w:r>
      <w:r>
        <w:rPr>
          <w:spacing w:val="-57"/>
          <w:w w:val="90"/>
        </w:rPr>
        <w:t xml:space="preserve"> </w:t>
      </w:r>
      <w:r>
        <w:rPr>
          <w:w w:val="95"/>
        </w:rPr>
        <w:t>модель</w:t>
      </w:r>
      <w:r>
        <w:rPr>
          <w:spacing w:val="1"/>
          <w:w w:val="95"/>
        </w:rPr>
        <w:t xml:space="preserve"> </w:t>
      </w:r>
      <w:r>
        <w:rPr>
          <w:w w:val="95"/>
        </w:rPr>
        <w:t>эстетического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отношения</w:t>
      </w:r>
      <w:r>
        <w:rPr>
          <w:spacing w:val="1"/>
          <w:w w:val="95"/>
        </w:rPr>
        <w:t xml:space="preserve"> </w:t>
      </w:r>
      <w:r>
        <w:rPr>
          <w:w w:val="90"/>
        </w:rPr>
        <w:t>дошкольников к окружающему миру и</w:t>
      </w:r>
      <w:r>
        <w:rPr>
          <w:spacing w:val="1"/>
          <w:w w:val="90"/>
        </w:rPr>
        <w:t xml:space="preserve"> </w:t>
      </w:r>
      <w:r>
        <w:rPr>
          <w:w w:val="90"/>
        </w:rPr>
        <w:t>разработана стратегия его формирова-</w:t>
      </w:r>
      <w:r>
        <w:rPr>
          <w:spacing w:val="1"/>
          <w:w w:val="90"/>
        </w:rPr>
        <w:t xml:space="preserve"> </w:t>
      </w:r>
      <w:r>
        <w:rPr>
          <w:w w:val="85"/>
        </w:rPr>
        <w:t>ния в условиях амплификации (обогаще-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ния)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изобразительной</w:t>
      </w:r>
      <w:r>
        <w:rPr>
          <w:spacing w:val="-9"/>
          <w:w w:val="90"/>
        </w:rPr>
        <w:t xml:space="preserve"> </w:t>
      </w:r>
      <w:r>
        <w:rPr>
          <w:w w:val="90"/>
        </w:rPr>
        <w:t>деятельности.</w:t>
      </w:r>
    </w:p>
    <w:p>
      <w:pPr>
        <w:pStyle w:val="13"/>
        <w:spacing w:line="225" w:lineRule="auto"/>
        <w:ind w:left="182" w:right="901" w:firstLine="226"/>
      </w:pPr>
      <w:r>
        <w:rPr>
          <w:w w:val="90"/>
        </w:rPr>
        <w:t>Научно-методическая программа как</w:t>
      </w:r>
      <w:r>
        <w:rPr>
          <w:spacing w:val="1"/>
          <w:w w:val="90"/>
        </w:rPr>
        <w:t xml:space="preserve"> </w:t>
      </w:r>
      <w:r>
        <w:rPr>
          <w:w w:val="90"/>
        </w:rPr>
        <w:t>общий</w:t>
      </w:r>
      <w:r>
        <w:rPr>
          <w:spacing w:val="1"/>
          <w:w w:val="90"/>
        </w:rPr>
        <w:t xml:space="preserve"> </w:t>
      </w:r>
      <w:r>
        <w:rPr>
          <w:w w:val="90"/>
        </w:rPr>
        <w:t>план</w:t>
      </w:r>
      <w:r>
        <w:rPr>
          <w:spacing w:val="1"/>
          <w:w w:val="90"/>
        </w:rPr>
        <w:t xml:space="preserve"> </w:t>
      </w:r>
      <w:r>
        <w:rPr>
          <w:w w:val="90"/>
        </w:rPr>
        <w:t>(стратегия)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организации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художественного образования </w:t>
      </w:r>
      <w:r>
        <w:rPr>
          <w:w w:val="90"/>
        </w:rPr>
        <w:t>дошколь-</w:t>
      </w:r>
      <w:r>
        <w:rPr>
          <w:spacing w:val="-57"/>
          <w:w w:val="90"/>
        </w:rPr>
        <w:t xml:space="preserve"> </w:t>
      </w:r>
      <w:r>
        <w:rPr>
          <w:w w:val="90"/>
        </w:rPr>
        <w:t>ников, включающий цель, область при-</w:t>
      </w:r>
      <w:r>
        <w:rPr>
          <w:spacing w:val="1"/>
          <w:w w:val="90"/>
        </w:rPr>
        <w:t xml:space="preserve"> </w:t>
      </w:r>
      <w:r>
        <w:rPr>
          <w:w w:val="90"/>
        </w:rPr>
        <w:t>менения, принципы</w:t>
      </w:r>
      <w:r>
        <w:rPr>
          <w:spacing w:val="1"/>
          <w:w w:val="90"/>
        </w:rPr>
        <w:t xml:space="preserve"> </w:t>
      </w:r>
      <w:r>
        <w:rPr>
          <w:w w:val="90"/>
        </w:rPr>
        <w:t>и тактику реализа-</w:t>
      </w:r>
      <w:r>
        <w:rPr>
          <w:spacing w:val="-57"/>
          <w:w w:val="90"/>
        </w:rPr>
        <w:t xml:space="preserve"> </w:t>
      </w:r>
      <w:r>
        <w:rPr>
          <w:w w:val="90"/>
        </w:rPr>
        <w:t>ции, психолого-педагогические и куль-</w:t>
      </w:r>
      <w:r>
        <w:rPr>
          <w:spacing w:val="1"/>
          <w:w w:val="90"/>
        </w:rPr>
        <w:t xml:space="preserve"> </w:t>
      </w:r>
      <w:r>
        <w:rPr>
          <w:w w:val="85"/>
        </w:rPr>
        <w:t>турные ресурсы, опирается на педагоги-</w:t>
      </w:r>
      <w:r>
        <w:rPr>
          <w:spacing w:val="1"/>
          <w:w w:val="85"/>
        </w:rPr>
        <w:t xml:space="preserve"> </w:t>
      </w:r>
      <w:r>
        <w:rPr>
          <w:w w:val="95"/>
        </w:rPr>
        <w:t>ческую</w:t>
      </w:r>
      <w:r>
        <w:rPr>
          <w:spacing w:val="1"/>
          <w:w w:val="95"/>
        </w:rPr>
        <w:t xml:space="preserve"> </w:t>
      </w:r>
      <w:r>
        <w:rPr>
          <w:w w:val="95"/>
        </w:rPr>
        <w:t>модель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-60"/>
          <w:w w:val="95"/>
        </w:rPr>
        <w:t xml:space="preserve"> </w:t>
      </w:r>
      <w:r>
        <w:rPr>
          <w:w w:val="85"/>
        </w:rPr>
        <w:t>дошкольников</w:t>
      </w:r>
      <w:r>
        <w:rPr>
          <w:spacing w:val="46"/>
        </w:rPr>
        <w:t xml:space="preserve"> </w:t>
      </w:r>
      <w:r>
        <w:rPr>
          <w:w w:val="85"/>
        </w:rPr>
        <w:t>эстетического</w:t>
      </w:r>
      <w:r>
        <w:rPr>
          <w:spacing w:val="46"/>
        </w:rPr>
        <w:t xml:space="preserve"> </w:t>
      </w:r>
      <w:r>
        <w:rPr>
          <w:w w:val="85"/>
        </w:rPr>
        <w:t>отношения</w:t>
      </w:r>
      <w:r>
        <w:rPr>
          <w:spacing w:val="1"/>
          <w:w w:val="85"/>
        </w:rPr>
        <w:t xml:space="preserve"> </w:t>
      </w:r>
      <w:r>
        <w:rPr>
          <w:w w:val="90"/>
        </w:rPr>
        <w:t>к окружающему миру средствами изоб-</w:t>
      </w:r>
      <w:r>
        <w:rPr>
          <w:spacing w:val="-57"/>
          <w:w w:val="90"/>
        </w:rPr>
        <w:t xml:space="preserve"> </w:t>
      </w:r>
      <w:r>
        <w:rPr>
          <w:w w:val="90"/>
        </w:rPr>
        <w:t>разительной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соответ-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ствии </w:t>
      </w:r>
      <w:r>
        <w:rPr>
          <w:w w:val="95"/>
        </w:rPr>
        <w:t>с целостной структурой социо-</w:t>
      </w:r>
      <w:r>
        <w:rPr>
          <w:spacing w:val="1"/>
          <w:w w:val="95"/>
        </w:rPr>
        <w:t xml:space="preserve"> </w:t>
      </w:r>
      <w:r>
        <w:rPr>
          <w:w w:val="90"/>
        </w:rPr>
        <w:t>культурного опыта, включающего эмо-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циональный, </w:t>
      </w:r>
      <w:r>
        <w:rPr>
          <w:w w:val="90"/>
        </w:rPr>
        <w:t>познавательный, аксиоло-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гический и деятельностный компоненты</w:t>
      </w:r>
      <w:r>
        <w:rPr>
          <w:spacing w:val="-57"/>
          <w:w w:val="90"/>
        </w:rPr>
        <w:t xml:space="preserve"> </w:t>
      </w:r>
      <w:r>
        <w:rPr>
          <w:w w:val="90"/>
        </w:rPr>
        <w:t>в</w:t>
      </w:r>
      <w:r>
        <w:rPr>
          <w:spacing w:val="-6"/>
          <w:w w:val="90"/>
        </w:rPr>
        <w:t xml:space="preserve"> </w:t>
      </w:r>
      <w:r>
        <w:rPr>
          <w:w w:val="90"/>
        </w:rPr>
        <w:t>их</w:t>
      </w:r>
      <w:r>
        <w:rPr>
          <w:spacing w:val="-5"/>
          <w:w w:val="90"/>
        </w:rPr>
        <w:t xml:space="preserve"> </w:t>
      </w:r>
      <w:r>
        <w:rPr>
          <w:w w:val="90"/>
        </w:rPr>
        <w:t>единстве</w:t>
      </w:r>
      <w:r>
        <w:rPr>
          <w:spacing w:val="-5"/>
          <w:w w:val="90"/>
        </w:rPr>
        <w:t xml:space="preserve"> </w:t>
      </w:r>
      <w:r>
        <w:rPr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w w:val="90"/>
        </w:rPr>
        <w:t>взаимосвязи.</w:t>
      </w:r>
    </w:p>
    <w:p>
      <w:pPr>
        <w:spacing w:after="0" w:line="225" w:lineRule="auto"/>
        <w:sectPr>
          <w:footerReference r:id="rId8" w:type="default"/>
          <w:pgSz w:w="18710" w:h="13330" w:orient="landscape"/>
          <w:pgMar w:top="760" w:right="0" w:bottom="860" w:left="0" w:header="0" w:footer="674" w:gutter="0"/>
          <w:cols w:equalWidth="0" w:num="4">
            <w:col w:w="4626" w:space="40"/>
            <w:col w:w="3946" w:space="629"/>
            <w:col w:w="4626" w:space="39"/>
            <w:col w:w="4804"/>
          </w:cols>
        </w:sectPr>
      </w:pPr>
    </w:p>
    <w:p>
      <w:pPr>
        <w:spacing w:before="79" w:line="249" w:lineRule="auto"/>
        <w:ind w:left="1566" w:right="10511" w:hanging="283"/>
        <w:jc w:val="left"/>
        <w:rPr>
          <w:rFonts w:ascii="Arial" w:hAnsi="Arial"/>
          <w:b/>
          <w:sz w:val="24"/>
        </w:rPr>
      </w:pPr>
      <w:r>
        <w:pict>
          <v:shape id="_x0000_s1026" o:spid="_x0000_s1026" o:spt="202" type="#_x0000_t202" style="position:absolute;left:0pt;margin-left:45.85pt;margin-top:37.95pt;height:28.25pt;width:381.7pt;mso-position-horizontal-relative:page;mso-wrap-distance-bottom:0pt;mso-wrap-distance-top:0pt;z-index:-251574272;mso-width-relative:page;mso-height-relative:page;" filled="f" stroked="t" coordsize="21600,21600">
            <v:path/>
            <v:fill on="f" focussize="0,0"/>
            <v:stroke weight="1pt" color="#000000"/>
            <v:imagedata o:title=""/>
            <o:lock v:ext="edit"/>
            <v:textbox inset="0mm,0mm,0mm,0mm">
              <w:txbxContent>
                <w:p>
                  <w:pPr>
                    <w:spacing w:before="16"/>
                    <w:ind w:left="871" w:right="871" w:firstLine="0"/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w w:val="85"/>
                      <w:sz w:val="20"/>
                    </w:rPr>
                    <w:t>Приоритетные</w:t>
                  </w:r>
                  <w:r>
                    <w:rPr>
                      <w:rFonts w:ascii="Arial" w:hAnsi="Arial"/>
                      <w:b/>
                      <w:spacing w:val="15"/>
                      <w:w w:val="85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85"/>
                      <w:sz w:val="20"/>
                    </w:rPr>
                    <w:t>задачи</w:t>
                  </w:r>
                </w:p>
                <w:p>
                  <w:pPr>
                    <w:spacing w:before="10"/>
                    <w:ind w:left="871" w:right="871" w:firstLine="0"/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w w:val="85"/>
                      <w:sz w:val="20"/>
                    </w:rPr>
                    <w:t>художественно-творческого</w:t>
                  </w:r>
                  <w:r>
                    <w:rPr>
                      <w:rFonts w:ascii="Arial" w:hAnsi="Arial"/>
                      <w:b/>
                      <w:spacing w:val="18"/>
                      <w:w w:val="85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85"/>
                      <w:sz w:val="20"/>
                    </w:rPr>
                    <w:t>развития</w:t>
                  </w:r>
                  <w:r>
                    <w:rPr>
                      <w:rFonts w:ascii="Arial" w:hAnsi="Arial"/>
                      <w:b/>
                      <w:spacing w:val="19"/>
                      <w:w w:val="85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85"/>
                      <w:sz w:val="20"/>
                    </w:rPr>
                    <w:t>детей</w:t>
                  </w:r>
                  <w:r>
                    <w:rPr>
                      <w:rFonts w:ascii="Arial" w:hAnsi="Arial"/>
                      <w:b/>
                      <w:spacing w:val="18"/>
                      <w:w w:val="85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85"/>
                      <w:sz w:val="20"/>
                    </w:rPr>
                    <w:t>дошкольного</w:t>
                  </w:r>
                  <w:r>
                    <w:rPr>
                      <w:rFonts w:ascii="Arial" w:hAnsi="Arial"/>
                      <w:b/>
                      <w:spacing w:val="19"/>
                      <w:w w:val="85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85"/>
                      <w:sz w:val="20"/>
                    </w:rPr>
                    <w:t>возраста</w:t>
                  </w:r>
                </w:p>
              </w:txbxContent>
            </v:textbox>
            <w10:wrap type="topAndBottom"/>
          </v:shape>
        </w:pict>
      </w:r>
      <w:r>
        <w:pict>
          <v:shape id="_x0000_s1027" o:spid="_x0000_s1027" o:spt="202" type="#_x0000_t202" style="position:absolute;left:0pt;margin-left:45.85pt;margin-top:75.7pt;height:69.85pt;width:88pt;mso-position-horizontal-relative:page;mso-wrap-distance-bottom:0pt;mso-wrap-distance-top:0pt;z-index:-251573248;mso-width-relative:page;mso-height-relative:page;" filled="f" stroked="t" coordsize="21600,21600">
            <v:path/>
            <v:fill on="f" focussize="0,0"/>
            <v:stroke weight="1pt" color="#000000"/>
            <v:imagedata o:title=""/>
            <o:lock v:ext="edit"/>
            <v:textbox inset="0mm,0mm,0mm,0mm">
              <w:txbxContent>
                <w:p>
                  <w:pPr>
                    <w:spacing w:before="71" w:line="247" w:lineRule="auto"/>
                    <w:ind w:left="92" w:right="90" w:firstLine="0"/>
                    <w:jc w:val="center"/>
                    <w:rPr>
                      <w:sz w:val="20"/>
                    </w:rPr>
                  </w:pPr>
                  <w:r>
                    <w:rPr>
                      <w:w w:val="90"/>
                      <w:sz w:val="20"/>
                    </w:rPr>
                    <w:t>Инициирование</w:t>
                  </w:r>
                  <w:r>
                    <w:rPr>
                      <w:spacing w:val="-52"/>
                      <w:w w:val="9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процессов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творческого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освоения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культуры</w:t>
                  </w:r>
                </w:p>
              </w:txbxContent>
            </v:textbox>
            <w10:wrap type="topAndBottom"/>
          </v:shape>
        </w:pict>
      </w:r>
      <w:r>
        <w:pict>
          <v:shape id="_x0000_s1028" o:spid="_x0000_s1028" o:spt="202" type="#_x0000_t202" style="position:absolute;left:0pt;margin-left:143.75pt;margin-top:75.7pt;height:69.85pt;width:88pt;mso-position-horizontal-relative:page;mso-wrap-distance-bottom:0pt;mso-wrap-distance-top:0pt;z-index:-251573248;mso-width-relative:page;mso-height-relative:page;" filled="f" stroked="t" coordsize="21600,21600">
            <v:path/>
            <v:fill on="f" focussize="0,0"/>
            <v:stroke weight="1pt" color="#000000"/>
            <v:imagedata o:title=""/>
            <o:lock v:ext="edit"/>
            <v:textbox inset="0mm,0mm,0mm,0mm">
              <w:txbxContent>
                <w:p>
                  <w:pPr>
                    <w:spacing w:before="69" w:line="247" w:lineRule="auto"/>
                    <w:ind w:left="92" w:right="90" w:firstLine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Развитие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w w:val="90"/>
                      <w:sz w:val="20"/>
                    </w:rPr>
                    <w:t>специфической</w:t>
                  </w:r>
                  <w:r>
                    <w:rPr>
                      <w:spacing w:val="-52"/>
                      <w:w w:val="90"/>
                      <w:sz w:val="20"/>
                    </w:rPr>
                    <w:t xml:space="preserve"> </w:t>
                  </w:r>
                  <w:r>
                    <w:rPr>
                      <w:spacing w:val="-1"/>
                      <w:w w:val="90"/>
                      <w:sz w:val="20"/>
                    </w:rPr>
                    <w:t>познавательной</w:t>
                  </w:r>
                  <w:r>
                    <w:rPr>
                      <w:spacing w:val="-52"/>
                      <w:w w:val="9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мотивации</w:t>
                  </w:r>
                </w:p>
                <w:p>
                  <w:pPr>
                    <w:spacing w:before="3"/>
                    <w:ind w:left="92" w:right="92" w:firstLine="0"/>
                    <w:jc w:val="center"/>
                    <w:rPr>
                      <w:sz w:val="20"/>
                    </w:rPr>
                  </w:pPr>
                  <w:r>
                    <w:rPr>
                      <w:spacing w:val="-1"/>
                      <w:w w:val="90"/>
                      <w:sz w:val="20"/>
                    </w:rPr>
                    <w:t>и</w:t>
                  </w:r>
                  <w:r>
                    <w:rPr>
                      <w:spacing w:val="-6"/>
                      <w:w w:val="90"/>
                      <w:sz w:val="20"/>
                    </w:rPr>
                    <w:t xml:space="preserve"> </w:t>
                  </w:r>
                  <w:r>
                    <w:rPr>
                      <w:spacing w:val="-1"/>
                      <w:w w:val="90"/>
                      <w:sz w:val="20"/>
                    </w:rPr>
                    <w:t>«умных</w:t>
                  </w:r>
                  <w:r>
                    <w:rPr>
                      <w:spacing w:val="-6"/>
                      <w:w w:val="90"/>
                      <w:sz w:val="20"/>
                    </w:rPr>
                    <w:t xml:space="preserve"> </w:t>
                  </w:r>
                  <w:r>
                    <w:rPr>
                      <w:spacing w:val="-1"/>
                      <w:w w:val="90"/>
                      <w:sz w:val="20"/>
                    </w:rPr>
                    <w:t>эмоций»</w:t>
                  </w:r>
                </w:p>
              </w:txbxContent>
            </v:textbox>
            <w10:wrap type="topAndBottom"/>
          </v:shape>
        </w:pict>
      </w:r>
      <w:r>
        <w:pict>
          <v:shape id="_x0000_s1029" o:spid="_x0000_s1029" o:spt="202" type="#_x0000_t202" style="position:absolute;left:0pt;margin-left:241.65pt;margin-top:75.7pt;height:69.85pt;width:88pt;mso-position-horizontal-relative:page;mso-wrap-distance-bottom:0pt;mso-wrap-distance-top:0pt;z-index:-251572224;mso-width-relative:page;mso-height-relative:page;" filled="f" stroked="t" coordsize="21600,21600">
            <v:path/>
            <v:fill on="f" focussize="0,0"/>
            <v:stroke weight="1pt" color="#000000"/>
            <v:imagedata o:title=""/>
            <o:lock v:ext="edit"/>
            <v:textbox inset="0mm,0mm,0mm,0mm">
              <w:txbxContent>
                <w:p>
                  <w:pPr>
                    <w:spacing w:before="78" w:line="247" w:lineRule="auto"/>
                    <w:ind w:left="111" w:right="109" w:hanging="1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Расширение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перспективы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w w:val="85"/>
                      <w:sz w:val="20"/>
                    </w:rPr>
                    <w:t>детского</w:t>
                  </w:r>
                  <w:r>
                    <w:rPr>
                      <w:spacing w:val="1"/>
                      <w:w w:val="85"/>
                      <w:sz w:val="20"/>
                    </w:rPr>
                    <w:t xml:space="preserve"> </w:t>
                  </w:r>
                  <w:r>
                    <w:rPr>
                      <w:w w:val="85"/>
                      <w:sz w:val="20"/>
                    </w:rPr>
                    <w:t>развития</w:t>
                  </w:r>
                  <w:r>
                    <w:rPr>
                      <w:spacing w:val="-49"/>
                      <w:w w:val="85"/>
                      <w:sz w:val="20"/>
                    </w:rPr>
                    <w:t xml:space="preserve"> </w:t>
                  </w:r>
                  <w:r>
                    <w:rPr>
                      <w:w w:val="90"/>
                      <w:sz w:val="20"/>
                    </w:rPr>
                    <w:t>(индивидуальная</w:t>
                  </w:r>
                  <w:r>
                    <w:rPr>
                      <w:spacing w:val="1"/>
                      <w:w w:val="9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траектория)</w:t>
                  </w:r>
                </w:p>
              </w:txbxContent>
            </v:textbox>
            <w10:wrap type="topAndBottom"/>
          </v:shape>
        </w:pict>
      </w:r>
      <w:r>
        <w:pict>
          <v:shape id="_x0000_s1030" o:spid="_x0000_s1030" o:spt="202" type="#_x0000_t202" style="position:absolute;left:0pt;margin-left:339.55pt;margin-top:75.7pt;height:69.85pt;width:88pt;mso-position-horizontal-relative:page;mso-wrap-distance-bottom:0pt;mso-wrap-distance-top:0pt;z-index:-251572224;mso-width-relative:page;mso-height-relative:page;" filled="f" stroked="t" coordsize="21600,21600">
            <v:path/>
            <v:fill on="f" focussize="0,0"/>
            <v:stroke weight="1pt" color="#000000"/>
            <v:imagedata o:title=""/>
            <o:lock v:ext="edit"/>
            <v:textbox inset="0mm,0mm,0mm,0mm">
              <w:txbxContent>
                <w:p>
                  <w:pPr>
                    <w:spacing w:before="78" w:line="247" w:lineRule="auto"/>
                    <w:ind w:left="92" w:right="90" w:firstLine="0"/>
                    <w:jc w:val="center"/>
                    <w:rPr>
                      <w:sz w:val="20"/>
                    </w:rPr>
                  </w:pPr>
                  <w:r>
                    <w:rPr>
                      <w:spacing w:val="-1"/>
                      <w:w w:val="90"/>
                      <w:sz w:val="20"/>
                    </w:rPr>
                    <w:t>Формирование</w:t>
                  </w:r>
                  <w:r>
                    <w:rPr>
                      <w:spacing w:val="-52"/>
                      <w:w w:val="9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готовности</w:t>
                  </w:r>
                </w:p>
                <w:p>
                  <w:pPr>
                    <w:spacing w:before="1" w:line="247" w:lineRule="auto"/>
                    <w:ind w:left="92" w:right="90" w:firstLine="0"/>
                    <w:jc w:val="center"/>
                    <w:rPr>
                      <w:sz w:val="20"/>
                    </w:rPr>
                  </w:pPr>
                  <w:r>
                    <w:rPr>
                      <w:spacing w:val="-1"/>
                      <w:w w:val="90"/>
                      <w:sz w:val="20"/>
                    </w:rPr>
                    <w:t>к развивающему</w:t>
                  </w:r>
                  <w:r>
                    <w:rPr>
                      <w:spacing w:val="-52"/>
                      <w:w w:val="9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школьному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обучению</w:t>
                  </w:r>
                </w:p>
              </w:txbxContent>
            </v:textbox>
            <w10:wrap type="topAndBottom"/>
          </v:shape>
        </w:pict>
      </w:r>
      <w:r>
        <w:pict>
          <v:line id="_x0000_s1031" o:spid="_x0000_s1031" o:spt="20" style="position:absolute;left:0pt;margin-left:383.35pt;margin-top:66.85pt;height:8.15pt;width:0pt;mso-position-horizontal-relative:page;z-index:251662336;mso-width-relative:page;mso-height-relative:page;" stroked="t" coordsize="21600,21600">
            <v:path arrowok="t"/>
            <v:fill focussize="0,0"/>
            <v:stroke weight="1pt" color="#000000"/>
            <v:imagedata o:title=""/>
            <o:lock v:ext="edit"/>
          </v:line>
        </w:pict>
      </w:r>
      <w:r>
        <w:pict>
          <v:line id="_x0000_s1032" o:spid="_x0000_s1032" o:spt="20" style="position:absolute;left:0pt;margin-left:89.95pt;margin-top:66.85pt;height:8.7pt;width:0pt;mso-position-horizontal-relative:page;z-index:251662336;mso-width-relative:page;mso-height-relative:page;" stroked="t" coordsize="21600,21600">
            <v:path arrowok="t"/>
            <v:fill focussize="0,0"/>
            <v:stroke weight="1pt" color="#000000"/>
            <v:imagedata o:title=""/>
            <o:lock v:ext="edit"/>
          </v:line>
        </w:pict>
      </w:r>
      <w:r>
        <w:pict>
          <v:line id="_x0000_s1033" o:spid="_x0000_s1033" o:spt="20" style="position:absolute;left:0pt;margin-left:187.75pt;margin-top:66.85pt;height:8.7pt;width:0pt;mso-position-horizontal-relative:page;z-index:251663360;mso-width-relative:page;mso-height-relative:page;" stroked="t" coordsize="21600,21600">
            <v:path arrowok="t"/>
            <v:fill focussize="0,0"/>
            <v:stroke weight="1pt" color="#000000"/>
            <v:imagedata o:title=""/>
            <o:lock v:ext="edit"/>
          </v:line>
        </w:pict>
      </w:r>
      <w:r>
        <w:pict>
          <v:line id="_x0000_s1034" o:spid="_x0000_s1034" o:spt="20" style="position:absolute;left:0pt;margin-left:285.55pt;margin-top:66.85pt;height:8.7pt;width:0pt;mso-position-horizontal-relative:page;z-index:251663360;mso-width-relative:page;mso-height-relative:page;" stroked="t" coordsize="21600,21600">
            <v:path arrowok="t"/>
            <v:fill focussize="0,0"/>
            <v:stroke weight="1pt" color="#000000"/>
            <v:imagedata o:title=""/>
            <o:lock v:ext="edit"/>
          </v:line>
        </w:pict>
      </w:r>
      <w:r>
        <w:rPr>
          <w:rFonts w:ascii="Arial" w:hAnsi="Arial"/>
          <w:b/>
          <w:w w:val="75"/>
          <w:sz w:val="24"/>
        </w:rPr>
        <w:t>Педагогическая</w:t>
      </w:r>
      <w:r>
        <w:rPr>
          <w:rFonts w:ascii="Arial" w:hAnsi="Arial"/>
          <w:b/>
          <w:spacing w:val="1"/>
          <w:w w:val="75"/>
          <w:sz w:val="24"/>
        </w:rPr>
        <w:t xml:space="preserve"> </w:t>
      </w:r>
      <w:r>
        <w:rPr>
          <w:rFonts w:ascii="Arial" w:hAnsi="Arial"/>
          <w:b/>
          <w:w w:val="75"/>
          <w:sz w:val="24"/>
        </w:rPr>
        <w:t>модель</w:t>
      </w:r>
      <w:r>
        <w:rPr>
          <w:rFonts w:ascii="Arial" w:hAnsi="Arial"/>
          <w:b/>
          <w:spacing w:val="33"/>
          <w:sz w:val="24"/>
        </w:rPr>
        <w:t xml:space="preserve"> </w:t>
      </w:r>
      <w:r>
        <w:rPr>
          <w:rFonts w:ascii="Arial" w:hAnsi="Arial"/>
          <w:b/>
          <w:w w:val="75"/>
          <w:sz w:val="24"/>
        </w:rPr>
        <w:t>формирования</w:t>
      </w:r>
      <w:r>
        <w:rPr>
          <w:rFonts w:ascii="Arial" w:hAnsi="Arial"/>
          <w:b/>
          <w:spacing w:val="33"/>
          <w:sz w:val="24"/>
        </w:rPr>
        <w:t xml:space="preserve"> </w:t>
      </w:r>
      <w:r>
        <w:rPr>
          <w:rFonts w:ascii="Arial" w:hAnsi="Arial"/>
          <w:b/>
          <w:w w:val="75"/>
          <w:sz w:val="24"/>
        </w:rPr>
        <w:t>эстетического</w:t>
      </w:r>
      <w:r>
        <w:rPr>
          <w:rFonts w:ascii="Arial" w:hAnsi="Arial"/>
          <w:b/>
          <w:spacing w:val="34"/>
          <w:sz w:val="24"/>
        </w:rPr>
        <w:t xml:space="preserve"> </w:t>
      </w:r>
      <w:r>
        <w:rPr>
          <w:rFonts w:ascii="Arial" w:hAnsi="Arial"/>
          <w:b/>
          <w:w w:val="75"/>
          <w:sz w:val="24"/>
        </w:rPr>
        <w:t>отношения</w:t>
      </w:r>
      <w:r>
        <w:rPr>
          <w:rFonts w:ascii="Arial" w:hAnsi="Arial"/>
          <w:b/>
          <w:spacing w:val="33"/>
          <w:sz w:val="24"/>
        </w:rPr>
        <w:t xml:space="preserve"> </w:t>
      </w:r>
      <w:r>
        <w:rPr>
          <w:rFonts w:ascii="Arial" w:hAnsi="Arial"/>
          <w:b/>
          <w:w w:val="75"/>
          <w:sz w:val="24"/>
        </w:rPr>
        <w:t>к</w:t>
      </w:r>
      <w:r>
        <w:rPr>
          <w:rFonts w:ascii="Arial" w:hAnsi="Arial"/>
          <w:b/>
          <w:spacing w:val="33"/>
          <w:sz w:val="24"/>
        </w:rPr>
        <w:t xml:space="preserve"> </w:t>
      </w:r>
      <w:r>
        <w:rPr>
          <w:rFonts w:ascii="Arial" w:hAnsi="Arial"/>
          <w:b/>
          <w:w w:val="75"/>
          <w:sz w:val="24"/>
        </w:rPr>
        <w:t>миру</w:t>
      </w:r>
      <w:r>
        <w:rPr>
          <w:rFonts w:ascii="Arial" w:hAnsi="Arial"/>
          <w:b/>
          <w:spacing w:val="-47"/>
          <w:w w:val="75"/>
          <w:sz w:val="24"/>
        </w:rPr>
        <w:t xml:space="preserve"> </w:t>
      </w:r>
      <w:r>
        <w:rPr>
          <w:rFonts w:ascii="Arial" w:hAnsi="Arial"/>
          <w:b/>
          <w:w w:val="75"/>
          <w:sz w:val="24"/>
        </w:rPr>
        <w:t>у</w:t>
      </w:r>
      <w:r>
        <w:rPr>
          <w:rFonts w:ascii="Arial" w:hAnsi="Arial"/>
          <w:b/>
          <w:spacing w:val="17"/>
          <w:w w:val="75"/>
          <w:sz w:val="24"/>
        </w:rPr>
        <w:t xml:space="preserve"> </w:t>
      </w:r>
      <w:r>
        <w:rPr>
          <w:rFonts w:ascii="Arial" w:hAnsi="Arial"/>
          <w:b/>
          <w:w w:val="75"/>
          <w:sz w:val="24"/>
        </w:rPr>
        <w:t>детей</w:t>
      </w:r>
      <w:r>
        <w:rPr>
          <w:rFonts w:ascii="Arial" w:hAnsi="Arial"/>
          <w:b/>
          <w:spacing w:val="17"/>
          <w:w w:val="75"/>
          <w:sz w:val="24"/>
        </w:rPr>
        <w:t xml:space="preserve"> </w:t>
      </w:r>
      <w:r>
        <w:rPr>
          <w:rFonts w:ascii="Arial" w:hAnsi="Arial"/>
          <w:b/>
          <w:w w:val="75"/>
          <w:sz w:val="24"/>
        </w:rPr>
        <w:t>раннего</w:t>
      </w:r>
      <w:r>
        <w:rPr>
          <w:rFonts w:ascii="Arial" w:hAnsi="Arial"/>
          <w:b/>
          <w:spacing w:val="18"/>
          <w:w w:val="75"/>
          <w:sz w:val="24"/>
        </w:rPr>
        <w:t xml:space="preserve"> </w:t>
      </w:r>
      <w:r>
        <w:rPr>
          <w:rFonts w:ascii="Arial" w:hAnsi="Arial"/>
          <w:b/>
          <w:w w:val="75"/>
          <w:sz w:val="24"/>
        </w:rPr>
        <w:t>и</w:t>
      </w:r>
      <w:r>
        <w:rPr>
          <w:rFonts w:ascii="Arial" w:hAnsi="Arial"/>
          <w:b/>
          <w:spacing w:val="17"/>
          <w:w w:val="75"/>
          <w:sz w:val="24"/>
        </w:rPr>
        <w:t xml:space="preserve"> </w:t>
      </w:r>
      <w:r>
        <w:rPr>
          <w:rFonts w:ascii="Arial" w:hAnsi="Arial"/>
          <w:b/>
          <w:w w:val="75"/>
          <w:sz w:val="24"/>
        </w:rPr>
        <w:t>дошкольного</w:t>
      </w:r>
      <w:r>
        <w:rPr>
          <w:rFonts w:ascii="Arial" w:hAnsi="Arial"/>
          <w:b/>
          <w:spacing w:val="18"/>
          <w:w w:val="75"/>
          <w:sz w:val="24"/>
        </w:rPr>
        <w:t xml:space="preserve"> </w:t>
      </w:r>
      <w:r>
        <w:rPr>
          <w:rFonts w:ascii="Arial" w:hAnsi="Arial"/>
          <w:b/>
          <w:w w:val="75"/>
          <w:sz w:val="24"/>
        </w:rPr>
        <w:t>возраста</w:t>
      </w:r>
      <w:r>
        <w:rPr>
          <w:rFonts w:ascii="Arial" w:hAnsi="Arial"/>
          <w:b/>
          <w:spacing w:val="17"/>
          <w:w w:val="75"/>
          <w:sz w:val="24"/>
        </w:rPr>
        <w:t xml:space="preserve"> </w:t>
      </w:r>
      <w:r>
        <w:rPr>
          <w:rFonts w:ascii="Arial" w:hAnsi="Arial"/>
          <w:b/>
          <w:w w:val="75"/>
          <w:sz w:val="24"/>
        </w:rPr>
        <w:t>в</w:t>
      </w:r>
      <w:r>
        <w:rPr>
          <w:rFonts w:ascii="Arial" w:hAnsi="Arial"/>
          <w:b/>
          <w:spacing w:val="17"/>
          <w:w w:val="75"/>
          <w:sz w:val="24"/>
        </w:rPr>
        <w:t xml:space="preserve"> </w:t>
      </w:r>
      <w:r>
        <w:rPr>
          <w:rFonts w:ascii="Arial" w:hAnsi="Arial"/>
          <w:b/>
          <w:w w:val="75"/>
          <w:sz w:val="24"/>
        </w:rPr>
        <w:t>образовательной</w:t>
      </w:r>
      <w:r>
        <w:rPr>
          <w:rFonts w:ascii="Arial" w:hAnsi="Arial"/>
          <w:b/>
          <w:spacing w:val="18"/>
          <w:w w:val="75"/>
          <w:sz w:val="24"/>
        </w:rPr>
        <w:t xml:space="preserve"> </w:t>
      </w:r>
      <w:r>
        <w:rPr>
          <w:rFonts w:ascii="Arial" w:hAnsi="Arial"/>
          <w:b/>
          <w:w w:val="75"/>
          <w:sz w:val="24"/>
        </w:rPr>
        <w:t>среде</w:t>
      </w:r>
    </w:p>
    <w:p>
      <w:pPr>
        <w:pStyle w:val="13"/>
        <w:spacing w:before="10"/>
        <w:jc w:val="left"/>
        <w:rPr>
          <w:rFonts w:ascii="Arial"/>
          <w:b/>
          <w:sz w:val="8"/>
        </w:rPr>
      </w:pPr>
    </w:p>
    <w:p>
      <w:pPr>
        <w:pStyle w:val="13"/>
        <w:jc w:val="left"/>
        <w:rPr>
          <w:rFonts w:ascii="Arial"/>
          <w:b/>
          <w:sz w:val="20"/>
        </w:rPr>
      </w:pPr>
    </w:p>
    <w:p>
      <w:pPr>
        <w:pStyle w:val="13"/>
        <w:jc w:val="left"/>
        <w:rPr>
          <w:rFonts w:ascii="Arial"/>
          <w:b/>
          <w:sz w:val="20"/>
        </w:rPr>
      </w:pPr>
    </w:p>
    <w:p>
      <w:pPr>
        <w:pStyle w:val="13"/>
        <w:jc w:val="left"/>
        <w:rPr>
          <w:rFonts w:ascii="Arial"/>
          <w:b/>
          <w:sz w:val="20"/>
        </w:rPr>
      </w:pPr>
    </w:p>
    <w:p>
      <w:pPr>
        <w:pStyle w:val="13"/>
        <w:jc w:val="left"/>
        <w:rPr>
          <w:rFonts w:ascii="Arial"/>
          <w:b/>
          <w:sz w:val="20"/>
        </w:rPr>
      </w:pPr>
    </w:p>
    <w:p>
      <w:pPr>
        <w:pStyle w:val="13"/>
        <w:jc w:val="left"/>
        <w:rPr>
          <w:rFonts w:ascii="Arial"/>
          <w:b/>
          <w:sz w:val="20"/>
        </w:rPr>
      </w:pPr>
    </w:p>
    <w:p>
      <w:pPr>
        <w:pStyle w:val="13"/>
        <w:jc w:val="left"/>
        <w:rPr>
          <w:rFonts w:ascii="Arial"/>
          <w:b/>
          <w:sz w:val="20"/>
        </w:rPr>
      </w:pPr>
    </w:p>
    <w:p>
      <w:pPr>
        <w:spacing w:after="0"/>
        <w:jc w:val="left"/>
        <w:rPr>
          <w:rFonts w:ascii="Arial"/>
          <w:sz w:val="20"/>
        </w:rPr>
        <w:sectPr>
          <w:footerReference r:id="rId9" w:type="default"/>
          <w:pgSz w:w="18710" w:h="13330" w:orient="landscape"/>
          <w:pgMar w:top="680" w:right="0" w:bottom="880" w:left="0" w:header="0" w:footer="694" w:gutter="0"/>
          <w:cols w:space="720" w:num="1"/>
        </w:sectPr>
      </w:pPr>
    </w:p>
    <w:p>
      <w:pPr>
        <w:pStyle w:val="13"/>
        <w:jc w:val="left"/>
        <w:rPr>
          <w:rFonts w:ascii="Arial"/>
          <w:b/>
          <w:sz w:val="20"/>
        </w:rPr>
      </w:pPr>
      <w:r>
        <w:pict>
          <v:group id="_x0000_s1035" o:spid="_x0000_s1035" o:spt="203" style="position:absolute;left:0pt;margin-left:507.4pt;margin-top:39.65pt;height:578.3pt;width:382.7pt;mso-position-horizontal-relative:page;mso-position-vertical-relative:page;z-index:-251630592;mso-width-relative:page;mso-height-relative:page;" coordorigin="10148,794" coordsize="7654,11566">
            <o:lock v:ext="edit"/>
            <v:rect id="_x0000_s1036" o:spid="_x0000_s1036" o:spt="1" style="position:absolute;left:10156;top:801;height:11550;width:7638;" filled="f" stroked="t" coordsize="21600,21600">
              <v:path/>
              <v:fill on="f" focussize="0,0"/>
              <v:stroke weight="0.8pt" color="#4C4C4C"/>
              <v:imagedata o:title=""/>
              <o:lock v:ext="edit"/>
            </v:rect>
            <v:shape id="_x0000_s1037" o:spid="_x0000_s1037" o:spt="75" type="#_x0000_t75" style="position:absolute;left:12765;top:1781;height:2266;width:2381;" filled="f" stroked="f" coordsize="21600,21600">
              <v:path/>
              <v:fill on="f" focussize="0,0"/>
              <v:stroke on="f"/>
              <v:imagedata r:id="rId74" o:title=""/>
              <o:lock v:ext="edit" aspectratio="t"/>
            </v:shape>
          </v:group>
        </w:pict>
      </w:r>
      <w:r>
        <w:pict>
          <v:line id="_x0000_s1038" o:spid="_x0000_s1038" o:spt="20" style="position:absolute;left:0pt;margin-left:383.35pt;margin-top:180.1pt;height:10.2pt;width:0pt;mso-position-horizontal-relative:page;mso-position-vertical-relative:page;z-index:251660288;mso-width-relative:page;mso-height-relative:page;" stroked="t" coordsize="21600,21600">
            <v:path arrowok="t"/>
            <v:fill focussize="0,0"/>
            <v:stroke weight="1pt" color="#000000"/>
            <v:imagedata o:title=""/>
            <o:lock v:ext="edit"/>
          </v:line>
        </w:pict>
      </w:r>
      <w:r>
        <w:pict>
          <v:line id="_x0000_s1039" o:spid="_x0000_s1039" o:spt="20" style="position:absolute;left:0pt;margin-left:89.95pt;margin-top:180.1pt;height:10.85pt;width:0pt;mso-position-horizontal-relative:page;mso-position-vertical-relative:page;z-index:251660288;mso-width-relative:page;mso-height-relative:page;" stroked="t" coordsize="21600,21600">
            <v:path arrowok="t"/>
            <v:fill focussize="0,0"/>
            <v:stroke weight="1pt" color="#000000"/>
            <v:imagedata o:title=""/>
            <o:lock v:ext="edit"/>
          </v:line>
        </w:pict>
      </w:r>
      <w:r>
        <w:pict>
          <v:line id="_x0000_s1040" o:spid="_x0000_s1040" o:spt="20" style="position:absolute;left:0pt;margin-left:187.75pt;margin-top:179.1pt;height:10.85pt;width:0pt;mso-position-horizontal-relative:page;mso-position-vertical-relative:page;z-index:251661312;mso-width-relative:page;mso-height-relative:page;" stroked="t" coordsize="21600,21600">
            <v:path arrowok="t"/>
            <v:fill focussize="0,0"/>
            <v:stroke weight="1pt" color="#000000"/>
            <v:imagedata o:title=""/>
            <o:lock v:ext="edit"/>
          </v:line>
        </w:pict>
      </w:r>
      <w:r>
        <w:pict>
          <v:line id="_x0000_s1041" o:spid="_x0000_s1041" o:spt="20" style="position:absolute;left:0pt;margin-left:285.55pt;margin-top:180.1pt;height:10.85pt;width:0pt;mso-position-horizontal-relative:page;mso-position-vertical-relative:page;z-index:251661312;mso-width-relative:page;mso-height-relative:page;" stroked="t" coordsize="21600,21600">
            <v:path arrowok="t"/>
            <v:fill focussize="0,0"/>
            <v:stroke weight="1pt" color="#000000"/>
            <v:imagedata o:title=""/>
            <o:lock v:ext="edit"/>
          </v:line>
        </w:pict>
      </w:r>
    </w:p>
    <w:p>
      <w:pPr>
        <w:pStyle w:val="13"/>
        <w:jc w:val="left"/>
        <w:rPr>
          <w:rFonts w:ascii="Arial"/>
          <w:b/>
          <w:sz w:val="20"/>
        </w:rPr>
      </w:pPr>
    </w:p>
    <w:p>
      <w:pPr>
        <w:pStyle w:val="13"/>
        <w:jc w:val="left"/>
        <w:rPr>
          <w:rFonts w:ascii="Arial"/>
          <w:b/>
          <w:sz w:val="20"/>
        </w:rPr>
      </w:pPr>
    </w:p>
    <w:p>
      <w:pPr>
        <w:pStyle w:val="13"/>
        <w:jc w:val="left"/>
        <w:rPr>
          <w:rFonts w:ascii="Arial"/>
          <w:b/>
          <w:sz w:val="20"/>
        </w:rPr>
      </w:pPr>
    </w:p>
    <w:p>
      <w:pPr>
        <w:pStyle w:val="13"/>
        <w:jc w:val="left"/>
        <w:rPr>
          <w:rFonts w:ascii="Arial"/>
          <w:b/>
          <w:sz w:val="20"/>
        </w:rPr>
      </w:pPr>
    </w:p>
    <w:p>
      <w:pPr>
        <w:pStyle w:val="13"/>
        <w:spacing w:before="7"/>
        <w:jc w:val="left"/>
        <w:rPr>
          <w:rFonts w:ascii="Arial"/>
          <w:b/>
          <w:sz w:val="27"/>
        </w:rPr>
      </w:pPr>
    </w:p>
    <w:p>
      <w:pPr>
        <w:pStyle w:val="13"/>
        <w:ind w:left="2294"/>
        <w:jc w:val="left"/>
        <w:rPr>
          <w:rFonts w:ascii="Arial"/>
          <w:sz w:val="20"/>
        </w:rPr>
      </w:pPr>
      <w:r>
        <w:rPr>
          <w:rFonts w:ascii="Arial"/>
          <w:sz w:val="20"/>
        </w:rPr>
        <w:pict>
          <v:group id="_x0000_s1042" o:spid="_x0000_s1042" o:spt="203" style="height:16.7pt;width:1pt;" coordsize="20,334">
            <o:lock v:ext="edit"/>
            <v:line id="_x0000_s1043" o:spid="_x0000_s1043" o:spt="20" style="position:absolute;left:10;top:0;height:333;width:0;" stroked="t" coordsize="21600,21600">
              <v:path arrowok="t"/>
              <v:fill focussize="0,0"/>
              <v:stroke weight="1pt" color="#000000"/>
              <v:imagedata o:title=""/>
              <o:lock v:ext="edit"/>
            </v:line>
            <w10:wrap type="none"/>
            <w10:anchorlock/>
          </v:group>
        </w:pict>
      </w:r>
    </w:p>
    <w:p>
      <w:pPr>
        <w:spacing w:before="3"/>
        <w:ind w:left="0" w:right="38" w:firstLine="0"/>
        <w:jc w:val="right"/>
        <w:rPr>
          <w:sz w:val="20"/>
        </w:rPr>
      </w:pPr>
      <w:r>
        <w:rPr>
          <w:sz w:val="20"/>
        </w:rPr>
        <w:t>интеграция</w:t>
      </w:r>
    </w:p>
    <w:p>
      <w:pPr>
        <w:spacing w:before="226" w:line="247" w:lineRule="auto"/>
        <w:ind w:left="4434" w:right="1102" w:firstLine="0"/>
        <w:jc w:val="center"/>
        <w:rPr>
          <w:sz w:val="40"/>
        </w:rPr>
      </w:pPr>
      <w:bookmarkStart w:id="3" w:name="_TOC_250014"/>
      <w:r>
        <w:br w:type="column"/>
      </w:r>
      <w:r>
        <w:rPr>
          <w:color w:val="7F7F7F"/>
          <w:spacing w:val="-1"/>
          <w:w w:val="120"/>
          <w:sz w:val="40"/>
        </w:rPr>
        <w:t xml:space="preserve">ТЕОРЕТИЧЕСКИЕ </w:t>
      </w:r>
      <w:r>
        <w:rPr>
          <w:color w:val="7F7F7F"/>
          <w:w w:val="120"/>
          <w:sz w:val="40"/>
        </w:rPr>
        <w:t>ОСНОВЫ</w:t>
      </w:r>
      <w:r>
        <w:rPr>
          <w:color w:val="7F7F7F"/>
          <w:spacing w:val="1"/>
          <w:w w:val="120"/>
          <w:sz w:val="40"/>
        </w:rPr>
        <w:t xml:space="preserve"> </w:t>
      </w:r>
      <w:r>
        <w:rPr>
          <w:color w:val="7F7F7F"/>
          <w:w w:val="130"/>
          <w:sz w:val="40"/>
        </w:rPr>
        <w:t>ПАРЦИАЛЬНОЙ</w:t>
      </w:r>
      <w:r>
        <w:rPr>
          <w:color w:val="7F7F7F"/>
          <w:spacing w:val="-22"/>
          <w:w w:val="130"/>
          <w:sz w:val="40"/>
        </w:rPr>
        <w:t xml:space="preserve"> </w:t>
      </w:r>
      <w:bookmarkEnd w:id="3"/>
      <w:r>
        <w:rPr>
          <w:color w:val="7F7F7F"/>
          <w:w w:val="130"/>
          <w:sz w:val="40"/>
        </w:rPr>
        <w:t>ПРОГРАММЫ</w:t>
      </w:r>
    </w:p>
    <w:p>
      <w:pPr>
        <w:spacing w:before="4"/>
        <w:ind w:left="4431" w:right="1102" w:firstLine="0"/>
        <w:jc w:val="center"/>
        <w:rPr>
          <w:sz w:val="40"/>
        </w:rPr>
      </w:pPr>
      <w:r>
        <w:pict>
          <v:group id="_x0000_s1044" o:spid="_x0000_s1044" o:spt="203" style="position:absolute;left:0pt;margin-left:45.35pt;margin-top:-119.8pt;height:134.65pt;width:382.7pt;mso-position-horizontal-relative:page;z-index:251664384;mso-width-relative:page;mso-height-relative:page;" coordorigin="907,-2396" coordsize="7654,2693">
            <o:lock v:ext="edit"/>
            <v:line id="_x0000_s1045" o:spid="_x0000_s1045" o:spt="20" style="position:absolute;left:917;top:-1921;height:1635;width:0;" stroked="t" coordsize="21600,21600">
              <v:path arrowok="t"/>
              <v:fill focussize="0,0"/>
              <v:stroke weight="1pt" color="#000000"/>
              <v:imagedata o:title=""/>
              <o:lock v:ext="edit"/>
            </v:line>
            <v:line id="_x0000_s1046" o:spid="_x0000_s1046" o:spt="20" style="position:absolute;left:8551;top:-1921;height:1635;width:0;" stroked="t" coordsize="21600,21600">
              <v:path arrowok="t"/>
              <v:fill focussize="0,0"/>
              <v:stroke weight="1pt" color="#000000"/>
              <v:imagedata o:title=""/>
              <o:lock v:ext="edit"/>
            </v:line>
            <v:line id="_x0000_s1047" o:spid="_x0000_s1047" o:spt="20" style="position:absolute;left:907;top:-296;height:0;width:7654;" stroked="t" coordsize="21600,21600">
              <v:path arrowok="t"/>
              <v:fill focussize="0,0"/>
              <v:stroke weight="1pt" color="#000000"/>
              <v:imagedata o:title=""/>
              <o:lock v:ext="edit"/>
            </v:line>
            <v:line id="_x0000_s1048" o:spid="_x0000_s1048" o:spt="20" style="position:absolute;left:4734;top:-2091;height:179;width:0;" stroked="t" coordsize="21600,21600">
              <v:path arrowok="t"/>
              <v:fill focussize="0,0"/>
              <v:stroke weight="1pt" color="#000000"/>
              <v:imagedata o:title=""/>
              <o:lock v:ext="edit"/>
            </v:line>
            <v:line id="_x0000_s1049" o:spid="_x0000_s1049" o:spt="20" style="position:absolute;left:4734;top:-304;height:303;width:0;" stroked="t" coordsize="21600,21600">
              <v:path arrowok="t"/>
              <v:fill focussize="0,0"/>
              <v:stroke weight="1pt" color="#000000"/>
              <v:imagedata o:title=""/>
              <o:lock v:ext="edit"/>
            </v:line>
            <v:shape id="_x0000_s1050" o:spid="_x0000_s1050" o:spt="202" type="#_x0000_t202" style="position:absolute;left:917;top:-2;height:289;width:7634;" filled="f" stroked="t" coordsize="21600,21600">
              <v:path/>
              <v:fill on="f" focussize="0,0"/>
              <v:stroke weight="1pt" color="#000000"/>
              <v:imagedata o:title=""/>
              <o:lock v:ext="edit"/>
              <v:textbox inset="0mm,0mm,0mm,0mm">
                <w:txbxContent>
                  <w:p>
                    <w:pPr>
                      <w:spacing w:before="0" w:line="228" w:lineRule="exact"/>
                      <w:ind w:left="870" w:right="871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Создание</w:t>
                    </w:r>
                    <w:r>
                      <w:rPr>
                        <w:rFonts w:ascii="Arial" w:hAnsi="Arial"/>
                        <w:b/>
                        <w:spacing w:val="23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эстетической</w:t>
                    </w:r>
                    <w:r>
                      <w:rPr>
                        <w:rFonts w:ascii="Arial" w:hAnsi="Arial"/>
                        <w:b/>
                        <w:spacing w:val="24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картины</w:t>
                    </w:r>
                    <w:r>
                      <w:rPr>
                        <w:rFonts w:ascii="Arial" w:hAnsi="Arial"/>
                        <w:b/>
                        <w:spacing w:val="24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мира</w:t>
                    </w:r>
                    <w:r>
                      <w:rPr>
                        <w:rFonts w:ascii="Arial" w:hAnsi="Arial"/>
                        <w:b/>
                        <w:spacing w:val="24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spacing w:val="24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«Я-концепции»</w:t>
                    </w:r>
                  </w:p>
                </w:txbxContent>
              </v:textbox>
            </v:shape>
            <v:shape id="_x0000_s1051" o:spid="_x0000_s1051" o:spt="202" type="#_x0000_t202" style="position:absolute;left:6006;top:-1393;height:1098;width:2545;" filled="f" stroked="t" coordsize="21600,21600">
              <v:path/>
              <v:fill on="f" focussize="0,0"/>
              <v:stroke weight="1pt" color="#000000"/>
              <v:imagedata o:title=""/>
              <o:lock v:ext="edit"/>
              <v:textbox inset="0mm,0mm,0mm,0mm">
                <w:txbxContent>
                  <w:p>
                    <w:pPr>
                      <w:spacing w:before="42" w:line="247" w:lineRule="auto"/>
                      <w:ind w:left="290" w:right="288" w:hanging="1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Движение и покой</w:t>
                    </w:r>
                    <w:r>
                      <w:rPr>
                        <w:spacing w:val="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Причина и следствие</w:t>
                    </w:r>
                    <w:r>
                      <w:rPr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Изменение и развитие</w:t>
                    </w:r>
                    <w:r>
                      <w:rPr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Пространство</w:t>
                    </w:r>
                    <w:r>
                      <w:rPr>
                        <w:rFonts w:ascii="Arial" w:hAnsi="Arial"/>
                        <w:b/>
                        <w:spacing w:val="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spacing w:val="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время</w:t>
                    </w:r>
                  </w:p>
                </w:txbxContent>
              </v:textbox>
            </v:shape>
            <v:shape id="_x0000_s1052" o:spid="_x0000_s1052" o:spt="202" type="#_x0000_t202" style="position:absolute;left:3461;top:-1393;height:1098;width:2545;" filled="f" stroked="t" coordsize="21600,21600">
              <v:path/>
              <v:fill on="f" focussize="0,0"/>
              <v:stroke weight="1pt" color="#000000"/>
              <v:imagedata o:title=""/>
              <o:lock v:ext="edit"/>
              <v:textbox inset="0mm,0mm,0mm,0mm">
                <w:txbxContent>
                  <w:p>
                    <w:pPr>
                      <w:spacing w:before="42" w:line="247" w:lineRule="auto"/>
                      <w:ind w:left="652" w:right="650" w:hanging="1"/>
                      <w:jc w:val="center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Добро и зло</w:t>
                    </w:r>
                    <w:r>
                      <w:rPr>
                        <w:spacing w:val="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Правда</w:t>
                    </w:r>
                    <w:r>
                      <w:rPr>
                        <w:spacing w:val="-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и</w:t>
                    </w:r>
                    <w:r>
                      <w:rPr>
                        <w:spacing w:val="-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ложь</w:t>
                    </w:r>
                  </w:p>
                  <w:p>
                    <w:pPr>
                      <w:spacing w:before="1"/>
                      <w:ind w:left="296" w:right="296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w w:val="85"/>
                        <w:sz w:val="20"/>
                      </w:rPr>
                      <w:t>Реальность</w:t>
                    </w:r>
                    <w:r>
                      <w:rPr>
                        <w:spacing w:val="29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w w:val="85"/>
                        <w:sz w:val="20"/>
                      </w:rPr>
                      <w:t>и</w:t>
                    </w:r>
                    <w:r>
                      <w:rPr>
                        <w:spacing w:val="30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w w:val="85"/>
                        <w:sz w:val="20"/>
                      </w:rPr>
                      <w:t>фантазия</w:t>
                    </w:r>
                  </w:p>
                  <w:p>
                    <w:pPr>
                      <w:spacing w:before="8"/>
                      <w:ind w:left="296" w:right="296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Форма</w:t>
                    </w:r>
                    <w:r>
                      <w:rPr>
                        <w:rFonts w:ascii="Arial" w:hAnsi="Arial"/>
                        <w:b/>
                        <w:spacing w:val="2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spacing w:val="23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содержание</w:t>
                    </w:r>
                  </w:p>
                </w:txbxContent>
              </v:textbox>
            </v:shape>
            <v:shape id="_x0000_s1053" o:spid="_x0000_s1053" o:spt="202" type="#_x0000_t202" style="position:absolute;left:917;top:-1393;height:1098;width:2545;" filled="f" stroked="t" coordsize="21600,21600">
              <v:path/>
              <v:fill on="f" focussize="0,0"/>
              <v:stroke weight="1pt" color="#000000"/>
              <v:imagedata o:title=""/>
              <o:lock v:ext="edit"/>
              <v:textbox inset="0mm,0mm,0mm,0mm">
                <w:txbxContent>
                  <w:p>
                    <w:pPr>
                      <w:spacing w:before="42" w:line="247" w:lineRule="auto"/>
                      <w:ind w:left="296" w:right="294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Весело и грустно</w:t>
                    </w:r>
                    <w:r>
                      <w:rPr>
                        <w:spacing w:val="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Живое и неживое</w:t>
                    </w:r>
                    <w:r>
                      <w:rPr>
                        <w:spacing w:val="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Приятно и неприятно</w:t>
                    </w:r>
                    <w:r>
                      <w:rPr>
                        <w:spacing w:val="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Красиво</w:t>
                    </w:r>
                    <w:r>
                      <w:rPr>
                        <w:rFonts w:ascii="Arial" w:hAnsi="Arial"/>
                        <w:b/>
                        <w:spacing w:val="19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spacing w:val="20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некрасиво</w:t>
                    </w:r>
                  </w:p>
                </w:txbxContent>
              </v:textbox>
            </v:shape>
            <v:shape id="_x0000_s1054" o:spid="_x0000_s1054" o:spt="202" type="#_x0000_t202" style="position:absolute;left:917;top:-1911;height:519;width:7634;" filled="f" stroked="t" coordsize="21600,21600">
              <v:path/>
              <v:fill on="f" focussize="0,0"/>
              <v:stroke weight="1pt" color="#000000"/>
              <v:imagedata o:title=""/>
              <o:lock v:ext="edit"/>
              <v:textbox inset="0mm,0mm,0mm,0mm">
                <w:txbxContent>
                  <w:p>
                    <w:pPr>
                      <w:spacing w:before="0" w:line="249" w:lineRule="auto"/>
                      <w:ind w:left="1260" w:right="0" w:firstLine="6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Проблемное</w:t>
                    </w:r>
                    <w:r>
                      <w:rPr>
                        <w:rFonts w:ascii="Arial" w:hAnsi="Arial"/>
                        <w:b/>
                        <w:spacing w:val="1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поле</w:t>
                    </w:r>
                    <w:r>
                      <w:rPr>
                        <w:rFonts w:ascii="Arial" w:hAnsi="Arial"/>
                        <w:b/>
                        <w:spacing w:val="1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культуры</w:t>
                    </w:r>
                    <w:r>
                      <w:rPr>
                        <w:rFonts w:ascii="Arial" w:hAnsi="Arial"/>
                        <w:b/>
                        <w:spacing w:val="1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spacing w:val="1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предметное</w:t>
                    </w:r>
                    <w:r>
                      <w:rPr>
                        <w:rFonts w:ascii="Arial" w:hAnsi="Arial"/>
                        <w:b/>
                        <w:spacing w:val="1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содержание</w:t>
                    </w:r>
                    <w:r>
                      <w:rPr>
                        <w:rFonts w:ascii="Arial" w:hAnsi="Arial"/>
                        <w:b/>
                        <w:spacing w:val="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художественного</w:t>
                    </w:r>
                    <w:r>
                      <w:rPr>
                        <w:rFonts w:ascii="Arial" w:hAnsi="Arial"/>
                        <w:b/>
                        <w:spacing w:val="26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образования,</w:t>
                    </w:r>
                    <w:r>
                      <w:rPr>
                        <w:rFonts w:ascii="Arial" w:hAnsi="Arial"/>
                        <w:b/>
                        <w:spacing w:val="26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выраженное</w:t>
                    </w:r>
                    <w:r>
                      <w:rPr>
                        <w:rFonts w:ascii="Arial" w:hAnsi="Arial"/>
                        <w:b/>
                        <w:spacing w:val="26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spacing w:val="26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категориях</w:t>
                    </w:r>
                  </w:p>
                </w:txbxContent>
              </v:textbox>
            </v:shape>
            <v:shape id="_x0000_s1055" o:spid="_x0000_s1055" o:spt="202" type="#_x0000_t202" style="position:absolute;left:917;top:-2387;height:289;width:7634;" filled="f" stroked="t" coordsize="21600,21600">
              <v:path/>
              <v:fill on="f" focussize="0,0"/>
              <v:stroke weight="1pt" color="#000000"/>
              <v:imagedata o:title=""/>
              <o:lock v:ext="edit"/>
              <v:textbox inset="0mm,0mm,0mm,0mm">
                <w:txbxContent>
                  <w:p>
                    <w:pPr>
                      <w:spacing w:before="0" w:line="228" w:lineRule="exact"/>
                      <w:ind w:left="871" w:right="871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Развитие</w:t>
                    </w:r>
                    <w:r>
                      <w:rPr>
                        <w:rFonts w:ascii="Arial" w:hAnsi="Arial"/>
                        <w:b/>
                        <w:spacing w:val="16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продуктивного</w:t>
                    </w:r>
                    <w:r>
                      <w:rPr>
                        <w:rFonts w:ascii="Arial" w:hAnsi="Arial"/>
                        <w:b/>
                        <w:spacing w:val="17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воображения</w:t>
                    </w:r>
                    <w:r>
                      <w:rPr>
                        <w:rFonts w:ascii="Arial" w:hAnsi="Arial"/>
                        <w:b/>
                        <w:spacing w:val="17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spacing w:val="17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творческих</w:t>
                    </w:r>
                    <w:r>
                      <w:rPr>
                        <w:rFonts w:ascii="Arial" w:hAnsi="Arial"/>
                        <w:b/>
                        <w:spacing w:val="17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способностей</w:t>
                    </w:r>
                  </w:p>
                </w:txbxContent>
              </v:textbox>
            </v:shape>
          </v:group>
        </w:pict>
      </w:r>
      <w:r>
        <w:pict>
          <v:line id="_x0000_s1056" o:spid="_x0000_s1056" o:spt="20" style="position:absolute;left:0pt;margin-left:361.65pt;margin-top:14.55pt;height:16.65pt;width:0pt;mso-position-horizontal-relative:page;z-index:251664384;mso-width-relative:page;mso-height-relative:page;" stroked="t" coordsize="21600,21600">
            <v:path arrowok="t"/>
            <v:fill focussize="0,0"/>
            <v:stroke weight="1pt" color="#000000"/>
            <v:imagedata o:title=""/>
            <o:lock v:ext="edit"/>
          </v:line>
        </w:pict>
      </w:r>
      <w:r>
        <w:rPr>
          <w:color w:val="7F7F7F"/>
          <w:w w:val="120"/>
          <w:sz w:val="40"/>
        </w:rPr>
        <w:t>«ЦВЕТНЫЕ</w:t>
      </w:r>
      <w:r>
        <w:rPr>
          <w:color w:val="7F7F7F"/>
          <w:spacing w:val="-4"/>
          <w:w w:val="120"/>
          <w:sz w:val="40"/>
        </w:rPr>
        <w:t xml:space="preserve"> </w:t>
      </w:r>
      <w:r>
        <w:rPr>
          <w:color w:val="7F7F7F"/>
          <w:w w:val="120"/>
          <w:sz w:val="40"/>
        </w:rPr>
        <w:t>ЛАДОШКИ»</w:t>
      </w:r>
    </w:p>
    <w:p>
      <w:pPr>
        <w:spacing w:before="187" w:line="247" w:lineRule="auto"/>
        <w:ind w:left="4434" w:right="1102" w:firstLine="0"/>
        <w:jc w:val="center"/>
        <w:rPr>
          <w:sz w:val="40"/>
        </w:rPr>
      </w:pPr>
      <w:r>
        <w:pict>
          <v:group id="_x0000_s1057" o:spid="_x0000_s1057" o:spt="203" style="position:absolute;left:0pt;margin-left:45.35pt;margin-top:7.85pt;height:40.05pt;width:382.7pt;mso-position-horizontal-relative:page;z-index:-251630592;mso-width-relative:page;mso-height-relative:page;" coordorigin="907,158" coordsize="7654,801">
            <o:lock v:ext="edit"/>
            <v:line id="_x0000_s1058" o:spid="_x0000_s1058" o:spt="20" style="position:absolute;left:3818;top:468;height:0;width:1840;" stroked="t" coordsize="21600,21600">
              <v:path arrowok="t"/>
              <v:fill focussize="0,0"/>
              <v:stroke weight="1pt" color="#000000"/>
              <v:imagedata o:title=""/>
              <o:lock v:ext="edit"/>
            </v:line>
            <v:shape id="_x0000_s1059" o:spid="_x0000_s1059" style="position:absolute;left:3667;top:417;height:100;width:2141;" fillcolor="#000000" filled="t" stroked="f" coordorigin="3668,418" coordsize="2141,100" path="m3853,418l3668,468,3853,518,3828,478,3828,458,3853,418xm5808,468l5623,418,5648,458,5648,478,5623,518,5808,468xe">
              <v:path arrowok="t"/>
              <v:fill on="t" focussize="0,0"/>
              <v:stroke on="f"/>
              <v:imagedata o:title=""/>
              <o:lock v:ext="edit"/>
            </v:shape>
            <v:line id="_x0000_s1060" o:spid="_x0000_s1060" o:spt="20" style="position:absolute;left:4734;top:479;flip:y;height:329;width:0;" stroked="t" coordsize="21600,21600">
              <v:path arrowok="t"/>
              <v:fill focussize="0,0"/>
              <v:stroke weight="1pt" color="#000000"/>
              <v:imagedata o:title=""/>
              <o:lock v:ext="edit"/>
            </v:line>
            <v:shape id="_x0000_s1061" o:spid="_x0000_s1061" style="position:absolute;left:4683;top:773;height:185;width:100;" fillcolor="#000000" filled="t" stroked="f" coordorigin="4684,773" coordsize="100,185" path="m4784,773l4744,798,4724,798,4684,773,4734,958,4784,773xe">
              <v:path arrowok="t"/>
              <v:fill on="t" focussize="0,0"/>
              <v:stroke on="f"/>
              <v:imagedata o:title=""/>
              <o:lock v:ext="edit"/>
            </v:shape>
            <v:shape id="_x0000_s1062" o:spid="_x0000_s1062" o:spt="202" type="#_x0000_t202" style="position:absolute;left:5805;top:167;height:605;width:2745;" filled="f" stroked="t" coordsize="21600,21600">
              <v:path/>
              <v:fill on="f" focussize="0,0"/>
              <v:stroke weight="1pt" color="#000000"/>
              <v:imagedata o:title=""/>
              <o:lock v:ext="edit"/>
              <v:textbox inset="0mm,0mm,0mm,0mm">
                <w:txbxContent>
                  <w:p>
                    <w:pPr>
                      <w:spacing w:before="36"/>
                      <w:ind w:left="668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Этический</w:t>
                    </w:r>
                    <w:r>
                      <w:rPr>
                        <w:rFonts w:ascii="Arial" w:hAnsi="Arial"/>
                        <w:b/>
                        <w:spacing w:val="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опыт</w:t>
                    </w:r>
                  </w:p>
                  <w:p>
                    <w:pPr>
                      <w:spacing w:before="10"/>
                      <w:ind w:left="63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85"/>
                        <w:sz w:val="20"/>
                      </w:rPr>
                      <w:t>Личностный</w:t>
                    </w:r>
                    <w:r>
                      <w:rPr>
                        <w:spacing w:val="49"/>
                        <w:sz w:val="20"/>
                      </w:rPr>
                      <w:t xml:space="preserve"> </w:t>
                    </w:r>
                    <w:r>
                      <w:rPr>
                        <w:w w:val="85"/>
                        <w:sz w:val="20"/>
                      </w:rPr>
                      <w:t>опыт</w:t>
                    </w:r>
                  </w:p>
                </w:txbxContent>
              </v:textbox>
            </v:shape>
            <v:shape id="_x0000_s1063" o:spid="_x0000_s1063" o:spt="202" type="#_x0000_t202" style="position:absolute;left:917;top:167;height:605;width:2745;" filled="f" stroked="t" coordsize="21600,21600">
              <v:path/>
              <v:fill on="f" focussize="0,0"/>
              <v:stroke weight="1pt" color="#000000"/>
              <v:imagedata o:title=""/>
              <o:lock v:ext="edit"/>
              <v:textbox inset="0mm,0mm,0mm,0mm">
                <w:txbxContent>
                  <w:p>
                    <w:pPr>
                      <w:spacing w:before="36"/>
                      <w:ind w:left="374" w:right="374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Познавательный</w:t>
                    </w:r>
                    <w:r>
                      <w:rPr>
                        <w:rFonts w:ascii="Arial" w:hAnsi="Arial"/>
                        <w:b/>
                        <w:spacing w:val="4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опыт</w:t>
                    </w:r>
                  </w:p>
                  <w:p>
                    <w:pPr>
                      <w:spacing w:before="10"/>
                      <w:ind w:left="374" w:right="374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w w:val="85"/>
                        <w:sz w:val="20"/>
                      </w:rPr>
                      <w:t>Культурный</w:t>
                    </w:r>
                    <w:r>
                      <w:rPr>
                        <w:spacing w:val="9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w w:val="85"/>
                        <w:sz w:val="20"/>
                      </w:rPr>
                      <w:t>смысл</w:t>
                    </w:r>
                  </w:p>
                </w:txbxContent>
              </v:textbox>
            </v:shape>
          </v:group>
        </w:pict>
      </w:r>
      <w:r>
        <w:pict>
          <v:shape id="_x0000_s1064" o:spid="_x0000_s1064" o:spt="202" type="#_x0000_t202" style="position:absolute;left:0pt;margin-left:45.35pt;margin-top:47.6pt;height:237.1pt;width:383.2pt;mso-position-horizontal-relative:page;z-index:2516654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883"/>
                    <w:gridCol w:w="1026"/>
                    <w:gridCol w:w="931"/>
                    <w:gridCol w:w="979"/>
                    <w:gridCol w:w="979"/>
                    <w:gridCol w:w="931"/>
                    <w:gridCol w:w="1026"/>
                    <w:gridCol w:w="883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47" w:hRule="atLeast"/>
                    </w:trPr>
                    <w:tc>
                      <w:tcPr>
                        <w:tcW w:w="7638" w:type="dxa"/>
                        <w:gridSpan w:val="8"/>
                      </w:tcPr>
                      <w:p>
                        <w:pPr>
                          <w:pStyle w:val="23"/>
                          <w:spacing w:line="217" w:lineRule="exact"/>
                          <w:ind w:left="270" w:right="255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Способ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освоения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мира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47" w:hRule="atLeast"/>
                    </w:trPr>
                    <w:tc>
                      <w:tcPr>
                        <w:tcW w:w="1909" w:type="dxa"/>
                        <w:gridSpan w:val="2"/>
                      </w:tcPr>
                      <w:p>
                        <w:pPr>
                          <w:pStyle w:val="23"/>
                          <w:spacing w:line="219" w:lineRule="exact"/>
                          <w:ind w:left="5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Познание</w:t>
                        </w:r>
                      </w:p>
                    </w:tc>
                    <w:tc>
                      <w:tcPr>
                        <w:tcW w:w="1910" w:type="dxa"/>
                        <w:gridSpan w:val="2"/>
                      </w:tcPr>
                      <w:p>
                        <w:pPr>
                          <w:pStyle w:val="23"/>
                          <w:spacing w:line="219" w:lineRule="exact"/>
                          <w:ind w:left="3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Чувствование</w:t>
                        </w:r>
                      </w:p>
                    </w:tc>
                    <w:tc>
                      <w:tcPr>
                        <w:tcW w:w="1910" w:type="dxa"/>
                        <w:gridSpan w:val="2"/>
                      </w:tcPr>
                      <w:p>
                        <w:pPr>
                          <w:pStyle w:val="23"/>
                          <w:spacing w:line="219" w:lineRule="exact"/>
                          <w:ind w:left="4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Оценивание</w:t>
                        </w:r>
                      </w:p>
                    </w:tc>
                    <w:tc>
                      <w:tcPr>
                        <w:tcW w:w="1909" w:type="dxa"/>
                        <w:gridSpan w:val="2"/>
                      </w:tcPr>
                      <w:p>
                        <w:pPr>
                          <w:pStyle w:val="23"/>
                          <w:spacing w:line="219" w:lineRule="exact"/>
                          <w:ind w:left="5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Созидание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70" w:hRule="atLeast"/>
                    </w:trPr>
                    <w:tc>
                      <w:tcPr>
                        <w:tcW w:w="883" w:type="dxa"/>
                        <w:tcBorders>
                          <w:left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57" w:type="dxa"/>
                        <w:gridSpan w:val="2"/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58" w:type="dxa"/>
                        <w:gridSpan w:val="2"/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57" w:type="dxa"/>
                        <w:gridSpan w:val="2"/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83" w:type="dxa"/>
                        <w:tcBorders>
                          <w:right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9" w:hRule="atLeast"/>
                    </w:trPr>
                    <w:tc>
                      <w:tcPr>
                        <w:tcW w:w="7638" w:type="dxa"/>
                        <w:gridSpan w:val="8"/>
                      </w:tcPr>
                      <w:p>
                        <w:pPr>
                          <w:pStyle w:val="23"/>
                          <w:spacing w:line="223" w:lineRule="exact"/>
                          <w:ind w:left="270" w:right="255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Структура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социокультурного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опыта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22" w:hRule="atLeast"/>
                    </w:trPr>
                    <w:tc>
                      <w:tcPr>
                        <w:tcW w:w="1909" w:type="dxa"/>
                        <w:gridSpan w:val="2"/>
                      </w:tcPr>
                      <w:p>
                        <w:pPr>
                          <w:pStyle w:val="23"/>
                          <w:spacing w:line="217" w:lineRule="exact"/>
                          <w:ind w:left="241" w:right="2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Опыт</w:t>
                        </w:r>
                      </w:p>
                      <w:p>
                        <w:pPr>
                          <w:pStyle w:val="23"/>
                          <w:spacing w:line="240" w:lineRule="atLeast"/>
                          <w:ind w:left="241" w:right="2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90"/>
                            <w:sz w:val="20"/>
                          </w:rPr>
                          <w:t>познавательной</w:t>
                        </w:r>
                        <w:r>
                          <w:rPr>
                            <w:spacing w:val="-5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910" w:type="dxa"/>
                        <w:gridSpan w:val="2"/>
                      </w:tcPr>
                      <w:p>
                        <w:pPr>
                          <w:pStyle w:val="23"/>
                          <w:spacing w:line="217" w:lineRule="exact"/>
                          <w:ind w:left="336" w:right="3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Опыт</w:t>
                        </w:r>
                      </w:p>
                      <w:p>
                        <w:pPr>
                          <w:pStyle w:val="23"/>
                          <w:spacing w:before="7"/>
                          <w:ind w:left="336" w:right="3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чувств</w:t>
                        </w:r>
                      </w:p>
                      <w:p>
                        <w:pPr>
                          <w:pStyle w:val="23"/>
                          <w:spacing w:before="8"/>
                          <w:ind w:left="336" w:right="3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и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отношений</w:t>
                        </w:r>
                      </w:p>
                    </w:tc>
                    <w:tc>
                      <w:tcPr>
                        <w:tcW w:w="1910" w:type="dxa"/>
                        <w:gridSpan w:val="2"/>
                      </w:tcPr>
                      <w:p>
                        <w:pPr>
                          <w:pStyle w:val="23"/>
                          <w:spacing w:line="217" w:lineRule="exact"/>
                          <w:ind w:left="332" w:right="3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Опыт</w:t>
                        </w:r>
                      </w:p>
                      <w:p>
                        <w:pPr>
                          <w:pStyle w:val="23"/>
                          <w:spacing w:before="7"/>
                          <w:ind w:left="332" w:right="3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оценок</w:t>
                        </w:r>
                      </w:p>
                      <w:p>
                        <w:pPr>
                          <w:pStyle w:val="23"/>
                          <w:spacing w:before="8"/>
                          <w:ind w:left="332" w:right="3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90"/>
                            <w:sz w:val="20"/>
                          </w:rPr>
                          <w:t>и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суждений</w:t>
                        </w:r>
                      </w:p>
                    </w:tc>
                    <w:tc>
                      <w:tcPr>
                        <w:tcW w:w="1909" w:type="dxa"/>
                        <w:gridSpan w:val="2"/>
                      </w:tcPr>
                      <w:p>
                        <w:pPr>
                          <w:pStyle w:val="23"/>
                          <w:spacing w:line="217" w:lineRule="exact"/>
                          <w:ind w:left="238" w:right="2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Опыт</w:t>
                        </w:r>
                      </w:p>
                      <w:p>
                        <w:pPr>
                          <w:pStyle w:val="23"/>
                          <w:spacing w:line="240" w:lineRule="atLeast"/>
                          <w:ind w:left="396" w:right="382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творческой</w:t>
                        </w:r>
                        <w:r>
                          <w:rPr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деятельности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70" w:hRule="atLeast"/>
                    </w:trPr>
                    <w:tc>
                      <w:tcPr>
                        <w:tcW w:w="883" w:type="dxa"/>
                        <w:tcBorders>
                          <w:left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57" w:type="dxa"/>
                        <w:gridSpan w:val="2"/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58" w:type="dxa"/>
                        <w:gridSpan w:val="2"/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57" w:type="dxa"/>
                        <w:gridSpan w:val="2"/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83" w:type="dxa"/>
                        <w:tcBorders>
                          <w:right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40" w:hRule="atLeast"/>
                    </w:trPr>
                    <w:tc>
                      <w:tcPr>
                        <w:tcW w:w="7638" w:type="dxa"/>
                        <w:gridSpan w:val="8"/>
                      </w:tcPr>
                      <w:p>
                        <w:pPr>
                          <w:pStyle w:val="23"/>
                          <w:spacing w:line="214" w:lineRule="exact"/>
                          <w:ind w:left="186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Структура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эстетического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опыта: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компоненты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40" w:hRule="atLeast"/>
                    </w:trPr>
                    <w:tc>
                      <w:tcPr>
                        <w:tcW w:w="1909" w:type="dxa"/>
                        <w:gridSpan w:val="2"/>
                      </w:tcPr>
                      <w:p>
                        <w:pPr>
                          <w:pStyle w:val="23"/>
                          <w:spacing w:line="214" w:lineRule="exact"/>
                          <w:ind w:left="22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95"/>
                            <w:sz w:val="20"/>
                          </w:rPr>
                          <w:t>Познавательный</w:t>
                        </w:r>
                      </w:p>
                    </w:tc>
                    <w:tc>
                      <w:tcPr>
                        <w:tcW w:w="1910" w:type="dxa"/>
                        <w:gridSpan w:val="2"/>
                      </w:tcPr>
                      <w:p>
                        <w:pPr>
                          <w:pStyle w:val="23"/>
                          <w:spacing w:line="214" w:lineRule="exact"/>
                          <w:ind w:left="24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Эмоциональный</w:t>
                        </w:r>
                      </w:p>
                    </w:tc>
                    <w:tc>
                      <w:tcPr>
                        <w:tcW w:w="1910" w:type="dxa"/>
                        <w:gridSpan w:val="2"/>
                      </w:tcPr>
                      <w:p>
                        <w:pPr>
                          <w:pStyle w:val="23"/>
                          <w:spacing w:line="214" w:lineRule="exact"/>
                          <w:ind w:left="45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Оценочный</w:t>
                        </w:r>
                      </w:p>
                    </w:tc>
                    <w:tc>
                      <w:tcPr>
                        <w:tcW w:w="1909" w:type="dxa"/>
                        <w:gridSpan w:val="2"/>
                      </w:tcPr>
                      <w:p>
                        <w:pPr>
                          <w:pStyle w:val="23"/>
                          <w:spacing w:line="214" w:lineRule="exact"/>
                          <w:ind w:left="22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Деятельностный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19" w:hRule="atLeast"/>
                    </w:trPr>
                    <w:tc>
                      <w:tcPr>
                        <w:tcW w:w="1909" w:type="dxa"/>
                        <w:gridSpan w:val="2"/>
                      </w:tcPr>
                      <w:p>
                        <w:pPr>
                          <w:pStyle w:val="23"/>
                          <w:spacing w:line="249" w:lineRule="auto"/>
                          <w:ind w:left="328" w:right="306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1"/>
                            <w:w w:val="85"/>
                            <w:sz w:val="20"/>
                          </w:rPr>
                          <w:t>Эстетические:</w:t>
                        </w:r>
                        <w:r>
                          <w:rPr>
                            <w:rFonts w:ascii="Arial" w:hAnsi="Arial"/>
                            <w:i/>
                            <w:spacing w:val="-4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Восприятие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Суждения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Представления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Понятия</w:t>
                        </w:r>
                      </w:p>
                    </w:tc>
                    <w:tc>
                      <w:tcPr>
                        <w:tcW w:w="1910" w:type="dxa"/>
                        <w:gridSpan w:val="2"/>
                      </w:tcPr>
                      <w:p>
                        <w:pPr>
                          <w:pStyle w:val="23"/>
                          <w:spacing w:line="249" w:lineRule="auto"/>
                          <w:ind w:left="338" w:right="3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w w:val="80"/>
                            <w:sz w:val="20"/>
                          </w:rPr>
                          <w:t>Эстетические:</w:t>
                        </w:r>
                        <w:r>
                          <w:rPr>
                            <w:rFonts w:ascii="Arial" w:hAnsi="Arial"/>
                            <w:i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Эмоции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Чувства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Переживания</w:t>
                        </w:r>
                        <w:r>
                          <w:rPr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Состояния</w:t>
                        </w:r>
                      </w:p>
                    </w:tc>
                    <w:tc>
                      <w:tcPr>
                        <w:tcW w:w="1910" w:type="dxa"/>
                        <w:gridSpan w:val="2"/>
                      </w:tcPr>
                      <w:p>
                        <w:pPr>
                          <w:pStyle w:val="23"/>
                          <w:spacing w:line="249" w:lineRule="auto"/>
                          <w:ind w:left="637" w:right="97" w:hanging="310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w w:val="80"/>
                            <w:sz w:val="20"/>
                          </w:rPr>
                          <w:t>Эстетические:</w:t>
                        </w:r>
                        <w:r>
                          <w:rPr>
                            <w:rFonts w:ascii="Arial" w:hAnsi="Arial"/>
                            <w:i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Оценки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Вкусы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Нормы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Идеалы</w:t>
                        </w:r>
                      </w:p>
                    </w:tc>
                    <w:tc>
                      <w:tcPr>
                        <w:tcW w:w="1909" w:type="dxa"/>
                        <w:gridSpan w:val="2"/>
                      </w:tcPr>
                      <w:p>
                        <w:pPr>
                          <w:pStyle w:val="23"/>
                          <w:spacing w:line="249" w:lineRule="auto"/>
                          <w:ind w:left="241" w:right="2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w w:val="85"/>
                            <w:sz w:val="20"/>
                          </w:rPr>
                          <w:t>Художественная</w:t>
                        </w:r>
                        <w:r>
                          <w:rPr>
                            <w:rFonts w:ascii="Arial" w:hAnsi="Arial"/>
                            <w:i/>
                            <w:spacing w:val="-4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90"/>
                            <w:sz w:val="20"/>
                          </w:rPr>
                          <w:t>деятельность:</w:t>
                        </w:r>
                        <w:r>
                          <w:rPr>
                            <w:rFonts w:ascii="Arial" w:hAnsi="Arial"/>
                            <w:i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Идеалы</w:t>
                        </w:r>
                        <w:r>
                          <w:rPr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Исполнительство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Творчество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70" w:hRule="atLeast"/>
                    </w:trPr>
                    <w:tc>
                      <w:tcPr>
                        <w:tcW w:w="883" w:type="dxa"/>
                        <w:tcBorders>
                          <w:left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57" w:type="dxa"/>
                        <w:gridSpan w:val="2"/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58" w:type="dxa"/>
                        <w:gridSpan w:val="2"/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57" w:type="dxa"/>
                        <w:gridSpan w:val="2"/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83" w:type="dxa"/>
                        <w:tcBorders>
                          <w:right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16" w:hRule="atLeast"/>
                    </w:trPr>
                    <w:tc>
                      <w:tcPr>
                        <w:tcW w:w="7638" w:type="dxa"/>
                        <w:gridSpan w:val="8"/>
                      </w:tcPr>
                      <w:p>
                        <w:pPr>
                          <w:pStyle w:val="23"/>
                          <w:spacing w:before="32"/>
                          <w:ind w:left="270" w:right="255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Эстетическое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отношение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миру</w:t>
                        </w:r>
                      </w:p>
                      <w:p>
                        <w:pPr>
                          <w:pStyle w:val="23"/>
                          <w:spacing w:before="10" w:line="247" w:lineRule="auto"/>
                          <w:ind w:left="272" w:right="2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перспектива</w:t>
                        </w:r>
                        <w:r>
                          <w:rPr>
                            <w:spacing w:val="1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развития</w:t>
                        </w:r>
                        <w:r>
                          <w:rPr>
                            <w:spacing w:val="1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эстетической</w:t>
                        </w:r>
                        <w:r>
                          <w:rPr>
                            <w:spacing w:val="1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культуры</w:t>
                        </w:r>
                        <w:r>
                          <w:rPr>
                            <w:spacing w:val="1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каждого</w:t>
                        </w:r>
                        <w:r>
                          <w:rPr>
                            <w:spacing w:val="1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ребенка,</w:t>
                        </w:r>
                        <w:r>
                          <w:rPr>
                            <w:spacing w:val="1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творческого</w:t>
                        </w:r>
                        <w:r>
                          <w:rPr>
                            <w:spacing w:val="1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роста</w:t>
                        </w:r>
                        <w:r>
                          <w:rPr>
                            <w:spacing w:val="1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его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самобытной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личности,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путь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интеграции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в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общечеловеческую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культуру</w:t>
                        </w:r>
                      </w:p>
                    </w:tc>
                  </w:tr>
                </w:tbl>
                <w:p>
                  <w:pPr>
                    <w:pStyle w:val="13"/>
                    <w:jc w:val="left"/>
                  </w:pPr>
                </w:p>
              </w:txbxContent>
            </v:textbox>
          </v:shape>
        </w:pict>
      </w:r>
      <w:r>
        <w:rPr>
          <w:color w:val="7F7F7F"/>
          <w:w w:val="115"/>
          <w:sz w:val="40"/>
        </w:rPr>
        <w:t>Формирование эстетического</w:t>
      </w:r>
      <w:r>
        <w:rPr>
          <w:color w:val="7F7F7F"/>
          <w:spacing w:val="1"/>
          <w:w w:val="115"/>
          <w:sz w:val="40"/>
        </w:rPr>
        <w:t xml:space="preserve"> </w:t>
      </w:r>
      <w:r>
        <w:rPr>
          <w:color w:val="7F7F7F"/>
          <w:w w:val="115"/>
          <w:sz w:val="40"/>
        </w:rPr>
        <w:t>отношения</w:t>
      </w:r>
      <w:r>
        <w:rPr>
          <w:color w:val="7F7F7F"/>
          <w:spacing w:val="53"/>
          <w:w w:val="115"/>
          <w:sz w:val="40"/>
        </w:rPr>
        <w:t xml:space="preserve"> </w:t>
      </w:r>
      <w:r>
        <w:rPr>
          <w:color w:val="7F7F7F"/>
          <w:w w:val="115"/>
          <w:sz w:val="40"/>
        </w:rPr>
        <w:t>к</w:t>
      </w:r>
      <w:r>
        <w:rPr>
          <w:color w:val="7F7F7F"/>
          <w:spacing w:val="54"/>
          <w:w w:val="115"/>
          <w:sz w:val="40"/>
        </w:rPr>
        <w:t xml:space="preserve"> </w:t>
      </w:r>
      <w:r>
        <w:rPr>
          <w:color w:val="7F7F7F"/>
          <w:w w:val="115"/>
          <w:sz w:val="40"/>
        </w:rPr>
        <w:t>окружающему</w:t>
      </w:r>
      <w:r>
        <w:rPr>
          <w:color w:val="7F7F7F"/>
          <w:spacing w:val="54"/>
          <w:w w:val="115"/>
          <w:sz w:val="40"/>
        </w:rPr>
        <w:t xml:space="preserve"> </w:t>
      </w:r>
      <w:r>
        <w:rPr>
          <w:color w:val="7F7F7F"/>
          <w:w w:val="115"/>
          <w:sz w:val="40"/>
        </w:rPr>
        <w:t>миру</w:t>
      </w:r>
      <w:r>
        <w:rPr>
          <w:color w:val="7F7F7F"/>
          <w:spacing w:val="-135"/>
          <w:w w:val="115"/>
          <w:sz w:val="40"/>
        </w:rPr>
        <w:t xml:space="preserve"> </w:t>
      </w:r>
      <w:r>
        <w:rPr>
          <w:color w:val="7F7F7F"/>
          <w:w w:val="110"/>
          <w:sz w:val="40"/>
        </w:rPr>
        <w:t>в</w:t>
      </w:r>
      <w:r>
        <w:rPr>
          <w:color w:val="7F7F7F"/>
          <w:spacing w:val="20"/>
          <w:w w:val="110"/>
          <w:sz w:val="40"/>
        </w:rPr>
        <w:t xml:space="preserve"> </w:t>
      </w:r>
      <w:r>
        <w:rPr>
          <w:color w:val="7F7F7F"/>
          <w:w w:val="110"/>
          <w:sz w:val="40"/>
        </w:rPr>
        <w:t>изобразительной</w:t>
      </w:r>
      <w:r>
        <w:rPr>
          <w:color w:val="7F7F7F"/>
          <w:spacing w:val="21"/>
          <w:w w:val="110"/>
          <w:sz w:val="40"/>
        </w:rPr>
        <w:t xml:space="preserve"> </w:t>
      </w:r>
      <w:r>
        <w:rPr>
          <w:color w:val="7F7F7F"/>
          <w:w w:val="110"/>
          <w:sz w:val="40"/>
        </w:rPr>
        <w:t>деятельности</w:t>
      </w:r>
    </w:p>
    <w:p>
      <w:pPr>
        <w:pStyle w:val="13"/>
        <w:spacing w:before="8"/>
        <w:jc w:val="left"/>
        <w:rPr>
          <w:sz w:val="41"/>
        </w:rPr>
      </w:pPr>
    </w:p>
    <w:p>
      <w:pPr>
        <w:spacing w:before="0" w:line="247" w:lineRule="auto"/>
        <w:ind w:left="4340" w:right="1009" w:firstLine="0"/>
        <w:jc w:val="center"/>
        <w:rPr>
          <w:sz w:val="40"/>
        </w:rPr>
      </w:pPr>
      <w:r>
        <w:rPr>
          <w:color w:val="7F7F7F"/>
          <w:w w:val="120"/>
          <w:sz w:val="40"/>
        </w:rPr>
        <w:t>ПРОЕКТИРОВАНИЕ</w:t>
      </w:r>
      <w:r>
        <w:rPr>
          <w:color w:val="7F7F7F"/>
          <w:spacing w:val="20"/>
          <w:w w:val="120"/>
          <w:sz w:val="40"/>
        </w:rPr>
        <w:t xml:space="preserve"> </w:t>
      </w:r>
      <w:r>
        <w:rPr>
          <w:color w:val="7F7F7F"/>
          <w:w w:val="120"/>
          <w:sz w:val="40"/>
        </w:rPr>
        <w:t>СОДЕРЖАНИЯ</w:t>
      </w:r>
      <w:r>
        <w:rPr>
          <w:color w:val="7F7F7F"/>
          <w:spacing w:val="-142"/>
          <w:w w:val="120"/>
          <w:sz w:val="40"/>
        </w:rPr>
        <w:t xml:space="preserve"> </w:t>
      </w:r>
      <w:r>
        <w:rPr>
          <w:color w:val="7F7F7F"/>
          <w:w w:val="120"/>
          <w:sz w:val="40"/>
        </w:rPr>
        <w:t>ИЗОБРАЗИТЕЛЬНОЙ ДЕЯТЕЛЬНО-</w:t>
      </w:r>
      <w:r>
        <w:rPr>
          <w:color w:val="7F7F7F"/>
          <w:spacing w:val="1"/>
          <w:w w:val="120"/>
          <w:sz w:val="40"/>
        </w:rPr>
        <w:t xml:space="preserve"> </w:t>
      </w:r>
      <w:r>
        <w:rPr>
          <w:color w:val="7F7F7F"/>
          <w:w w:val="125"/>
          <w:sz w:val="40"/>
        </w:rPr>
        <w:t>СТИ</w:t>
      </w:r>
    </w:p>
    <w:p>
      <w:pPr>
        <w:spacing w:before="5" w:line="247" w:lineRule="auto"/>
        <w:ind w:left="5111" w:right="1779" w:firstLine="1912"/>
        <w:jc w:val="left"/>
        <w:rPr>
          <w:sz w:val="40"/>
        </w:rPr>
      </w:pPr>
      <w:r>
        <w:rPr>
          <w:color w:val="7F7F7F"/>
          <w:w w:val="115"/>
          <w:sz w:val="40"/>
        </w:rPr>
        <w:t>на основе</w:t>
      </w:r>
      <w:r>
        <w:rPr>
          <w:color w:val="7F7F7F"/>
          <w:spacing w:val="1"/>
          <w:w w:val="115"/>
          <w:sz w:val="40"/>
        </w:rPr>
        <w:t xml:space="preserve"> </w:t>
      </w:r>
      <w:r>
        <w:rPr>
          <w:color w:val="7F7F7F"/>
          <w:w w:val="115"/>
          <w:sz w:val="40"/>
        </w:rPr>
        <w:t>календарно-тематического</w:t>
      </w:r>
    </w:p>
    <w:p>
      <w:pPr>
        <w:spacing w:before="3"/>
        <w:ind w:left="6501" w:right="0" w:firstLine="0"/>
        <w:jc w:val="left"/>
        <w:rPr>
          <w:sz w:val="40"/>
        </w:rPr>
      </w:pPr>
      <w:r>
        <w:rPr>
          <w:color w:val="7F7F7F"/>
          <w:w w:val="120"/>
          <w:sz w:val="40"/>
        </w:rPr>
        <w:t>планирования</w:t>
      </w:r>
    </w:p>
    <w:p>
      <w:pPr>
        <w:spacing w:after="0"/>
        <w:jc w:val="left"/>
        <w:rPr>
          <w:sz w:val="40"/>
        </w:rPr>
        <w:sectPr>
          <w:type w:val="continuous"/>
          <w:pgSz w:w="18710" w:h="13330" w:orient="landscape"/>
          <w:pgMar w:top="660" w:right="0" w:bottom="280" w:left="0" w:header="720" w:footer="720" w:gutter="0"/>
          <w:cols w:equalWidth="0" w:num="2">
            <w:col w:w="5242" w:space="669"/>
            <w:col w:w="12799"/>
          </w:cols>
        </w:sectPr>
      </w:pPr>
    </w:p>
    <w:p>
      <w:pPr>
        <w:pStyle w:val="8"/>
        <w:spacing w:before="97" w:line="206" w:lineRule="auto"/>
        <w:ind w:right="486"/>
      </w:pPr>
      <w:bookmarkStart w:id="4" w:name="_TOC_250013"/>
      <w:r>
        <w:rPr>
          <w:w w:val="85"/>
        </w:rPr>
        <w:t>Проектирование</w:t>
      </w:r>
      <w:r>
        <w:rPr>
          <w:spacing w:val="1"/>
          <w:w w:val="85"/>
        </w:rPr>
        <w:t xml:space="preserve"> </w:t>
      </w:r>
      <w:r>
        <w:rPr>
          <w:w w:val="85"/>
        </w:rPr>
        <w:t>целей,</w:t>
      </w:r>
      <w:r>
        <w:rPr>
          <w:spacing w:val="50"/>
        </w:rPr>
        <w:t xml:space="preserve"> </w:t>
      </w:r>
      <w:r>
        <w:rPr>
          <w:w w:val="85"/>
        </w:rPr>
        <w:t>задач</w:t>
      </w:r>
      <w:r>
        <w:rPr>
          <w:spacing w:val="-59"/>
          <w:w w:val="85"/>
        </w:rPr>
        <w:t xml:space="preserve"> </w:t>
      </w:r>
      <w:r>
        <w:rPr>
          <w:w w:val="80"/>
        </w:rPr>
        <w:t>и</w:t>
      </w:r>
      <w:r>
        <w:rPr>
          <w:spacing w:val="24"/>
          <w:w w:val="80"/>
        </w:rPr>
        <w:t xml:space="preserve"> </w:t>
      </w:r>
      <w:r>
        <w:rPr>
          <w:w w:val="80"/>
        </w:rPr>
        <w:t>содержания</w:t>
      </w:r>
      <w:r>
        <w:rPr>
          <w:spacing w:val="25"/>
          <w:w w:val="80"/>
        </w:rPr>
        <w:t xml:space="preserve"> </w:t>
      </w:r>
      <w:r>
        <w:rPr>
          <w:w w:val="80"/>
        </w:rPr>
        <w:t>воспитания</w:t>
      </w:r>
      <w:r>
        <w:rPr>
          <w:spacing w:val="25"/>
          <w:w w:val="80"/>
        </w:rPr>
        <w:t xml:space="preserve"> </w:t>
      </w:r>
      <w:r>
        <w:rPr>
          <w:w w:val="80"/>
        </w:rPr>
        <w:t>детей</w:t>
      </w:r>
      <w:r>
        <w:rPr>
          <w:spacing w:val="-54"/>
          <w:w w:val="80"/>
        </w:rPr>
        <w:t xml:space="preserve"> </w:t>
      </w:r>
      <w:r>
        <w:rPr>
          <w:w w:val="85"/>
        </w:rPr>
        <w:t>в</w:t>
      </w:r>
      <w:r>
        <w:rPr>
          <w:spacing w:val="-4"/>
          <w:w w:val="85"/>
        </w:rPr>
        <w:t xml:space="preserve"> </w:t>
      </w:r>
      <w:r>
        <w:rPr>
          <w:w w:val="85"/>
        </w:rPr>
        <w:t>образовательной</w:t>
      </w:r>
      <w:r>
        <w:rPr>
          <w:spacing w:val="-3"/>
          <w:w w:val="85"/>
        </w:rPr>
        <w:t xml:space="preserve"> </w:t>
      </w:r>
      <w:bookmarkEnd w:id="4"/>
      <w:r>
        <w:rPr>
          <w:w w:val="85"/>
        </w:rPr>
        <w:t>области</w:t>
      </w:r>
    </w:p>
    <w:p>
      <w:pPr>
        <w:pStyle w:val="8"/>
        <w:spacing w:before="1" w:line="206" w:lineRule="auto"/>
        <w:ind w:right="305"/>
      </w:pPr>
      <w:bookmarkStart w:id="5" w:name="_TOC_250012"/>
      <w:r>
        <w:rPr>
          <w:w w:val="80"/>
        </w:rPr>
        <w:t>«Художественно-эстетическое</w:t>
      </w:r>
      <w:r>
        <w:rPr>
          <w:spacing w:val="-55"/>
          <w:w w:val="80"/>
        </w:rPr>
        <w:t xml:space="preserve"> </w:t>
      </w:r>
      <w:r>
        <w:rPr>
          <w:w w:val="80"/>
        </w:rPr>
        <w:t>развитие»</w:t>
      </w:r>
      <w:r>
        <w:rPr>
          <w:spacing w:val="8"/>
          <w:w w:val="80"/>
        </w:rPr>
        <w:t xml:space="preserve"> </w:t>
      </w:r>
      <w:r>
        <w:rPr>
          <w:w w:val="80"/>
        </w:rPr>
        <w:t>в</w:t>
      </w:r>
      <w:r>
        <w:rPr>
          <w:spacing w:val="8"/>
          <w:w w:val="80"/>
        </w:rPr>
        <w:t xml:space="preserve"> </w:t>
      </w:r>
      <w:r>
        <w:rPr>
          <w:w w:val="80"/>
        </w:rPr>
        <w:t>детском</w:t>
      </w:r>
      <w:r>
        <w:rPr>
          <w:spacing w:val="9"/>
          <w:w w:val="80"/>
        </w:rPr>
        <w:t xml:space="preserve"> </w:t>
      </w:r>
      <w:bookmarkEnd w:id="5"/>
      <w:r>
        <w:rPr>
          <w:w w:val="80"/>
        </w:rPr>
        <w:t>саду</w:t>
      </w:r>
    </w:p>
    <w:p>
      <w:pPr>
        <w:pStyle w:val="8"/>
        <w:spacing w:line="248" w:lineRule="exact"/>
      </w:pPr>
      <w:bookmarkStart w:id="6" w:name="_TOC_250011"/>
      <w:r>
        <w:rPr>
          <w:w w:val="80"/>
        </w:rPr>
        <w:t>(в</w:t>
      </w:r>
      <w:r>
        <w:rPr>
          <w:spacing w:val="-4"/>
          <w:w w:val="80"/>
        </w:rPr>
        <w:t xml:space="preserve"> </w:t>
      </w:r>
      <w:r>
        <w:rPr>
          <w:w w:val="80"/>
        </w:rPr>
        <w:t>соответствии</w:t>
      </w:r>
      <w:r>
        <w:rPr>
          <w:spacing w:val="-3"/>
          <w:w w:val="80"/>
        </w:rPr>
        <w:t xml:space="preserve"> </w:t>
      </w:r>
      <w:r>
        <w:rPr>
          <w:w w:val="80"/>
        </w:rPr>
        <w:t>с</w:t>
      </w:r>
      <w:r>
        <w:rPr>
          <w:spacing w:val="-3"/>
          <w:w w:val="80"/>
        </w:rPr>
        <w:t xml:space="preserve"> </w:t>
      </w:r>
      <w:r>
        <w:rPr>
          <w:w w:val="80"/>
        </w:rPr>
        <w:t>ФГОС</w:t>
      </w:r>
      <w:r>
        <w:rPr>
          <w:spacing w:val="-3"/>
          <w:w w:val="80"/>
        </w:rPr>
        <w:t xml:space="preserve"> </w:t>
      </w:r>
      <w:bookmarkEnd w:id="6"/>
      <w:r>
        <w:rPr>
          <w:w w:val="80"/>
        </w:rPr>
        <w:t>ДО)</w:t>
      </w:r>
    </w:p>
    <w:p>
      <w:pPr>
        <w:spacing w:before="232" w:line="225" w:lineRule="auto"/>
        <w:ind w:left="907" w:right="0" w:firstLine="226"/>
        <w:jc w:val="both"/>
        <w:rPr>
          <w:sz w:val="22"/>
        </w:rPr>
      </w:pPr>
      <w:r>
        <w:rPr>
          <w:w w:val="90"/>
          <w:sz w:val="22"/>
        </w:rPr>
        <w:t>Цель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определяет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путь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реализации</w:t>
      </w:r>
      <w:r>
        <w:rPr>
          <w:spacing w:val="1"/>
          <w:w w:val="90"/>
          <w:sz w:val="22"/>
        </w:rPr>
        <w:t xml:space="preserve"> </w:t>
      </w:r>
      <w:r>
        <w:rPr>
          <w:w w:val="95"/>
          <w:sz w:val="22"/>
        </w:rPr>
        <w:t>основной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идеи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культуросообразной</w:t>
      </w:r>
      <w:r>
        <w:rPr>
          <w:spacing w:val="1"/>
          <w:w w:val="95"/>
          <w:sz w:val="22"/>
        </w:rPr>
        <w:t xml:space="preserve"> </w:t>
      </w:r>
      <w:r>
        <w:rPr>
          <w:w w:val="90"/>
          <w:sz w:val="22"/>
        </w:rPr>
        <w:t>педагогики:</w:t>
      </w:r>
      <w:r>
        <w:rPr>
          <w:spacing w:val="1"/>
          <w:w w:val="90"/>
          <w:sz w:val="22"/>
        </w:rPr>
        <w:t xml:space="preserve"> </w:t>
      </w:r>
      <w:r>
        <w:rPr>
          <w:rFonts w:ascii="Arial" w:hAnsi="Arial"/>
          <w:b/>
          <w:i/>
          <w:w w:val="90"/>
          <w:sz w:val="22"/>
        </w:rPr>
        <w:t>введение</w:t>
      </w:r>
      <w:r>
        <w:rPr>
          <w:rFonts w:ascii="Arial" w:hAnsi="Arial"/>
          <w:b/>
          <w:i/>
          <w:spacing w:val="1"/>
          <w:w w:val="90"/>
          <w:sz w:val="22"/>
        </w:rPr>
        <w:t xml:space="preserve"> </w:t>
      </w:r>
      <w:r>
        <w:rPr>
          <w:rFonts w:ascii="Arial" w:hAnsi="Arial"/>
          <w:b/>
          <w:i/>
          <w:w w:val="90"/>
          <w:sz w:val="22"/>
        </w:rPr>
        <w:t>детей</w:t>
      </w:r>
      <w:r>
        <w:rPr>
          <w:rFonts w:ascii="Arial" w:hAnsi="Arial"/>
          <w:b/>
          <w:i/>
          <w:spacing w:val="1"/>
          <w:w w:val="90"/>
          <w:sz w:val="22"/>
        </w:rPr>
        <w:t xml:space="preserve"> </w:t>
      </w:r>
      <w:r>
        <w:rPr>
          <w:rFonts w:ascii="Arial" w:hAnsi="Arial"/>
          <w:b/>
          <w:i/>
          <w:w w:val="90"/>
          <w:sz w:val="22"/>
        </w:rPr>
        <w:t>в</w:t>
      </w:r>
      <w:r>
        <w:rPr>
          <w:rFonts w:ascii="Arial" w:hAnsi="Arial"/>
          <w:b/>
          <w:i/>
          <w:spacing w:val="1"/>
          <w:w w:val="90"/>
          <w:sz w:val="22"/>
        </w:rPr>
        <w:t xml:space="preserve"> </w:t>
      </w:r>
      <w:r>
        <w:rPr>
          <w:rFonts w:ascii="Arial" w:hAnsi="Arial"/>
          <w:b/>
          <w:i/>
          <w:w w:val="90"/>
          <w:sz w:val="22"/>
        </w:rPr>
        <w:t>мир</w:t>
      </w:r>
      <w:r>
        <w:rPr>
          <w:rFonts w:ascii="Arial" w:hAnsi="Arial"/>
          <w:b/>
          <w:i/>
          <w:spacing w:val="1"/>
          <w:w w:val="90"/>
          <w:sz w:val="22"/>
        </w:rPr>
        <w:t xml:space="preserve"> </w:t>
      </w:r>
      <w:r>
        <w:rPr>
          <w:rFonts w:ascii="Arial" w:hAnsi="Arial"/>
          <w:b/>
          <w:i/>
          <w:w w:val="85"/>
          <w:sz w:val="22"/>
        </w:rPr>
        <w:t>общечеловеческой культуры через ее</w:t>
      </w:r>
      <w:r>
        <w:rPr>
          <w:rFonts w:ascii="Arial" w:hAnsi="Arial"/>
          <w:b/>
          <w:i/>
          <w:spacing w:val="-49"/>
          <w:w w:val="85"/>
          <w:sz w:val="22"/>
        </w:rPr>
        <w:t xml:space="preserve"> </w:t>
      </w:r>
      <w:r>
        <w:rPr>
          <w:rFonts w:ascii="Arial" w:hAnsi="Arial"/>
          <w:b/>
          <w:i/>
          <w:w w:val="85"/>
          <w:sz w:val="22"/>
        </w:rPr>
        <w:t>открытые</w:t>
      </w:r>
      <w:r>
        <w:rPr>
          <w:rFonts w:ascii="Arial" w:hAnsi="Arial"/>
          <w:b/>
          <w:i/>
          <w:spacing w:val="1"/>
          <w:w w:val="85"/>
          <w:sz w:val="22"/>
        </w:rPr>
        <w:t xml:space="preserve"> </w:t>
      </w:r>
      <w:r>
        <w:rPr>
          <w:rFonts w:ascii="Arial" w:hAnsi="Arial"/>
          <w:b/>
          <w:i/>
          <w:w w:val="85"/>
          <w:sz w:val="22"/>
        </w:rPr>
        <w:t>проблемы,</w:t>
      </w:r>
      <w:r>
        <w:rPr>
          <w:rFonts w:ascii="Arial" w:hAnsi="Arial"/>
          <w:b/>
          <w:i/>
          <w:spacing w:val="1"/>
          <w:w w:val="85"/>
          <w:sz w:val="22"/>
        </w:rPr>
        <w:t xml:space="preserve"> </w:t>
      </w:r>
      <w:r>
        <w:rPr>
          <w:w w:val="85"/>
          <w:sz w:val="22"/>
        </w:rPr>
        <w:t>которые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ребе-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нок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самостоятельно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«открывает»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на</w:t>
      </w:r>
      <w:r>
        <w:rPr>
          <w:spacing w:val="-57"/>
          <w:w w:val="90"/>
          <w:sz w:val="22"/>
        </w:rPr>
        <w:t xml:space="preserve"> </w:t>
      </w:r>
      <w:r>
        <w:rPr>
          <w:w w:val="95"/>
          <w:sz w:val="22"/>
        </w:rPr>
        <w:t>основе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мышления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и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продуктивного</w:t>
      </w:r>
      <w:r>
        <w:rPr>
          <w:spacing w:val="1"/>
          <w:w w:val="95"/>
          <w:sz w:val="22"/>
        </w:rPr>
        <w:t xml:space="preserve"> </w:t>
      </w:r>
      <w:r>
        <w:rPr>
          <w:sz w:val="22"/>
        </w:rPr>
        <w:t>воображения.</w:t>
      </w:r>
    </w:p>
    <w:p>
      <w:pPr>
        <w:pStyle w:val="13"/>
        <w:spacing w:before="2" w:line="225" w:lineRule="auto"/>
        <w:ind w:left="907" w:firstLine="226"/>
      </w:pPr>
      <w:r>
        <w:rPr>
          <w:w w:val="90"/>
        </w:rPr>
        <w:t>Необходимость введения в активный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 xml:space="preserve">педагогический оборот категории </w:t>
      </w:r>
      <w:r>
        <w:rPr>
          <w:spacing w:val="-1"/>
          <w:w w:val="90"/>
        </w:rPr>
        <w:t>«эсте-</w:t>
      </w:r>
      <w:r>
        <w:rPr>
          <w:spacing w:val="-57"/>
          <w:w w:val="90"/>
        </w:rPr>
        <w:t xml:space="preserve"> </w:t>
      </w:r>
      <w:r>
        <w:rPr>
          <w:w w:val="90"/>
        </w:rPr>
        <w:t>тическое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отношение»</w:t>
      </w:r>
      <w:r>
        <w:rPr>
          <w:spacing w:val="1"/>
          <w:w w:val="90"/>
        </w:rPr>
        <w:t xml:space="preserve"> </w:t>
      </w:r>
      <w:r>
        <w:rPr>
          <w:w w:val="90"/>
        </w:rPr>
        <w:t>актуализируется</w:t>
      </w:r>
      <w:r>
        <w:rPr>
          <w:spacing w:val="-57"/>
          <w:w w:val="90"/>
        </w:rPr>
        <w:t xml:space="preserve"> </w:t>
      </w:r>
      <w:r>
        <w:rPr>
          <w:w w:val="85"/>
        </w:rPr>
        <w:t>сегодня тем, что в дошкольной педагоги-</w:t>
      </w:r>
      <w:r>
        <w:rPr>
          <w:spacing w:val="1"/>
          <w:w w:val="85"/>
        </w:rPr>
        <w:t xml:space="preserve"> </w:t>
      </w:r>
      <w:r>
        <w:rPr>
          <w:w w:val="90"/>
        </w:rPr>
        <w:t>ке и, прежде всего, в художественном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образовании на уровне целеполагания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представлены</w:t>
      </w:r>
      <w:r>
        <w:rPr>
          <w:spacing w:val="1"/>
          <w:w w:val="90"/>
        </w:rPr>
        <w:t xml:space="preserve"> </w:t>
      </w:r>
      <w:r>
        <w:rPr>
          <w:w w:val="90"/>
        </w:rPr>
        <w:t>более</w:t>
      </w:r>
      <w:r>
        <w:rPr>
          <w:spacing w:val="1"/>
          <w:w w:val="90"/>
        </w:rPr>
        <w:t xml:space="preserve"> </w:t>
      </w:r>
      <w:r>
        <w:rPr>
          <w:w w:val="90"/>
        </w:rPr>
        <w:t>узкие</w:t>
      </w:r>
      <w:r>
        <w:rPr>
          <w:spacing w:val="1"/>
          <w:w w:val="90"/>
        </w:rPr>
        <w:t xml:space="preserve"> </w:t>
      </w:r>
      <w:r>
        <w:rPr>
          <w:w w:val="90"/>
        </w:rPr>
        <w:t>понятия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 xml:space="preserve">(художественные </w:t>
      </w:r>
      <w:r>
        <w:rPr>
          <w:spacing w:val="-1"/>
          <w:w w:val="90"/>
        </w:rPr>
        <w:t>интересы, творческие</w:t>
      </w:r>
      <w:r>
        <w:rPr>
          <w:spacing w:val="-57"/>
          <w:w w:val="90"/>
        </w:rPr>
        <w:t xml:space="preserve"> </w:t>
      </w:r>
      <w:r>
        <w:rPr>
          <w:w w:val="90"/>
        </w:rPr>
        <w:t>способности и др.), которые не задают</w:t>
      </w:r>
      <w:r>
        <w:rPr>
          <w:spacing w:val="1"/>
          <w:w w:val="90"/>
        </w:rPr>
        <w:t xml:space="preserve"> </w:t>
      </w:r>
      <w:r>
        <w:rPr>
          <w:w w:val="85"/>
        </w:rPr>
        <w:t>перспективу эстетического развития как</w:t>
      </w:r>
      <w:r>
        <w:rPr>
          <w:spacing w:val="1"/>
          <w:w w:val="85"/>
        </w:rPr>
        <w:t xml:space="preserve"> </w:t>
      </w:r>
      <w:r>
        <w:rPr>
          <w:w w:val="90"/>
        </w:rPr>
        <w:t>долгосрочную</w:t>
      </w:r>
      <w:r>
        <w:rPr>
          <w:spacing w:val="1"/>
          <w:w w:val="90"/>
        </w:rPr>
        <w:t xml:space="preserve"> </w:t>
      </w:r>
      <w:r>
        <w:rPr>
          <w:w w:val="90"/>
        </w:rPr>
        <w:t>стратегию</w:t>
      </w:r>
      <w:r>
        <w:rPr>
          <w:spacing w:val="1"/>
          <w:w w:val="90"/>
        </w:rPr>
        <w:t xml:space="preserve"> </w:t>
      </w:r>
      <w:r>
        <w:rPr>
          <w:w w:val="90"/>
        </w:rPr>
        <w:t>личностного</w:t>
      </w:r>
      <w:r>
        <w:rPr>
          <w:spacing w:val="1"/>
          <w:w w:val="90"/>
        </w:rPr>
        <w:t xml:space="preserve"> </w:t>
      </w:r>
      <w:r>
        <w:rPr>
          <w:w w:val="90"/>
        </w:rPr>
        <w:t>роста человека, связанную с формиро-</w:t>
      </w:r>
      <w:r>
        <w:rPr>
          <w:spacing w:val="1"/>
          <w:w w:val="90"/>
        </w:rPr>
        <w:t xml:space="preserve"> </w:t>
      </w:r>
      <w:r>
        <w:rPr>
          <w:w w:val="90"/>
        </w:rPr>
        <w:t>ванием</w:t>
      </w:r>
      <w:r>
        <w:rPr>
          <w:spacing w:val="-6"/>
          <w:w w:val="90"/>
        </w:rPr>
        <w:t xml:space="preserve"> </w:t>
      </w:r>
      <w:r>
        <w:rPr>
          <w:w w:val="90"/>
        </w:rPr>
        <w:t>его</w:t>
      </w:r>
      <w:r>
        <w:rPr>
          <w:spacing w:val="-5"/>
          <w:w w:val="90"/>
        </w:rPr>
        <w:t xml:space="preserve"> </w:t>
      </w:r>
      <w:r>
        <w:rPr>
          <w:w w:val="90"/>
        </w:rPr>
        <w:t>мировоззрения.</w:t>
      </w:r>
    </w:p>
    <w:p>
      <w:pPr>
        <w:pStyle w:val="13"/>
        <w:spacing w:line="225" w:lineRule="auto"/>
        <w:ind w:left="907" w:firstLine="226"/>
      </w:pPr>
      <w:r>
        <w:rPr>
          <w:w w:val="90"/>
        </w:rPr>
        <w:t>Основная проблема мировоззрения –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отношение человека к миру в целом.</w:t>
      </w:r>
      <w:r>
        <w:rPr>
          <w:spacing w:val="1"/>
          <w:w w:val="90"/>
        </w:rPr>
        <w:t xml:space="preserve"> </w:t>
      </w:r>
      <w:r>
        <w:rPr>
          <w:w w:val="85"/>
        </w:rPr>
        <w:t>Эстетическое отношение рассматривает-</w:t>
      </w:r>
      <w:r>
        <w:rPr>
          <w:spacing w:val="1"/>
          <w:w w:val="85"/>
        </w:rPr>
        <w:t xml:space="preserve"> </w:t>
      </w:r>
      <w:r>
        <w:rPr>
          <w:w w:val="90"/>
        </w:rPr>
        <w:t>ся</w:t>
      </w:r>
      <w:r>
        <w:rPr>
          <w:spacing w:val="-9"/>
          <w:w w:val="90"/>
        </w:rPr>
        <w:t xml:space="preserve"> </w:t>
      </w:r>
      <w:r>
        <w:rPr>
          <w:w w:val="90"/>
        </w:rPr>
        <w:t>в</w:t>
      </w:r>
      <w:r>
        <w:rPr>
          <w:spacing w:val="-8"/>
          <w:w w:val="90"/>
        </w:rPr>
        <w:t xml:space="preserve"> </w:t>
      </w:r>
      <w:r>
        <w:rPr>
          <w:w w:val="90"/>
        </w:rPr>
        <w:t>отечественной</w:t>
      </w:r>
      <w:r>
        <w:rPr>
          <w:spacing w:val="-8"/>
          <w:w w:val="90"/>
        </w:rPr>
        <w:t xml:space="preserve"> </w:t>
      </w:r>
      <w:r>
        <w:rPr>
          <w:w w:val="90"/>
        </w:rPr>
        <w:t>философии</w:t>
      </w:r>
      <w:r>
        <w:rPr>
          <w:spacing w:val="-9"/>
          <w:w w:val="90"/>
        </w:rPr>
        <w:t xml:space="preserve"> </w:t>
      </w:r>
      <w:r>
        <w:rPr>
          <w:w w:val="90"/>
        </w:rPr>
        <w:t>как</w:t>
      </w:r>
      <w:r>
        <w:rPr>
          <w:spacing w:val="-8"/>
          <w:w w:val="90"/>
        </w:rPr>
        <w:t xml:space="preserve"> </w:t>
      </w:r>
      <w:r>
        <w:rPr>
          <w:w w:val="90"/>
        </w:rPr>
        <w:t>уни-</w:t>
      </w:r>
      <w:r>
        <w:rPr>
          <w:spacing w:val="-57"/>
          <w:w w:val="90"/>
        </w:rPr>
        <w:t xml:space="preserve"> </w:t>
      </w:r>
      <w:r>
        <w:rPr>
          <w:w w:val="90"/>
        </w:rPr>
        <w:t>кальный</w:t>
      </w:r>
      <w:r>
        <w:rPr>
          <w:spacing w:val="54"/>
        </w:rPr>
        <w:t xml:space="preserve"> </w:t>
      </w:r>
      <w:r>
        <w:rPr>
          <w:w w:val="90"/>
        </w:rPr>
        <w:t>эмоционально-ценностный</w:t>
      </w:r>
      <w:r>
        <w:rPr>
          <w:spacing w:val="-57"/>
          <w:w w:val="90"/>
        </w:rPr>
        <w:t xml:space="preserve"> </w:t>
      </w:r>
      <w:r>
        <w:rPr>
          <w:w w:val="85"/>
        </w:rPr>
        <w:t>духовный феномен, универсальный спо-</w:t>
      </w:r>
      <w:r>
        <w:rPr>
          <w:spacing w:val="1"/>
          <w:w w:val="85"/>
        </w:rPr>
        <w:t xml:space="preserve"> </w:t>
      </w:r>
      <w:r>
        <w:rPr>
          <w:w w:val="90"/>
        </w:rPr>
        <w:t>соб взаимодействия человека, решаю-</w:t>
      </w:r>
      <w:r>
        <w:rPr>
          <w:spacing w:val="1"/>
          <w:w w:val="90"/>
        </w:rPr>
        <w:t xml:space="preserve"> </w:t>
      </w:r>
      <w:r>
        <w:rPr>
          <w:w w:val="90"/>
        </w:rPr>
        <w:t>щего проблему личностного смысла и</w:t>
      </w:r>
      <w:r>
        <w:rPr>
          <w:spacing w:val="1"/>
          <w:w w:val="90"/>
        </w:rPr>
        <w:t xml:space="preserve"> </w:t>
      </w:r>
      <w:r>
        <w:rPr>
          <w:w w:val="90"/>
        </w:rPr>
        <w:t>самореализации, с окружающим миром</w:t>
      </w:r>
      <w:r>
        <w:rPr>
          <w:spacing w:val="-57"/>
          <w:w w:val="90"/>
        </w:rPr>
        <w:t xml:space="preserve"> </w:t>
      </w:r>
      <w:r>
        <w:rPr>
          <w:w w:val="90"/>
        </w:rPr>
        <w:t>и культурой . Специфика эстетического</w:t>
      </w:r>
      <w:r>
        <w:rPr>
          <w:spacing w:val="-57"/>
          <w:w w:val="90"/>
        </w:rPr>
        <w:t xml:space="preserve"> </w:t>
      </w:r>
      <w:r>
        <w:rPr>
          <w:w w:val="90"/>
        </w:rPr>
        <w:t>отношения состоит в установлении гар-</w:t>
      </w:r>
      <w:r>
        <w:rPr>
          <w:spacing w:val="-57"/>
          <w:w w:val="90"/>
        </w:rPr>
        <w:t xml:space="preserve"> </w:t>
      </w:r>
      <w:r>
        <w:rPr>
          <w:w w:val="90"/>
        </w:rPr>
        <w:t>монического единства внешнего мира,</w:t>
      </w:r>
      <w:r>
        <w:rPr>
          <w:spacing w:val="1"/>
          <w:w w:val="90"/>
        </w:rPr>
        <w:t xml:space="preserve"> </w:t>
      </w:r>
      <w:r>
        <w:rPr>
          <w:w w:val="85"/>
        </w:rPr>
        <w:t>культуры и сокровенного мира личности.</w:t>
      </w:r>
      <w:r>
        <w:rPr>
          <w:spacing w:val="1"/>
          <w:w w:val="85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разработки</w:t>
      </w:r>
      <w:r>
        <w:rPr>
          <w:spacing w:val="1"/>
          <w:w w:val="90"/>
        </w:rPr>
        <w:t xml:space="preserve"> </w:t>
      </w:r>
      <w:r>
        <w:rPr>
          <w:w w:val="90"/>
        </w:rPr>
        <w:t>целей</w:t>
      </w:r>
      <w:r>
        <w:rPr>
          <w:spacing w:val="1"/>
          <w:w w:val="90"/>
        </w:rPr>
        <w:t xml:space="preserve"> </w:t>
      </w:r>
      <w:r>
        <w:rPr>
          <w:w w:val="90"/>
        </w:rPr>
        <w:t>эстетического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воспитания </w:t>
      </w:r>
      <w:r>
        <w:rPr>
          <w:w w:val="95"/>
        </w:rPr>
        <w:t>особенно важно то, что в</w:t>
      </w:r>
      <w:r>
        <w:rPr>
          <w:spacing w:val="1"/>
          <w:w w:val="95"/>
        </w:rPr>
        <w:t xml:space="preserve"> </w:t>
      </w:r>
      <w:r>
        <w:rPr>
          <w:w w:val="90"/>
        </w:rPr>
        <w:t>процессе формирования эстетического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отношения к окружающей действитель-</w:t>
      </w:r>
      <w:r>
        <w:rPr>
          <w:spacing w:val="-57"/>
          <w:w w:val="90"/>
        </w:rPr>
        <w:t xml:space="preserve"> </w:t>
      </w:r>
      <w:r>
        <w:rPr>
          <w:w w:val="90"/>
        </w:rPr>
        <w:t>ности личность гармонизируется, при-</w:t>
      </w:r>
      <w:r>
        <w:rPr>
          <w:spacing w:val="1"/>
          <w:w w:val="90"/>
        </w:rPr>
        <w:t xml:space="preserve"> </w:t>
      </w:r>
      <w:r>
        <w:rPr>
          <w:w w:val="90"/>
        </w:rPr>
        <w:t>обретает способность выстраивать раз-</w:t>
      </w:r>
      <w:r>
        <w:rPr>
          <w:spacing w:val="1"/>
          <w:w w:val="90"/>
        </w:rPr>
        <w:t xml:space="preserve"> </w:t>
      </w:r>
      <w:r>
        <w:rPr>
          <w:w w:val="85"/>
        </w:rPr>
        <w:t>розненные</w:t>
      </w:r>
      <w:r>
        <w:rPr>
          <w:spacing w:val="6"/>
          <w:w w:val="85"/>
        </w:rPr>
        <w:t xml:space="preserve"> </w:t>
      </w:r>
      <w:r>
        <w:rPr>
          <w:w w:val="85"/>
        </w:rPr>
        <w:t>факты,</w:t>
      </w:r>
      <w:r>
        <w:rPr>
          <w:spacing w:val="6"/>
          <w:w w:val="85"/>
        </w:rPr>
        <w:t xml:space="preserve"> </w:t>
      </w:r>
      <w:r>
        <w:rPr>
          <w:w w:val="85"/>
        </w:rPr>
        <w:t>явления,</w:t>
      </w:r>
      <w:r>
        <w:rPr>
          <w:spacing w:val="6"/>
          <w:w w:val="85"/>
        </w:rPr>
        <w:t xml:space="preserve"> </w:t>
      </w:r>
      <w:r>
        <w:rPr>
          <w:w w:val="85"/>
        </w:rPr>
        <w:t>события</w:t>
      </w:r>
      <w:r>
        <w:rPr>
          <w:spacing w:val="6"/>
          <w:w w:val="85"/>
        </w:rPr>
        <w:t xml:space="preserve"> </w:t>
      </w:r>
      <w:r>
        <w:rPr>
          <w:w w:val="85"/>
        </w:rPr>
        <w:t>и</w:t>
      </w:r>
      <w:r>
        <w:rPr>
          <w:spacing w:val="6"/>
          <w:w w:val="85"/>
        </w:rPr>
        <w:t xml:space="preserve"> </w:t>
      </w:r>
      <w:r>
        <w:rPr>
          <w:w w:val="85"/>
        </w:rPr>
        <w:t>их</w:t>
      </w:r>
    </w:p>
    <w:p>
      <w:pPr>
        <w:pStyle w:val="13"/>
        <w:spacing w:before="96" w:line="225" w:lineRule="auto"/>
        <w:ind w:left="181" w:right="41"/>
      </w:pPr>
      <w:r>
        <w:br w:type="column"/>
      </w:r>
      <w:r>
        <w:rPr>
          <w:w w:val="90"/>
        </w:rPr>
        <w:t>оценки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целостную</w:t>
      </w:r>
      <w:r>
        <w:rPr>
          <w:spacing w:val="1"/>
          <w:w w:val="90"/>
        </w:rPr>
        <w:t xml:space="preserve"> </w:t>
      </w:r>
      <w:r>
        <w:rPr>
          <w:w w:val="90"/>
        </w:rPr>
        <w:t>систему</w:t>
      </w:r>
      <w:r>
        <w:rPr>
          <w:spacing w:val="1"/>
          <w:w w:val="90"/>
        </w:rPr>
        <w:t xml:space="preserve"> </w:t>
      </w:r>
      <w:r>
        <w:rPr>
          <w:w w:val="90"/>
        </w:rPr>
        <w:t>художе-</w:t>
      </w:r>
      <w:r>
        <w:rPr>
          <w:spacing w:val="-57"/>
          <w:w w:val="90"/>
        </w:rPr>
        <w:t xml:space="preserve"> </w:t>
      </w:r>
      <w:r>
        <w:rPr>
          <w:w w:val="90"/>
        </w:rPr>
        <w:t>ственных образов и понятий – эстетиче-</w:t>
      </w:r>
      <w:r>
        <w:rPr>
          <w:spacing w:val="-57"/>
          <w:w w:val="90"/>
        </w:rPr>
        <w:t xml:space="preserve"> </w:t>
      </w:r>
      <w:r>
        <w:rPr>
          <w:w w:val="90"/>
        </w:rPr>
        <w:t>скую</w:t>
      </w:r>
      <w:r>
        <w:rPr>
          <w:spacing w:val="-10"/>
          <w:w w:val="90"/>
        </w:rPr>
        <w:t xml:space="preserve"> </w:t>
      </w:r>
      <w:r>
        <w:rPr>
          <w:w w:val="90"/>
        </w:rPr>
        <w:t>картину</w:t>
      </w:r>
      <w:r>
        <w:rPr>
          <w:spacing w:val="-10"/>
          <w:w w:val="90"/>
        </w:rPr>
        <w:t xml:space="preserve"> </w:t>
      </w:r>
      <w:r>
        <w:rPr>
          <w:w w:val="90"/>
        </w:rPr>
        <w:t>мира</w:t>
      </w:r>
      <w:r>
        <w:rPr>
          <w:spacing w:val="-10"/>
          <w:w w:val="90"/>
        </w:rPr>
        <w:t xml:space="preserve"> </w:t>
      </w:r>
      <w:r>
        <w:rPr>
          <w:w w:val="90"/>
        </w:rPr>
        <w:t>(</w:t>
      </w:r>
      <w:r>
        <w:rPr>
          <w:rFonts w:ascii="Arial" w:hAnsi="Arial"/>
          <w:i/>
          <w:w w:val="90"/>
        </w:rPr>
        <w:t>схема,</w:t>
      </w:r>
      <w:r>
        <w:rPr>
          <w:rFonts w:ascii="Arial" w:hAnsi="Arial"/>
          <w:i/>
          <w:spacing w:val="-5"/>
          <w:w w:val="90"/>
        </w:rPr>
        <w:t xml:space="preserve"> </w:t>
      </w:r>
      <w:r>
        <w:rPr>
          <w:rFonts w:ascii="Arial" w:hAnsi="Arial"/>
          <w:i/>
          <w:w w:val="90"/>
        </w:rPr>
        <w:t>стр.</w:t>
      </w:r>
      <w:r>
        <w:rPr>
          <w:rFonts w:ascii="Arial" w:hAnsi="Arial"/>
          <w:i/>
          <w:spacing w:val="-5"/>
          <w:w w:val="90"/>
        </w:rPr>
        <w:t xml:space="preserve"> </w:t>
      </w:r>
      <w:r>
        <w:rPr>
          <w:rFonts w:ascii="Arial" w:hAnsi="Arial"/>
          <w:i/>
          <w:w w:val="90"/>
        </w:rPr>
        <w:t>12)</w:t>
      </w:r>
      <w:r>
        <w:rPr>
          <w:w w:val="90"/>
        </w:rPr>
        <w:t>.</w:t>
      </w:r>
    </w:p>
    <w:p>
      <w:pPr>
        <w:spacing w:before="0" w:line="225" w:lineRule="auto"/>
        <w:ind w:left="181" w:right="40" w:firstLine="226"/>
        <w:jc w:val="both"/>
        <w:rPr>
          <w:sz w:val="22"/>
        </w:rPr>
      </w:pPr>
      <w:r>
        <w:rPr>
          <w:w w:val="90"/>
          <w:sz w:val="22"/>
        </w:rPr>
        <w:t>Возникновение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эстетического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отно-</w:t>
      </w:r>
      <w:r>
        <w:rPr>
          <w:spacing w:val="1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шения</w:t>
      </w:r>
      <w:r>
        <w:rPr>
          <w:spacing w:val="-9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к</w:t>
      </w:r>
      <w:r>
        <w:rPr>
          <w:spacing w:val="-9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миру</w:t>
      </w:r>
      <w:r>
        <w:rPr>
          <w:spacing w:val="-9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в</w:t>
      </w:r>
      <w:r>
        <w:rPr>
          <w:spacing w:val="-8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сознании</w:t>
      </w:r>
      <w:r>
        <w:rPr>
          <w:spacing w:val="-9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ребенка</w:t>
      </w:r>
      <w:r>
        <w:rPr>
          <w:spacing w:val="-9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связа-</w:t>
      </w:r>
      <w:r>
        <w:rPr>
          <w:spacing w:val="-57"/>
          <w:w w:val="90"/>
          <w:sz w:val="22"/>
        </w:rPr>
        <w:t xml:space="preserve"> </w:t>
      </w:r>
      <w:r>
        <w:rPr>
          <w:spacing w:val="-2"/>
          <w:w w:val="90"/>
          <w:sz w:val="22"/>
        </w:rPr>
        <w:t xml:space="preserve">но со </w:t>
      </w:r>
      <w:r>
        <w:rPr>
          <w:rFonts w:ascii="Arial" w:hAnsi="Arial"/>
          <w:i/>
          <w:spacing w:val="-1"/>
          <w:w w:val="90"/>
          <w:sz w:val="22"/>
        </w:rPr>
        <w:t>специфической социокультурной</w:t>
      </w:r>
      <w:r>
        <w:rPr>
          <w:rFonts w:ascii="Arial" w:hAnsi="Arial"/>
          <w:i/>
          <w:w w:val="90"/>
          <w:sz w:val="22"/>
        </w:rPr>
        <w:t xml:space="preserve"> </w:t>
      </w:r>
      <w:r>
        <w:rPr>
          <w:rFonts w:ascii="Arial" w:hAnsi="Arial"/>
          <w:i/>
          <w:w w:val="95"/>
          <w:sz w:val="22"/>
        </w:rPr>
        <w:t>ситуацией</w:t>
      </w:r>
      <w:r>
        <w:rPr>
          <w:w w:val="95"/>
          <w:sz w:val="22"/>
        </w:rPr>
        <w:t>,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которая:</w:t>
      </w:r>
    </w:p>
    <w:p>
      <w:pPr>
        <w:pStyle w:val="22"/>
        <w:numPr>
          <w:ilvl w:val="0"/>
          <w:numId w:val="4"/>
        </w:numPr>
        <w:tabs>
          <w:tab w:val="left" w:pos="666"/>
        </w:tabs>
        <w:spacing w:before="0" w:after="0" w:line="225" w:lineRule="auto"/>
        <w:ind w:left="181" w:right="42" w:firstLine="226"/>
        <w:jc w:val="both"/>
        <w:rPr>
          <w:sz w:val="22"/>
        </w:rPr>
      </w:pPr>
      <w:r>
        <w:rPr>
          <w:spacing w:val="-1"/>
          <w:w w:val="90"/>
          <w:sz w:val="22"/>
        </w:rPr>
        <w:t>задает</w:t>
      </w:r>
      <w:r>
        <w:rPr>
          <w:spacing w:val="-9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отношение</w:t>
      </w:r>
      <w:r>
        <w:rPr>
          <w:spacing w:val="-9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цели</w:t>
      </w:r>
      <w:r>
        <w:rPr>
          <w:spacing w:val="-9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к</w:t>
      </w:r>
      <w:r>
        <w:rPr>
          <w:spacing w:val="-9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результа-</w:t>
      </w:r>
      <w:r>
        <w:rPr>
          <w:spacing w:val="-57"/>
          <w:w w:val="90"/>
          <w:sz w:val="22"/>
        </w:rPr>
        <w:t xml:space="preserve"> </w:t>
      </w:r>
      <w:r>
        <w:rPr>
          <w:w w:val="85"/>
          <w:sz w:val="22"/>
        </w:rPr>
        <w:t>ту деятельности и тем самым определяет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характер схемы отношения к окружаю-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щей</w:t>
      </w:r>
      <w:r>
        <w:rPr>
          <w:spacing w:val="-6"/>
          <w:w w:val="90"/>
          <w:sz w:val="22"/>
        </w:rPr>
        <w:t xml:space="preserve"> </w:t>
      </w:r>
      <w:r>
        <w:rPr>
          <w:w w:val="90"/>
          <w:sz w:val="22"/>
        </w:rPr>
        <w:t>действительности;</w:t>
      </w:r>
    </w:p>
    <w:p>
      <w:pPr>
        <w:pStyle w:val="22"/>
        <w:numPr>
          <w:ilvl w:val="0"/>
          <w:numId w:val="4"/>
        </w:numPr>
        <w:tabs>
          <w:tab w:val="left" w:pos="666"/>
        </w:tabs>
        <w:spacing w:before="0" w:after="0" w:line="225" w:lineRule="auto"/>
        <w:ind w:left="181" w:right="42" w:firstLine="226"/>
        <w:jc w:val="both"/>
        <w:rPr>
          <w:sz w:val="22"/>
        </w:rPr>
      </w:pPr>
      <w:r>
        <w:rPr>
          <w:w w:val="90"/>
          <w:sz w:val="22"/>
        </w:rPr>
        <w:t>создает установку на снятие чув-</w:t>
      </w:r>
      <w:r>
        <w:rPr>
          <w:spacing w:val="1"/>
          <w:w w:val="90"/>
          <w:sz w:val="22"/>
        </w:rPr>
        <w:t xml:space="preserve"> </w:t>
      </w:r>
      <w:r>
        <w:rPr>
          <w:w w:val="85"/>
          <w:sz w:val="22"/>
        </w:rPr>
        <w:t>ства зависимости от различных внешних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сил и на адекватное выявление сущес-</w:t>
      </w:r>
      <w:r>
        <w:rPr>
          <w:spacing w:val="1"/>
          <w:w w:val="90"/>
          <w:sz w:val="22"/>
        </w:rPr>
        <w:t xml:space="preserve"> </w:t>
      </w:r>
      <w:r>
        <w:rPr>
          <w:w w:val="95"/>
          <w:sz w:val="22"/>
        </w:rPr>
        <w:t>твующих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противоречий;</w:t>
      </w:r>
    </w:p>
    <w:p>
      <w:pPr>
        <w:pStyle w:val="22"/>
        <w:numPr>
          <w:ilvl w:val="0"/>
          <w:numId w:val="4"/>
        </w:numPr>
        <w:tabs>
          <w:tab w:val="left" w:pos="679"/>
        </w:tabs>
        <w:spacing w:before="0" w:after="0" w:line="225" w:lineRule="auto"/>
        <w:ind w:left="181" w:right="38" w:firstLine="226"/>
        <w:jc w:val="both"/>
        <w:rPr>
          <w:sz w:val="22"/>
        </w:rPr>
      </w:pPr>
      <w:r>
        <w:rPr>
          <w:w w:val="95"/>
          <w:sz w:val="22"/>
        </w:rPr>
        <w:t>создает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«заказ»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для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доступной</w:t>
      </w:r>
      <w:r>
        <w:rPr>
          <w:spacing w:val="-60"/>
          <w:w w:val="95"/>
          <w:sz w:val="22"/>
        </w:rPr>
        <w:t xml:space="preserve"> </w:t>
      </w:r>
      <w:r>
        <w:rPr>
          <w:w w:val="90"/>
          <w:sz w:val="22"/>
        </w:rPr>
        <w:t>художественной</w:t>
      </w:r>
      <w:r>
        <w:rPr>
          <w:spacing w:val="-9"/>
          <w:w w:val="90"/>
          <w:sz w:val="22"/>
        </w:rPr>
        <w:t xml:space="preserve"> </w:t>
      </w:r>
      <w:r>
        <w:rPr>
          <w:w w:val="90"/>
          <w:sz w:val="22"/>
        </w:rPr>
        <w:t>деятельности;</w:t>
      </w:r>
    </w:p>
    <w:p>
      <w:pPr>
        <w:pStyle w:val="22"/>
        <w:numPr>
          <w:ilvl w:val="0"/>
          <w:numId w:val="4"/>
        </w:numPr>
        <w:tabs>
          <w:tab w:val="left" w:pos="666"/>
        </w:tabs>
        <w:spacing w:before="0" w:after="0" w:line="225" w:lineRule="auto"/>
        <w:ind w:left="181" w:right="38" w:firstLine="226"/>
        <w:jc w:val="both"/>
        <w:rPr>
          <w:sz w:val="22"/>
        </w:rPr>
      </w:pPr>
      <w:r>
        <w:rPr>
          <w:w w:val="85"/>
          <w:sz w:val="22"/>
        </w:rPr>
        <w:t>обусловливает характер моделиро-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вания реальности в объекте эстетиче-</w:t>
      </w:r>
      <w:r>
        <w:rPr>
          <w:spacing w:val="1"/>
          <w:w w:val="90"/>
          <w:sz w:val="22"/>
        </w:rPr>
        <w:t xml:space="preserve"> </w:t>
      </w:r>
      <w:r>
        <w:rPr>
          <w:w w:val="95"/>
          <w:sz w:val="22"/>
        </w:rPr>
        <w:t>ского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отношения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с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использованием</w:t>
      </w:r>
      <w:r>
        <w:rPr>
          <w:spacing w:val="1"/>
          <w:w w:val="95"/>
          <w:sz w:val="22"/>
        </w:rPr>
        <w:t xml:space="preserve"> </w:t>
      </w:r>
      <w:r>
        <w:rPr>
          <w:sz w:val="22"/>
        </w:rPr>
        <w:t>системы</w:t>
      </w:r>
      <w:r>
        <w:rPr>
          <w:spacing w:val="-16"/>
          <w:sz w:val="22"/>
        </w:rPr>
        <w:t xml:space="preserve"> </w:t>
      </w:r>
      <w:r>
        <w:rPr>
          <w:sz w:val="22"/>
        </w:rPr>
        <w:t>«знаков»;</w:t>
      </w:r>
    </w:p>
    <w:p>
      <w:pPr>
        <w:pStyle w:val="22"/>
        <w:numPr>
          <w:ilvl w:val="0"/>
          <w:numId w:val="4"/>
        </w:numPr>
        <w:tabs>
          <w:tab w:val="left" w:pos="666"/>
        </w:tabs>
        <w:spacing w:before="0" w:after="0" w:line="225" w:lineRule="auto"/>
        <w:ind w:left="181" w:right="42" w:firstLine="226"/>
        <w:jc w:val="both"/>
        <w:rPr>
          <w:sz w:val="22"/>
        </w:rPr>
      </w:pPr>
      <w:r>
        <w:rPr>
          <w:w w:val="85"/>
          <w:sz w:val="22"/>
        </w:rPr>
        <w:t>определяет условия для отражения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эстетического</w:t>
      </w:r>
      <w:r>
        <w:rPr>
          <w:spacing w:val="-7"/>
          <w:w w:val="90"/>
          <w:sz w:val="22"/>
        </w:rPr>
        <w:t xml:space="preserve"> </w:t>
      </w:r>
      <w:r>
        <w:rPr>
          <w:w w:val="90"/>
          <w:sz w:val="22"/>
        </w:rPr>
        <w:t>объекта.</w:t>
      </w:r>
    </w:p>
    <w:p>
      <w:pPr>
        <w:pStyle w:val="13"/>
        <w:spacing w:line="225" w:lineRule="auto"/>
        <w:ind w:left="181" w:right="38" w:firstLine="226"/>
      </w:pPr>
      <w:r>
        <w:rPr>
          <w:spacing w:val="-1"/>
          <w:w w:val="90"/>
        </w:rPr>
        <w:t xml:space="preserve">Стратегия </w:t>
      </w:r>
      <w:r>
        <w:rPr>
          <w:w w:val="90"/>
        </w:rPr>
        <w:t>— интегрированная модель</w:t>
      </w:r>
      <w:r>
        <w:rPr>
          <w:spacing w:val="-57"/>
          <w:w w:val="90"/>
        </w:rPr>
        <w:t xml:space="preserve"> </w:t>
      </w:r>
      <w:r>
        <w:rPr>
          <w:w w:val="90"/>
        </w:rPr>
        <w:t>действий, предназначенных для дости-</w:t>
      </w:r>
      <w:r>
        <w:rPr>
          <w:spacing w:val="1"/>
          <w:w w:val="90"/>
        </w:rPr>
        <w:t xml:space="preserve"> </w:t>
      </w:r>
      <w:r>
        <w:rPr>
          <w:w w:val="90"/>
        </w:rPr>
        <w:t>жения</w:t>
      </w:r>
      <w:r>
        <w:rPr>
          <w:spacing w:val="1"/>
          <w:w w:val="90"/>
        </w:rPr>
        <w:t xml:space="preserve"> </w:t>
      </w:r>
      <w:r>
        <w:rPr>
          <w:w w:val="90"/>
        </w:rPr>
        <w:t>долгосрочных</w:t>
      </w:r>
      <w:r>
        <w:rPr>
          <w:spacing w:val="1"/>
          <w:w w:val="90"/>
        </w:rPr>
        <w:t xml:space="preserve"> </w:t>
      </w:r>
      <w:r>
        <w:rPr>
          <w:w w:val="90"/>
        </w:rPr>
        <w:t>целей,</w:t>
      </w:r>
      <w:r>
        <w:rPr>
          <w:spacing w:val="1"/>
          <w:w w:val="90"/>
        </w:rPr>
        <w:t xml:space="preserve"> </w:t>
      </w:r>
      <w:r>
        <w:rPr>
          <w:w w:val="90"/>
        </w:rPr>
        <w:t>так</w:t>
      </w:r>
      <w:r>
        <w:rPr>
          <w:spacing w:val="1"/>
          <w:w w:val="90"/>
        </w:rPr>
        <w:t xml:space="preserve"> </w:t>
      </w:r>
      <w:r>
        <w:rPr>
          <w:w w:val="90"/>
        </w:rPr>
        <w:t>или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иначе связанных с развитием. </w:t>
      </w:r>
      <w:r>
        <w:rPr>
          <w:w w:val="90"/>
        </w:rPr>
        <w:t>Содержа-</w:t>
      </w:r>
      <w:r>
        <w:rPr>
          <w:spacing w:val="-57"/>
          <w:w w:val="90"/>
        </w:rPr>
        <w:t xml:space="preserve"> </w:t>
      </w:r>
      <w:r>
        <w:rPr>
          <w:w w:val="90"/>
        </w:rPr>
        <w:t>нием</w:t>
      </w:r>
      <w:r>
        <w:rPr>
          <w:spacing w:val="1"/>
          <w:w w:val="90"/>
        </w:rPr>
        <w:t xml:space="preserve"> </w:t>
      </w:r>
      <w:r>
        <w:rPr>
          <w:w w:val="90"/>
        </w:rPr>
        <w:t>стратегии</w:t>
      </w:r>
      <w:r>
        <w:rPr>
          <w:spacing w:val="1"/>
          <w:w w:val="90"/>
        </w:rPr>
        <w:t xml:space="preserve"> </w:t>
      </w:r>
      <w:r>
        <w:rPr>
          <w:w w:val="90"/>
        </w:rPr>
        <w:t>служит</w:t>
      </w:r>
      <w:r>
        <w:rPr>
          <w:spacing w:val="1"/>
          <w:w w:val="90"/>
        </w:rPr>
        <w:t xml:space="preserve"> </w:t>
      </w:r>
      <w:r>
        <w:rPr>
          <w:w w:val="90"/>
        </w:rPr>
        <w:t>набор</w:t>
      </w:r>
      <w:r>
        <w:rPr>
          <w:spacing w:val="1"/>
          <w:w w:val="90"/>
        </w:rPr>
        <w:t xml:space="preserve"> </w:t>
      </w:r>
      <w:r>
        <w:rPr>
          <w:w w:val="90"/>
        </w:rPr>
        <w:t>правил</w:t>
      </w:r>
      <w:r>
        <w:rPr>
          <w:spacing w:val="-57"/>
          <w:w w:val="90"/>
        </w:rPr>
        <w:t xml:space="preserve"> </w:t>
      </w:r>
      <w:r>
        <w:rPr>
          <w:w w:val="90"/>
        </w:rPr>
        <w:t>принятия решений, используемый для</w:t>
      </w:r>
      <w:r>
        <w:rPr>
          <w:spacing w:val="1"/>
          <w:w w:val="90"/>
        </w:rPr>
        <w:t xml:space="preserve"> </w:t>
      </w:r>
      <w:r>
        <w:rPr>
          <w:w w:val="90"/>
        </w:rPr>
        <w:t>определения</w:t>
      </w:r>
      <w:r>
        <w:rPr>
          <w:spacing w:val="1"/>
          <w:w w:val="90"/>
        </w:rPr>
        <w:t xml:space="preserve"> </w:t>
      </w:r>
      <w:r>
        <w:rPr>
          <w:w w:val="90"/>
        </w:rPr>
        <w:t>основных</w:t>
      </w:r>
      <w:r>
        <w:rPr>
          <w:spacing w:val="1"/>
          <w:w w:val="90"/>
        </w:rPr>
        <w:t xml:space="preserve"> </w:t>
      </w:r>
      <w:r>
        <w:rPr>
          <w:w w:val="90"/>
        </w:rPr>
        <w:t>направлений</w:t>
      </w:r>
      <w:r>
        <w:rPr>
          <w:spacing w:val="1"/>
          <w:w w:val="90"/>
        </w:rPr>
        <w:t xml:space="preserve"> </w:t>
      </w:r>
      <w:r>
        <w:rPr>
          <w:w w:val="85"/>
        </w:rPr>
        <w:t>деятельности. Задачей стратегии являет-</w:t>
      </w:r>
      <w:r>
        <w:rPr>
          <w:spacing w:val="1"/>
          <w:w w:val="85"/>
        </w:rPr>
        <w:t xml:space="preserve"> </w:t>
      </w:r>
      <w:r>
        <w:rPr>
          <w:w w:val="90"/>
        </w:rPr>
        <w:t>ся эффективное использование налич-</w:t>
      </w:r>
      <w:r>
        <w:rPr>
          <w:spacing w:val="1"/>
          <w:w w:val="90"/>
        </w:rPr>
        <w:t xml:space="preserve"> </w:t>
      </w:r>
      <w:r>
        <w:rPr>
          <w:w w:val="90"/>
        </w:rPr>
        <w:t>ных ресурсов для достижения основной</w:t>
      </w:r>
      <w:r>
        <w:rPr>
          <w:spacing w:val="-57"/>
          <w:w w:val="90"/>
        </w:rPr>
        <w:t xml:space="preserve"> </w:t>
      </w:r>
      <w:r>
        <w:rPr>
          <w:w w:val="95"/>
        </w:rPr>
        <w:t>цели.</w:t>
      </w:r>
      <w:r>
        <w:rPr>
          <w:spacing w:val="1"/>
          <w:w w:val="95"/>
        </w:rPr>
        <w:t xml:space="preserve"> </w:t>
      </w:r>
      <w:r>
        <w:rPr>
          <w:w w:val="95"/>
        </w:rPr>
        <w:t>Тактика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этом</w:t>
      </w:r>
      <w:r>
        <w:rPr>
          <w:spacing w:val="1"/>
          <w:w w:val="95"/>
        </w:rPr>
        <w:t xml:space="preserve"> </w:t>
      </w:r>
      <w:r>
        <w:rPr>
          <w:w w:val="95"/>
        </w:rPr>
        <w:t>выступает</w:t>
      </w:r>
      <w:r>
        <w:rPr>
          <w:spacing w:val="1"/>
          <w:w w:val="95"/>
        </w:rPr>
        <w:t xml:space="preserve"> </w:t>
      </w:r>
      <w:r>
        <w:rPr>
          <w:w w:val="90"/>
        </w:rPr>
        <w:t>инструментом реализации стратегии и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подчиняется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основной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цели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стратегии.</w:t>
      </w:r>
    </w:p>
    <w:p>
      <w:pPr>
        <w:spacing w:before="0" w:line="225" w:lineRule="auto"/>
        <w:ind w:left="181" w:right="38" w:firstLine="226"/>
        <w:jc w:val="both"/>
        <w:rPr>
          <w:rFonts w:ascii="Arial" w:hAnsi="Arial"/>
          <w:i/>
          <w:sz w:val="22"/>
        </w:rPr>
      </w:pPr>
      <w:r>
        <w:rPr>
          <w:w w:val="90"/>
          <w:sz w:val="22"/>
        </w:rPr>
        <w:t>Для реализации программы автором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разработана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стратегия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вертикальной</w:t>
      </w:r>
      <w:r>
        <w:rPr>
          <w:spacing w:val="1"/>
          <w:w w:val="90"/>
          <w:sz w:val="22"/>
        </w:rPr>
        <w:t xml:space="preserve"> </w:t>
      </w:r>
      <w:r>
        <w:rPr>
          <w:w w:val="85"/>
          <w:sz w:val="22"/>
        </w:rPr>
        <w:t xml:space="preserve">интеграции, включающая: </w:t>
      </w:r>
      <w:r>
        <w:rPr>
          <w:rFonts w:ascii="Arial" w:hAnsi="Arial"/>
          <w:i/>
          <w:w w:val="85"/>
          <w:sz w:val="22"/>
        </w:rPr>
        <w:t>цели, область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применения, вектор развития, основную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педагогическую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линию,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психолого-педа-</w:t>
      </w:r>
      <w:r>
        <w:rPr>
          <w:rFonts w:ascii="Arial" w:hAnsi="Arial"/>
          <w:i/>
          <w:spacing w:val="-49"/>
          <w:w w:val="85"/>
          <w:sz w:val="22"/>
        </w:rPr>
        <w:t xml:space="preserve"> </w:t>
      </w:r>
      <w:r>
        <w:rPr>
          <w:rFonts w:ascii="Arial" w:hAnsi="Arial"/>
          <w:i/>
          <w:spacing w:val="-1"/>
          <w:w w:val="85"/>
          <w:sz w:val="22"/>
        </w:rPr>
        <w:t xml:space="preserve">гогические и культурные ресурсы, </w:t>
      </w:r>
      <w:r>
        <w:rPr>
          <w:rFonts w:ascii="Arial" w:hAnsi="Arial"/>
          <w:i/>
          <w:w w:val="85"/>
          <w:sz w:val="22"/>
        </w:rPr>
        <w:t>вариа-</w:t>
      </w:r>
      <w:r>
        <w:rPr>
          <w:rFonts w:ascii="Arial" w:hAnsi="Arial"/>
          <w:i/>
          <w:spacing w:val="-49"/>
          <w:w w:val="85"/>
          <w:sz w:val="22"/>
        </w:rPr>
        <w:t xml:space="preserve"> </w:t>
      </w:r>
      <w:r>
        <w:rPr>
          <w:rFonts w:ascii="Arial" w:hAnsi="Arial"/>
          <w:i/>
          <w:w w:val="90"/>
          <w:sz w:val="22"/>
        </w:rPr>
        <w:t>тивную тактику, систему контроля,</w:t>
      </w:r>
      <w:r>
        <w:rPr>
          <w:rFonts w:ascii="Arial" w:hAnsi="Arial"/>
          <w:i/>
          <w:spacing w:val="1"/>
          <w:w w:val="90"/>
          <w:sz w:val="22"/>
        </w:rPr>
        <w:t xml:space="preserve"> </w:t>
      </w:r>
      <w:r>
        <w:rPr>
          <w:rFonts w:ascii="Arial" w:hAnsi="Arial"/>
          <w:i/>
          <w:w w:val="90"/>
          <w:sz w:val="22"/>
        </w:rPr>
        <w:t>внедрения</w:t>
      </w:r>
      <w:r>
        <w:rPr>
          <w:rFonts w:ascii="Arial" w:hAnsi="Arial"/>
          <w:i/>
          <w:spacing w:val="-9"/>
          <w:w w:val="90"/>
          <w:sz w:val="22"/>
        </w:rPr>
        <w:t xml:space="preserve"> </w:t>
      </w:r>
      <w:r>
        <w:rPr>
          <w:rFonts w:ascii="Arial" w:hAnsi="Arial"/>
          <w:i/>
          <w:w w:val="90"/>
          <w:sz w:val="22"/>
        </w:rPr>
        <w:t>и</w:t>
      </w:r>
      <w:r>
        <w:rPr>
          <w:rFonts w:ascii="Arial" w:hAnsi="Arial"/>
          <w:i/>
          <w:spacing w:val="-8"/>
          <w:w w:val="90"/>
          <w:sz w:val="22"/>
        </w:rPr>
        <w:t xml:space="preserve"> </w:t>
      </w:r>
      <w:r>
        <w:rPr>
          <w:rFonts w:ascii="Arial" w:hAnsi="Arial"/>
          <w:i/>
          <w:w w:val="90"/>
          <w:sz w:val="22"/>
        </w:rPr>
        <w:t>совершенствования.</w:t>
      </w:r>
    </w:p>
    <w:p>
      <w:pPr>
        <w:spacing w:before="6" w:line="225" w:lineRule="auto"/>
        <w:ind w:left="181" w:right="38" w:firstLine="226"/>
        <w:jc w:val="both"/>
        <w:rPr>
          <w:rFonts w:ascii="Arial" w:hAnsi="Arial"/>
          <w:i/>
          <w:sz w:val="22"/>
        </w:rPr>
      </w:pPr>
      <w:r>
        <w:rPr>
          <w:w w:val="90"/>
          <w:sz w:val="22"/>
        </w:rPr>
        <w:t>Основной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задачей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педагогической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стратегии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является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проектирование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нового</w:t>
      </w:r>
      <w:r>
        <w:rPr>
          <w:spacing w:val="1"/>
          <w:w w:val="90"/>
          <w:sz w:val="22"/>
        </w:rPr>
        <w:t xml:space="preserve"> </w:t>
      </w:r>
      <w:r>
        <w:rPr>
          <w:rFonts w:ascii="Arial" w:hAnsi="Arial"/>
          <w:i/>
          <w:w w:val="90"/>
          <w:sz w:val="22"/>
        </w:rPr>
        <w:t>содержания</w:t>
      </w:r>
      <w:r>
        <w:rPr>
          <w:rFonts w:ascii="Arial" w:hAnsi="Arial"/>
          <w:i/>
          <w:spacing w:val="1"/>
          <w:w w:val="90"/>
          <w:sz w:val="22"/>
        </w:rPr>
        <w:t xml:space="preserve"> </w:t>
      </w:r>
      <w:r>
        <w:rPr>
          <w:rFonts w:ascii="Arial" w:hAnsi="Arial"/>
          <w:i/>
          <w:w w:val="90"/>
          <w:sz w:val="22"/>
        </w:rPr>
        <w:t>художественного</w:t>
      </w:r>
      <w:r>
        <w:rPr>
          <w:rFonts w:ascii="Arial" w:hAnsi="Arial"/>
          <w:i/>
          <w:spacing w:val="1"/>
          <w:w w:val="90"/>
          <w:sz w:val="22"/>
        </w:rPr>
        <w:t xml:space="preserve"> </w:t>
      </w:r>
      <w:r>
        <w:rPr>
          <w:rFonts w:ascii="Arial" w:hAnsi="Arial"/>
          <w:i/>
          <w:w w:val="90"/>
          <w:sz w:val="22"/>
        </w:rPr>
        <w:t>образования</w:t>
      </w:r>
      <w:r>
        <w:rPr>
          <w:w w:val="90"/>
          <w:sz w:val="22"/>
        </w:rPr>
        <w:t>,</w:t>
      </w:r>
      <w:r>
        <w:rPr>
          <w:spacing w:val="9"/>
          <w:w w:val="90"/>
          <w:sz w:val="22"/>
        </w:rPr>
        <w:t xml:space="preserve"> </w:t>
      </w:r>
      <w:r>
        <w:rPr>
          <w:w w:val="90"/>
          <w:sz w:val="22"/>
        </w:rPr>
        <w:t>вбирающего</w:t>
      </w:r>
      <w:r>
        <w:rPr>
          <w:spacing w:val="9"/>
          <w:w w:val="90"/>
          <w:sz w:val="22"/>
        </w:rPr>
        <w:t xml:space="preserve"> </w:t>
      </w:r>
      <w:r>
        <w:rPr>
          <w:w w:val="90"/>
          <w:sz w:val="22"/>
        </w:rPr>
        <w:t>в</w:t>
      </w:r>
      <w:r>
        <w:rPr>
          <w:spacing w:val="9"/>
          <w:w w:val="90"/>
          <w:sz w:val="22"/>
        </w:rPr>
        <w:t xml:space="preserve"> </w:t>
      </w:r>
      <w:r>
        <w:rPr>
          <w:w w:val="90"/>
          <w:sz w:val="22"/>
        </w:rPr>
        <w:t>себя</w:t>
      </w:r>
      <w:r>
        <w:rPr>
          <w:spacing w:val="9"/>
          <w:w w:val="90"/>
          <w:sz w:val="22"/>
        </w:rPr>
        <w:t xml:space="preserve"> </w:t>
      </w:r>
      <w:r>
        <w:rPr>
          <w:rFonts w:ascii="Arial" w:hAnsi="Arial"/>
          <w:i/>
          <w:w w:val="90"/>
          <w:sz w:val="22"/>
        </w:rPr>
        <w:t>це-</w:t>
      </w:r>
    </w:p>
    <w:p>
      <w:pPr>
        <w:pStyle w:val="13"/>
        <w:spacing w:before="96" w:line="225" w:lineRule="auto"/>
        <w:ind w:left="907"/>
      </w:pPr>
      <w:r>
        <w:br w:type="column"/>
      </w:r>
      <w:r>
        <w:rPr>
          <w:rFonts w:ascii="Arial" w:hAnsi="Arial"/>
          <w:i/>
          <w:spacing w:val="-2"/>
          <w:w w:val="90"/>
        </w:rPr>
        <w:t xml:space="preserve">лостный </w:t>
      </w:r>
      <w:r>
        <w:rPr>
          <w:rFonts w:ascii="Arial" w:hAnsi="Arial"/>
          <w:i/>
          <w:spacing w:val="-1"/>
          <w:w w:val="90"/>
        </w:rPr>
        <w:t>образ культуры</w:t>
      </w:r>
      <w:r>
        <w:rPr>
          <w:spacing w:val="-1"/>
          <w:w w:val="90"/>
        </w:rPr>
        <w:t>. В психолого-</w:t>
      </w:r>
      <w:r>
        <w:rPr>
          <w:spacing w:val="-57"/>
          <w:w w:val="90"/>
        </w:rPr>
        <w:t xml:space="preserve"> </w:t>
      </w:r>
      <w:r>
        <w:rPr>
          <w:spacing w:val="-3"/>
          <w:w w:val="90"/>
        </w:rPr>
        <w:t xml:space="preserve">педагогических </w:t>
      </w:r>
      <w:r>
        <w:rPr>
          <w:spacing w:val="-2"/>
          <w:w w:val="90"/>
        </w:rPr>
        <w:t>исследованиях культура</w:t>
      </w:r>
      <w:r>
        <w:rPr>
          <w:spacing w:val="-57"/>
          <w:w w:val="90"/>
        </w:rPr>
        <w:t xml:space="preserve"> </w:t>
      </w:r>
      <w:r>
        <w:rPr>
          <w:w w:val="85"/>
        </w:rPr>
        <w:t>рассматривается как «внутренний источ-</w:t>
      </w:r>
      <w:r>
        <w:rPr>
          <w:spacing w:val="1"/>
          <w:w w:val="85"/>
        </w:rPr>
        <w:t xml:space="preserve"> </w:t>
      </w:r>
      <w:r>
        <w:rPr>
          <w:w w:val="90"/>
        </w:rPr>
        <w:t>ник» психической жизни и общего раз-</w:t>
      </w:r>
      <w:r>
        <w:rPr>
          <w:spacing w:val="1"/>
          <w:w w:val="90"/>
        </w:rPr>
        <w:t xml:space="preserve"> </w:t>
      </w:r>
      <w:r>
        <w:rPr>
          <w:w w:val="85"/>
        </w:rPr>
        <w:t>вития ребенка (Л.С. Выготский, Н.Н. Под-</w:t>
      </w:r>
      <w:r>
        <w:rPr>
          <w:spacing w:val="-54"/>
          <w:w w:val="85"/>
        </w:rPr>
        <w:t xml:space="preserve"> </w:t>
      </w:r>
      <w:r>
        <w:rPr>
          <w:w w:val="90"/>
        </w:rPr>
        <w:t>дьяков,</w:t>
      </w:r>
      <w:r>
        <w:rPr>
          <w:spacing w:val="-7"/>
          <w:w w:val="90"/>
        </w:rPr>
        <w:t xml:space="preserve"> </w:t>
      </w:r>
      <w:r>
        <w:rPr>
          <w:w w:val="90"/>
        </w:rPr>
        <w:t>Э.</w:t>
      </w:r>
      <w:r>
        <w:rPr>
          <w:spacing w:val="-6"/>
          <w:w w:val="90"/>
        </w:rPr>
        <w:t xml:space="preserve"> </w:t>
      </w:r>
      <w:r>
        <w:rPr>
          <w:w w:val="90"/>
        </w:rPr>
        <w:t>Эриксон).</w:t>
      </w:r>
      <w:r>
        <w:rPr>
          <w:spacing w:val="-7"/>
          <w:w w:val="90"/>
        </w:rPr>
        <w:t xml:space="preserve"> </w:t>
      </w:r>
      <w:r>
        <w:rPr>
          <w:w w:val="90"/>
        </w:rPr>
        <w:t>Варианты</w:t>
      </w:r>
      <w:r>
        <w:rPr>
          <w:spacing w:val="-6"/>
          <w:w w:val="90"/>
        </w:rPr>
        <w:t xml:space="preserve"> </w:t>
      </w:r>
      <w:r>
        <w:rPr>
          <w:w w:val="90"/>
        </w:rPr>
        <w:t>проекти-</w:t>
      </w:r>
      <w:r>
        <w:rPr>
          <w:spacing w:val="-58"/>
          <w:w w:val="90"/>
        </w:rPr>
        <w:t xml:space="preserve"> </w:t>
      </w:r>
      <w:r>
        <w:rPr>
          <w:spacing w:val="-1"/>
          <w:w w:val="90"/>
        </w:rPr>
        <w:t xml:space="preserve">рования </w:t>
      </w:r>
      <w:r>
        <w:rPr>
          <w:w w:val="90"/>
        </w:rPr>
        <w:t>основ содержания образования</w:t>
      </w:r>
      <w:r>
        <w:rPr>
          <w:spacing w:val="-57"/>
          <w:w w:val="90"/>
        </w:rPr>
        <w:t xml:space="preserve"> </w:t>
      </w:r>
      <w:r>
        <w:rPr>
          <w:w w:val="90"/>
        </w:rPr>
        <w:t>из</w:t>
      </w:r>
      <w:r>
        <w:rPr>
          <w:spacing w:val="-9"/>
          <w:w w:val="90"/>
        </w:rPr>
        <w:t xml:space="preserve"> </w:t>
      </w:r>
      <w:r>
        <w:rPr>
          <w:w w:val="90"/>
        </w:rPr>
        <w:t>«материала</w:t>
      </w:r>
      <w:r>
        <w:rPr>
          <w:spacing w:val="-9"/>
          <w:w w:val="90"/>
        </w:rPr>
        <w:t xml:space="preserve"> </w:t>
      </w:r>
      <w:r>
        <w:rPr>
          <w:w w:val="90"/>
        </w:rPr>
        <w:t>культуры»</w:t>
      </w:r>
      <w:r>
        <w:rPr>
          <w:spacing w:val="-8"/>
          <w:w w:val="90"/>
        </w:rPr>
        <w:t xml:space="preserve"> </w:t>
      </w:r>
      <w:r>
        <w:rPr>
          <w:w w:val="90"/>
        </w:rPr>
        <w:t>предложены</w:t>
      </w:r>
      <w:r>
        <w:rPr>
          <w:spacing w:val="-9"/>
          <w:w w:val="90"/>
        </w:rPr>
        <w:t xml:space="preserve"> </w:t>
      </w:r>
      <w:r>
        <w:rPr>
          <w:w w:val="90"/>
        </w:rPr>
        <w:t>в</w:t>
      </w:r>
      <w:r>
        <w:rPr>
          <w:spacing w:val="-57"/>
          <w:w w:val="90"/>
        </w:rPr>
        <w:t xml:space="preserve"> </w:t>
      </w:r>
      <w:r>
        <w:rPr>
          <w:w w:val="90"/>
        </w:rPr>
        <w:t>некоторых</w:t>
      </w:r>
      <w:r>
        <w:rPr>
          <w:spacing w:val="1"/>
          <w:w w:val="90"/>
        </w:rPr>
        <w:t xml:space="preserve"> </w:t>
      </w:r>
      <w:r>
        <w:rPr>
          <w:w w:val="90"/>
        </w:rPr>
        <w:t>современных</w:t>
      </w:r>
      <w:r>
        <w:rPr>
          <w:spacing w:val="1"/>
          <w:w w:val="90"/>
        </w:rPr>
        <w:t xml:space="preserve"> </w:t>
      </w:r>
      <w:r>
        <w:rPr>
          <w:w w:val="90"/>
        </w:rPr>
        <w:t>психолого-</w:t>
      </w:r>
      <w:r>
        <w:rPr>
          <w:spacing w:val="-57"/>
          <w:w w:val="90"/>
        </w:rPr>
        <w:t xml:space="preserve"> </w:t>
      </w:r>
      <w:r>
        <w:rPr>
          <w:w w:val="90"/>
        </w:rPr>
        <w:t>педагогических</w:t>
      </w:r>
      <w:r>
        <w:rPr>
          <w:spacing w:val="1"/>
          <w:w w:val="90"/>
        </w:rPr>
        <w:t xml:space="preserve"> </w:t>
      </w:r>
      <w:r>
        <w:rPr>
          <w:w w:val="90"/>
        </w:rPr>
        <w:t>концепциях,</w:t>
      </w:r>
      <w:r>
        <w:rPr>
          <w:spacing w:val="1"/>
          <w:w w:val="90"/>
        </w:rPr>
        <w:t xml:space="preserve"> </w:t>
      </w:r>
      <w:r>
        <w:rPr>
          <w:w w:val="90"/>
        </w:rPr>
        <w:t>програм-</w:t>
      </w:r>
      <w:r>
        <w:rPr>
          <w:spacing w:val="-57"/>
          <w:w w:val="90"/>
        </w:rPr>
        <w:t xml:space="preserve"> </w:t>
      </w:r>
      <w:r>
        <w:rPr>
          <w:w w:val="85"/>
        </w:rPr>
        <w:t xml:space="preserve">мах, проектах: </w:t>
      </w:r>
      <w:r>
        <w:rPr>
          <w:rFonts w:ascii="Arial" w:hAnsi="Arial"/>
          <w:i/>
          <w:w w:val="85"/>
        </w:rPr>
        <w:t>развивающего школьного</w:t>
      </w:r>
      <w:r>
        <w:rPr>
          <w:rFonts w:ascii="Arial" w:hAnsi="Arial"/>
          <w:i/>
          <w:spacing w:val="1"/>
          <w:w w:val="85"/>
        </w:rPr>
        <w:t xml:space="preserve"> </w:t>
      </w:r>
      <w:r>
        <w:rPr>
          <w:rFonts w:ascii="Arial" w:hAnsi="Arial"/>
          <w:i/>
          <w:w w:val="85"/>
        </w:rPr>
        <w:t xml:space="preserve">обучения </w:t>
      </w:r>
      <w:r>
        <w:rPr>
          <w:w w:val="85"/>
        </w:rPr>
        <w:t>(Д.Б. Эльконин, В.В. Давыдов),</w:t>
      </w:r>
      <w:r>
        <w:rPr>
          <w:spacing w:val="1"/>
          <w:w w:val="85"/>
        </w:rPr>
        <w:t xml:space="preserve"> </w:t>
      </w:r>
      <w:r>
        <w:rPr>
          <w:rFonts w:ascii="Arial" w:hAnsi="Arial"/>
          <w:i/>
          <w:w w:val="85"/>
        </w:rPr>
        <w:t>проблемного</w:t>
      </w:r>
      <w:r>
        <w:rPr>
          <w:rFonts w:ascii="Arial" w:hAnsi="Arial"/>
          <w:i/>
          <w:spacing w:val="1"/>
          <w:w w:val="85"/>
        </w:rPr>
        <w:t xml:space="preserve"> </w:t>
      </w:r>
      <w:r>
        <w:rPr>
          <w:rFonts w:ascii="Arial" w:hAnsi="Arial"/>
          <w:i/>
          <w:w w:val="85"/>
        </w:rPr>
        <w:t>обучения</w:t>
      </w:r>
      <w:r>
        <w:rPr>
          <w:rFonts w:ascii="Arial" w:hAnsi="Arial"/>
          <w:i/>
          <w:spacing w:val="1"/>
          <w:w w:val="85"/>
        </w:rPr>
        <w:t xml:space="preserve"> </w:t>
      </w:r>
      <w:r>
        <w:rPr>
          <w:w w:val="85"/>
        </w:rPr>
        <w:t>(Т.В. Кудрявцев,</w:t>
      </w:r>
      <w:r>
        <w:rPr>
          <w:spacing w:val="1"/>
          <w:w w:val="85"/>
        </w:rPr>
        <w:t xml:space="preserve"> </w:t>
      </w:r>
      <w:r>
        <w:rPr>
          <w:w w:val="85"/>
        </w:rPr>
        <w:t>А.М.</w:t>
      </w:r>
      <w:r>
        <w:rPr>
          <w:spacing w:val="-8"/>
          <w:w w:val="85"/>
        </w:rPr>
        <w:t xml:space="preserve"> </w:t>
      </w:r>
      <w:r>
        <w:rPr>
          <w:w w:val="85"/>
        </w:rPr>
        <w:t>Матюшкин,</w:t>
      </w:r>
      <w:r>
        <w:rPr>
          <w:spacing w:val="-8"/>
          <w:w w:val="85"/>
        </w:rPr>
        <w:t xml:space="preserve"> </w:t>
      </w:r>
      <w:r>
        <w:rPr>
          <w:w w:val="85"/>
        </w:rPr>
        <w:t>М.И.</w:t>
      </w:r>
      <w:r>
        <w:rPr>
          <w:spacing w:val="-7"/>
          <w:w w:val="85"/>
        </w:rPr>
        <w:t xml:space="preserve"> </w:t>
      </w:r>
      <w:r>
        <w:rPr>
          <w:w w:val="85"/>
        </w:rPr>
        <w:t>Махмутов,</w:t>
      </w:r>
      <w:r>
        <w:rPr>
          <w:spacing w:val="-8"/>
          <w:w w:val="85"/>
        </w:rPr>
        <w:t xml:space="preserve"> </w:t>
      </w:r>
      <w:r>
        <w:rPr>
          <w:w w:val="85"/>
        </w:rPr>
        <w:t>И.Я.</w:t>
      </w:r>
      <w:r>
        <w:rPr>
          <w:spacing w:val="-7"/>
          <w:w w:val="85"/>
        </w:rPr>
        <w:t xml:space="preserve"> </w:t>
      </w:r>
      <w:r>
        <w:rPr>
          <w:w w:val="85"/>
        </w:rPr>
        <w:t>Лер-</w:t>
      </w:r>
      <w:r>
        <w:rPr>
          <w:spacing w:val="-54"/>
          <w:w w:val="85"/>
        </w:rPr>
        <w:t xml:space="preserve"> </w:t>
      </w:r>
      <w:r>
        <w:rPr>
          <w:w w:val="90"/>
        </w:rPr>
        <w:t xml:space="preserve">нер, В. Оконь), </w:t>
      </w:r>
      <w:r>
        <w:rPr>
          <w:rFonts w:ascii="Arial" w:hAnsi="Arial"/>
          <w:i/>
          <w:w w:val="90"/>
        </w:rPr>
        <w:t>проект развивающего</w:t>
      </w:r>
      <w:r>
        <w:rPr>
          <w:rFonts w:ascii="Arial" w:hAnsi="Arial"/>
          <w:i/>
          <w:spacing w:val="1"/>
          <w:w w:val="90"/>
        </w:rPr>
        <w:t xml:space="preserve"> </w:t>
      </w:r>
      <w:r>
        <w:rPr>
          <w:rFonts w:ascii="Arial" w:hAnsi="Arial"/>
          <w:i/>
          <w:spacing w:val="-2"/>
          <w:w w:val="90"/>
        </w:rPr>
        <w:t xml:space="preserve">дошкольного образования </w:t>
      </w:r>
      <w:r>
        <w:rPr>
          <w:spacing w:val="-1"/>
          <w:w w:val="90"/>
        </w:rPr>
        <w:t>(В.Т. Кудряв-</w:t>
      </w:r>
      <w:r>
        <w:rPr>
          <w:spacing w:val="-57"/>
          <w:w w:val="90"/>
        </w:rPr>
        <w:t xml:space="preserve"> </w:t>
      </w:r>
      <w:r>
        <w:rPr>
          <w:w w:val="85"/>
        </w:rPr>
        <w:t xml:space="preserve">цев), </w:t>
      </w:r>
      <w:r>
        <w:rPr>
          <w:rFonts w:ascii="Arial" w:hAnsi="Arial"/>
          <w:i/>
          <w:w w:val="85"/>
        </w:rPr>
        <w:t>систему развивающего дошкольно-</w:t>
      </w:r>
      <w:r>
        <w:rPr>
          <w:rFonts w:ascii="Arial" w:hAnsi="Arial"/>
          <w:i/>
          <w:spacing w:val="-49"/>
          <w:w w:val="85"/>
        </w:rPr>
        <w:t xml:space="preserve"> </w:t>
      </w:r>
      <w:r>
        <w:rPr>
          <w:rFonts w:ascii="Arial" w:hAnsi="Arial"/>
          <w:i/>
          <w:w w:val="90"/>
        </w:rPr>
        <w:t>го</w:t>
      </w:r>
      <w:r>
        <w:rPr>
          <w:rFonts w:ascii="Arial" w:hAnsi="Arial"/>
          <w:i/>
          <w:spacing w:val="1"/>
          <w:w w:val="90"/>
        </w:rPr>
        <w:t xml:space="preserve"> </w:t>
      </w:r>
      <w:r>
        <w:rPr>
          <w:rFonts w:ascii="Arial" w:hAnsi="Arial"/>
          <w:i/>
          <w:w w:val="90"/>
        </w:rPr>
        <w:t>образования</w:t>
      </w:r>
      <w:r>
        <w:rPr>
          <w:rFonts w:ascii="Arial" w:hAnsi="Arial"/>
          <w:i/>
          <w:spacing w:val="1"/>
          <w:w w:val="90"/>
        </w:rPr>
        <w:t xml:space="preserve"> </w:t>
      </w:r>
      <w:r>
        <w:rPr>
          <w:w w:val="90"/>
        </w:rPr>
        <w:t>(Л.А.</w:t>
      </w:r>
      <w:r>
        <w:rPr>
          <w:spacing w:val="1"/>
          <w:w w:val="90"/>
        </w:rPr>
        <w:t xml:space="preserve"> </w:t>
      </w:r>
      <w:r>
        <w:rPr>
          <w:w w:val="90"/>
        </w:rPr>
        <w:t>Парамонова),</w:t>
      </w:r>
      <w:r>
        <w:rPr>
          <w:spacing w:val="1"/>
          <w:w w:val="90"/>
        </w:rPr>
        <w:t xml:space="preserve"> </w:t>
      </w:r>
      <w:r>
        <w:rPr>
          <w:w w:val="90"/>
        </w:rPr>
        <w:t>школы «диалога культур» (В.С. Библер,</w:t>
      </w:r>
      <w:r>
        <w:rPr>
          <w:spacing w:val="-57"/>
          <w:w w:val="90"/>
        </w:rPr>
        <w:t xml:space="preserve"> </w:t>
      </w:r>
      <w:r>
        <w:rPr>
          <w:w w:val="85"/>
        </w:rPr>
        <w:t>С.Ю. Курганов), «мыследеятельностную»</w:t>
      </w:r>
      <w:r>
        <w:rPr>
          <w:spacing w:val="1"/>
          <w:w w:val="85"/>
        </w:rPr>
        <w:t xml:space="preserve"> </w:t>
      </w:r>
      <w:r>
        <w:rPr>
          <w:w w:val="90"/>
        </w:rPr>
        <w:t>педагогику (Ю.В. Громыко). Этот опыт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может служить </w:t>
      </w:r>
      <w:r>
        <w:rPr>
          <w:w w:val="90"/>
        </w:rPr>
        <w:t>методологической осно-</w:t>
      </w:r>
      <w:r>
        <w:rPr>
          <w:spacing w:val="-57"/>
          <w:w w:val="90"/>
        </w:rPr>
        <w:t xml:space="preserve"> </w:t>
      </w:r>
      <w:r>
        <w:rPr>
          <w:w w:val="90"/>
        </w:rPr>
        <w:t>вой для построения целостной системы</w:t>
      </w:r>
      <w:r>
        <w:rPr>
          <w:spacing w:val="-57"/>
          <w:w w:val="90"/>
        </w:rPr>
        <w:t xml:space="preserve"> </w:t>
      </w:r>
      <w:r>
        <w:rPr>
          <w:spacing w:val="-2"/>
          <w:w w:val="90"/>
        </w:rPr>
        <w:t xml:space="preserve">культуросообразного образования </w:t>
      </w:r>
      <w:r>
        <w:rPr>
          <w:spacing w:val="-1"/>
          <w:w w:val="90"/>
        </w:rPr>
        <w:t>детей</w:t>
      </w:r>
      <w:r>
        <w:rPr>
          <w:spacing w:val="-57"/>
          <w:w w:val="90"/>
        </w:rPr>
        <w:t xml:space="preserve"> </w:t>
      </w:r>
      <w:r>
        <w:rPr>
          <w:w w:val="90"/>
        </w:rPr>
        <w:t>разных возрастов и учитывается в дан-</w:t>
      </w:r>
      <w:r>
        <w:rPr>
          <w:spacing w:val="1"/>
          <w:w w:val="90"/>
        </w:rPr>
        <w:t xml:space="preserve"> </w:t>
      </w:r>
      <w:r>
        <w:rPr>
          <w:w w:val="90"/>
        </w:rPr>
        <w:t>ном</w:t>
      </w:r>
      <w:r>
        <w:rPr>
          <w:spacing w:val="1"/>
          <w:w w:val="90"/>
        </w:rPr>
        <w:t xml:space="preserve"> </w:t>
      </w:r>
      <w:r>
        <w:rPr>
          <w:w w:val="90"/>
        </w:rPr>
        <w:t>исследовании,</w:t>
      </w:r>
      <w:r>
        <w:rPr>
          <w:spacing w:val="1"/>
          <w:w w:val="90"/>
        </w:rPr>
        <w:t xml:space="preserve"> </w:t>
      </w:r>
      <w:r>
        <w:rPr>
          <w:w w:val="90"/>
        </w:rPr>
        <w:t>направленном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разработку общедидактической </w:t>
      </w:r>
      <w:r>
        <w:rPr>
          <w:w w:val="90"/>
        </w:rPr>
        <w:t>пробле-</w:t>
      </w:r>
      <w:r>
        <w:rPr>
          <w:spacing w:val="-57"/>
          <w:w w:val="90"/>
        </w:rPr>
        <w:t xml:space="preserve"> </w:t>
      </w:r>
      <w:r>
        <w:rPr>
          <w:w w:val="95"/>
        </w:rPr>
        <w:t>мы</w:t>
      </w:r>
      <w:r>
        <w:rPr>
          <w:spacing w:val="1"/>
          <w:w w:val="95"/>
        </w:rPr>
        <w:t xml:space="preserve"> </w:t>
      </w:r>
      <w:r>
        <w:rPr>
          <w:w w:val="95"/>
        </w:rPr>
        <w:t>–</w:t>
      </w:r>
      <w:r>
        <w:rPr>
          <w:spacing w:val="1"/>
          <w:w w:val="95"/>
        </w:rPr>
        <w:t xml:space="preserve"> </w:t>
      </w:r>
      <w:r>
        <w:rPr>
          <w:w w:val="95"/>
        </w:rPr>
        <w:t>проектирование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предметного</w:t>
      </w:r>
      <w:r>
        <w:rPr>
          <w:spacing w:val="1"/>
          <w:w w:val="95"/>
        </w:rPr>
        <w:t xml:space="preserve"> </w:t>
      </w:r>
      <w:r>
        <w:rPr>
          <w:w w:val="90"/>
        </w:rPr>
        <w:t>содержания</w:t>
      </w:r>
      <w:r>
        <w:rPr>
          <w:spacing w:val="27"/>
          <w:w w:val="90"/>
        </w:rPr>
        <w:t xml:space="preserve"> </w:t>
      </w:r>
      <w:r>
        <w:rPr>
          <w:w w:val="90"/>
        </w:rPr>
        <w:t>образовательной</w:t>
      </w:r>
      <w:r>
        <w:rPr>
          <w:spacing w:val="27"/>
          <w:w w:val="90"/>
        </w:rPr>
        <w:t xml:space="preserve"> </w:t>
      </w:r>
      <w:r>
        <w:rPr>
          <w:w w:val="90"/>
        </w:rPr>
        <w:t>области</w:t>
      </w:r>
    </w:p>
    <w:p>
      <w:pPr>
        <w:pStyle w:val="13"/>
        <w:spacing w:line="239" w:lineRule="exact"/>
        <w:ind w:left="907"/>
      </w:pPr>
      <w:r>
        <w:rPr>
          <w:w w:val="85"/>
        </w:rPr>
        <w:t>«Художественное</w:t>
      </w:r>
      <w:r>
        <w:rPr>
          <w:spacing w:val="33"/>
          <w:w w:val="85"/>
        </w:rPr>
        <w:t xml:space="preserve"> </w:t>
      </w:r>
      <w:r>
        <w:rPr>
          <w:w w:val="85"/>
        </w:rPr>
        <w:t>творчество».</w:t>
      </w:r>
    </w:p>
    <w:p>
      <w:pPr>
        <w:pStyle w:val="8"/>
        <w:spacing w:before="206" w:line="259" w:lineRule="exact"/>
      </w:pPr>
      <w:r>
        <w:rPr>
          <w:w w:val="80"/>
        </w:rPr>
        <w:t>Эстетическое</w:t>
      </w:r>
      <w:r>
        <w:rPr>
          <w:spacing w:val="13"/>
          <w:w w:val="80"/>
        </w:rPr>
        <w:t xml:space="preserve"> </w:t>
      </w:r>
      <w:r>
        <w:rPr>
          <w:w w:val="80"/>
        </w:rPr>
        <w:t>отношение</w:t>
      </w:r>
    </w:p>
    <w:p>
      <w:pPr>
        <w:spacing w:before="12" w:line="206" w:lineRule="auto"/>
        <w:ind w:left="1133" w:right="206" w:firstLine="0"/>
        <w:jc w:val="left"/>
        <w:rPr>
          <w:sz w:val="24"/>
        </w:rPr>
      </w:pPr>
      <w:r>
        <w:rPr>
          <w:w w:val="80"/>
          <w:sz w:val="24"/>
        </w:rPr>
        <w:t>как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интегральная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категория</w:t>
      </w:r>
      <w:r>
        <w:rPr>
          <w:spacing w:val="-55"/>
          <w:w w:val="80"/>
          <w:sz w:val="24"/>
        </w:rPr>
        <w:t xml:space="preserve"> </w:t>
      </w:r>
      <w:r>
        <w:rPr>
          <w:w w:val="80"/>
          <w:sz w:val="24"/>
        </w:rPr>
        <w:t>эстетики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и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художественной</w:t>
      </w:r>
      <w:r>
        <w:rPr>
          <w:spacing w:val="1"/>
          <w:w w:val="80"/>
          <w:sz w:val="24"/>
        </w:rPr>
        <w:t xml:space="preserve"> </w:t>
      </w:r>
      <w:r>
        <w:rPr>
          <w:spacing w:val="-1"/>
          <w:w w:val="85"/>
          <w:sz w:val="24"/>
        </w:rPr>
        <w:t>педагогики</w:t>
      </w:r>
      <w:r>
        <w:rPr>
          <w:spacing w:val="-6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(концепция)</w:t>
      </w:r>
    </w:p>
    <w:p>
      <w:pPr>
        <w:pStyle w:val="13"/>
        <w:spacing w:before="9"/>
        <w:jc w:val="left"/>
        <w:rPr>
          <w:sz w:val="20"/>
        </w:rPr>
      </w:pPr>
    </w:p>
    <w:p>
      <w:pPr>
        <w:pStyle w:val="13"/>
        <w:spacing w:line="225" w:lineRule="auto"/>
        <w:ind w:left="907" w:right="2" w:firstLine="226"/>
      </w:pPr>
      <w:r>
        <w:rPr>
          <w:w w:val="85"/>
        </w:rPr>
        <w:t>В современной эстетико−педагогичес-</w:t>
      </w:r>
      <w:r>
        <w:rPr>
          <w:spacing w:val="1"/>
          <w:w w:val="85"/>
        </w:rPr>
        <w:t xml:space="preserve"> </w:t>
      </w:r>
      <w:r>
        <w:rPr>
          <w:w w:val="90"/>
        </w:rPr>
        <w:t>кой литературе сущность художествен-</w:t>
      </w:r>
      <w:r>
        <w:rPr>
          <w:spacing w:val="1"/>
          <w:w w:val="90"/>
        </w:rPr>
        <w:t xml:space="preserve"> </w:t>
      </w:r>
      <w:r>
        <w:rPr>
          <w:w w:val="90"/>
        </w:rPr>
        <w:t>ного воспитания детей понимается как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формирование</w:t>
      </w:r>
      <w:r>
        <w:rPr>
          <w:spacing w:val="1"/>
          <w:w w:val="90"/>
        </w:rPr>
        <w:t xml:space="preserve"> </w:t>
      </w:r>
      <w:r>
        <w:rPr>
          <w:w w:val="90"/>
        </w:rPr>
        <w:t>эстетического</w:t>
      </w:r>
      <w:r>
        <w:rPr>
          <w:spacing w:val="1"/>
          <w:w w:val="90"/>
        </w:rPr>
        <w:t xml:space="preserve"> </w:t>
      </w:r>
      <w:r>
        <w:rPr>
          <w:w w:val="90"/>
        </w:rPr>
        <w:t>отноше-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ния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посредством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развития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умения</w:t>
      </w:r>
      <w:r>
        <w:rPr>
          <w:spacing w:val="-9"/>
          <w:w w:val="90"/>
        </w:rPr>
        <w:t xml:space="preserve"> </w:t>
      </w:r>
      <w:r>
        <w:rPr>
          <w:w w:val="90"/>
        </w:rPr>
        <w:t>пони-</w:t>
      </w:r>
      <w:r>
        <w:rPr>
          <w:spacing w:val="-57"/>
          <w:w w:val="90"/>
        </w:rPr>
        <w:t xml:space="preserve"> </w:t>
      </w:r>
      <w:r>
        <w:rPr>
          <w:w w:val="85"/>
        </w:rPr>
        <w:t>мать и создавать выразительные художе-</w:t>
      </w:r>
      <w:r>
        <w:rPr>
          <w:spacing w:val="1"/>
          <w:w w:val="85"/>
        </w:rPr>
        <w:t xml:space="preserve"> </w:t>
      </w:r>
      <w:r>
        <w:t>ственные</w:t>
      </w:r>
      <w:r>
        <w:rPr>
          <w:spacing w:val="-16"/>
        </w:rPr>
        <w:t xml:space="preserve"> </w:t>
      </w:r>
      <w:r>
        <w:t>образы.</w:t>
      </w:r>
    </w:p>
    <w:p>
      <w:pPr>
        <w:pStyle w:val="13"/>
        <w:spacing w:line="225" w:lineRule="auto"/>
        <w:ind w:left="907" w:right="2" w:firstLine="226"/>
      </w:pPr>
      <w:r>
        <w:rPr>
          <w:w w:val="90"/>
        </w:rPr>
        <w:t>Эстетическое отношение рассматри-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вается как </w:t>
      </w:r>
      <w:r>
        <w:rPr>
          <w:w w:val="90"/>
        </w:rPr>
        <w:t>метакатегория художествен-</w:t>
      </w:r>
      <w:r>
        <w:rPr>
          <w:spacing w:val="-57"/>
          <w:w w:val="90"/>
        </w:rPr>
        <w:t xml:space="preserve"> </w:t>
      </w:r>
      <w:r>
        <w:rPr>
          <w:w w:val="90"/>
        </w:rPr>
        <w:t>ной педагогики, интегрирующая такие</w:t>
      </w:r>
      <w:r>
        <w:rPr>
          <w:spacing w:val="1"/>
          <w:w w:val="90"/>
        </w:rPr>
        <w:t xml:space="preserve"> </w:t>
      </w:r>
      <w:r>
        <w:rPr>
          <w:w w:val="90"/>
        </w:rPr>
        <w:t>эстетические</w:t>
      </w:r>
      <w:r>
        <w:rPr>
          <w:spacing w:val="-9"/>
          <w:w w:val="90"/>
        </w:rPr>
        <w:t xml:space="preserve"> </w:t>
      </w:r>
      <w:r>
        <w:rPr>
          <w:w w:val="90"/>
        </w:rPr>
        <w:t>категории,</w:t>
      </w:r>
      <w:r>
        <w:rPr>
          <w:spacing w:val="-9"/>
          <w:w w:val="90"/>
        </w:rPr>
        <w:t xml:space="preserve"> </w:t>
      </w:r>
      <w:r>
        <w:rPr>
          <w:w w:val="90"/>
        </w:rPr>
        <w:t>как:</w:t>
      </w:r>
    </w:p>
    <w:p>
      <w:pPr>
        <w:pStyle w:val="13"/>
        <w:spacing w:line="243" w:lineRule="exact"/>
        <w:ind w:left="1133"/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6456680</wp:posOffset>
            </wp:positionH>
            <wp:positionV relativeFrom="paragraph">
              <wp:posOffset>52070</wp:posOffset>
            </wp:positionV>
            <wp:extent cx="90170" cy="70485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2" cy="70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90"/>
        </w:rPr>
        <w:t>эстетические</w:t>
      </w:r>
      <w:r>
        <w:rPr>
          <w:spacing w:val="14"/>
          <w:w w:val="90"/>
        </w:rPr>
        <w:t xml:space="preserve"> </w:t>
      </w:r>
      <w:r>
        <w:rPr>
          <w:w w:val="90"/>
        </w:rPr>
        <w:t>эмоции,</w:t>
      </w:r>
      <w:r>
        <w:rPr>
          <w:spacing w:val="14"/>
          <w:w w:val="90"/>
        </w:rPr>
        <w:t xml:space="preserve"> </w:t>
      </w:r>
      <w:r>
        <w:rPr>
          <w:w w:val="90"/>
        </w:rPr>
        <w:t>чувства,</w:t>
      </w:r>
      <w:r>
        <w:rPr>
          <w:spacing w:val="14"/>
          <w:w w:val="90"/>
        </w:rPr>
        <w:t xml:space="preserve"> </w:t>
      </w:r>
      <w:r>
        <w:rPr>
          <w:w w:val="90"/>
        </w:rPr>
        <w:t>пере-</w:t>
      </w:r>
    </w:p>
    <w:p>
      <w:pPr>
        <w:spacing w:before="96" w:line="225" w:lineRule="auto"/>
        <w:ind w:left="409" w:right="903" w:firstLine="0"/>
        <w:jc w:val="both"/>
        <w:rPr>
          <w:sz w:val="22"/>
        </w:rPr>
      </w:pPr>
      <w:r>
        <w:br w:type="column"/>
      </w:r>
      <w:r>
        <w:rPr>
          <w:w w:val="90"/>
          <w:sz w:val="22"/>
        </w:rPr>
        <w:t>живания и состояния, которые выра-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жают эмоционально−чувственное ос-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воение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действительности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(</w:t>
      </w:r>
      <w:r>
        <w:rPr>
          <w:rFonts w:ascii="Arial" w:hAnsi="Arial"/>
          <w:i/>
          <w:w w:val="90"/>
          <w:sz w:val="22"/>
        </w:rPr>
        <w:t>эмоцио-</w:t>
      </w:r>
      <w:r>
        <w:rPr>
          <w:rFonts w:ascii="Arial" w:hAnsi="Arial"/>
          <w:i/>
          <w:spacing w:val="1"/>
          <w:w w:val="90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нальный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компонент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эстетического</w:t>
      </w:r>
      <w:r>
        <w:rPr>
          <w:rFonts w:ascii="Arial" w:hAnsi="Arial"/>
          <w:i/>
          <w:spacing w:val="-49"/>
          <w:w w:val="85"/>
          <w:sz w:val="22"/>
        </w:rPr>
        <w:t xml:space="preserve"> </w:t>
      </w:r>
      <w:r>
        <w:rPr>
          <w:rFonts w:ascii="Arial" w:hAnsi="Arial"/>
          <w:i/>
          <w:sz w:val="22"/>
        </w:rPr>
        <w:t>отношения</w:t>
      </w:r>
      <w:r>
        <w:rPr>
          <w:sz w:val="22"/>
        </w:rPr>
        <w:t>);</w:t>
      </w:r>
    </w:p>
    <w:p>
      <w:pPr>
        <w:spacing w:before="2" w:line="225" w:lineRule="auto"/>
        <w:ind w:left="409" w:right="888" w:firstLine="0"/>
        <w:jc w:val="left"/>
        <w:rPr>
          <w:sz w:val="22"/>
        </w:rPr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8958580</wp:posOffset>
            </wp:positionH>
            <wp:positionV relativeFrom="paragraph">
              <wp:posOffset>53340</wp:posOffset>
            </wp:positionV>
            <wp:extent cx="90170" cy="7048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70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8958580</wp:posOffset>
            </wp:positionH>
            <wp:positionV relativeFrom="paragraph">
              <wp:posOffset>815340</wp:posOffset>
            </wp:positionV>
            <wp:extent cx="90170" cy="70485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.png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70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8958580</wp:posOffset>
            </wp:positionH>
            <wp:positionV relativeFrom="paragraph">
              <wp:posOffset>1882140</wp:posOffset>
            </wp:positionV>
            <wp:extent cx="90170" cy="70485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.png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70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90"/>
          <w:sz w:val="22"/>
        </w:rPr>
        <w:t>эстетическое</w:t>
      </w:r>
      <w:r>
        <w:rPr>
          <w:spacing w:val="23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восприятие,</w:t>
      </w:r>
      <w:r>
        <w:rPr>
          <w:spacing w:val="23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эстетичес-</w:t>
      </w:r>
      <w:r>
        <w:rPr>
          <w:spacing w:val="-56"/>
          <w:w w:val="90"/>
          <w:sz w:val="22"/>
        </w:rPr>
        <w:t xml:space="preserve"> </w:t>
      </w:r>
      <w:r>
        <w:rPr>
          <w:w w:val="90"/>
          <w:sz w:val="22"/>
        </w:rPr>
        <w:t>кие</w:t>
      </w:r>
      <w:r>
        <w:rPr>
          <w:spacing w:val="-8"/>
          <w:w w:val="90"/>
          <w:sz w:val="22"/>
        </w:rPr>
        <w:t xml:space="preserve"> </w:t>
      </w:r>
      <w:r>
        <w:rPr>
          <w:w w:val="90"/>
          <w:sz w:val="22"/>
        </w:rPr>
        <w:t>суждения</w:t>
      </w:r>
      <w:r>
        <w:rPr>
          <w:spacing w:val="-8"/>
          <w:w w:val="90"/>
          <w:sz w:val="22"/>
        </w:rPr>
        <w:t xml:space="preserve"> </w:t>
      </w:r>
      <w:r>
        <w:rPr>
          <w:w w:val="90"/>
          <w:sz w:val="22"/>
        </w:rPr>
        <w:t>и</w:t>
      </w:r>
      <w:r>
        <w:rPr>
          <w:spacing w:val="-8"/>
          <w:w w:val="90"/>
          <w:sz w:val="22"/>
        </w:rPr>
        <w:t xml:space="preserve"> </w:t>
      </w:r>
      <w:r>
        <w:rPr>
          <w:w w:val="90"/>
          <w:sz w:val="22"/>
        </w:rPr>
        <w:t>представления,</w:t>
      </w:r>
      <w:r>
        <w:rPr>
          <w:spacing w:val="-7"/>
          <w:w w:val="90"/>
          <w:sz w:val="22"/>
        </w:rPr>
        <w:t xml:space="preserve"> </w:t>
      </w:r>
      <w:r>
        <w:rPr>
          <w:w w:val="90"/>
          <w:sz w:val="22"/>
        </w:rPr>
        <w:t>кото-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рые</w:t>
      </w:r>
      <w:r>
        <w:rPr>
          <w:spacing w:val="11"/>
          <w:w w:val="90"/>
          <w:sz w:val="22"/>
        </w:rPr>
        <w:t xml:space="preserve"> </w:t>
      </w:r>
      <w:r>
        <w:rPr>
          <w:w w:val="90"/>
          <w:sz w:val="22"/>
        </w:rPr>
        <w:t>обеспечивают</w:t>
      </w:r>
      <w:r>
        <w:rPr>
          <w:spacing w:val="11"/>
          <w:w w:val="90"/>
          <w:sz w:val="22"/>
        </w:rPr>
        <w:t xml:space="preserve"> </w:t>
      </w:r>
      <w:r>
        <w:rPr>
          <w:w w:val="90"/>
          <w:sz w:val="22"/>
        </w:rPr>
        <w:t>эстетическое</w:t>
      </w:r>
      <w:r>
        <w:rPr>
          <w:spacing w:val="12"/>
          <w:w w:val="90"/>
          <w:sz w:val="22"/>
        </w:rPr>
        <w:t xml:space="preserve"> </w:t>
      </w:r>
      <w:r>
        <w:rPr>
          <w:w w:val="90"/>
          <w:sz w:val="22"/>
        </w:rPr>
        <w:t>поз-</w:t>
      </w:r>
      <w:r>
        <w:rPr>
          <w:spacing w:val="-57"/>
          <w:w w:val="90"/>
          <w:sz w:val="22"/>
        </w:rPr>
        <w:t xml:space="preserve"> </w:t>
      </w:r>
      <w:r>
        <w:rPr>
          <w:w w:val="85"/>
          <w:sz w:val="22"/>
        </w:rPr>
        <w:t>нание</w:t>
      </w:r>
      <w:r>
        <w:rPr>
          <w:spacing w:val="25"/>
          <w:w w:val="85"/>
          <w:sz w:val="22"/>
        </w:rPr>
        <w:t xml:space="preserve"> </w:t>
      </w:r>
      <w:r>
        <w:rPr>
          <w:w w:val="85"/>
          <w:sz w:val="22"/>
        </w:rPr>
        <w:t>мира</w:t>
      </w:r>
      <w:r>
        <w:rPr>
          <w:spacing w:val="26"/>
          <w:w w:val="85"/>
          <w:sz w:val="22"/>
        </w:rPr>
        <w:t xml:space="preserve"> </w:t>
      </w:r>
      <w:r>
        <w:rPr>
          <w:w w:val="85"/>
          <w:sz w:val="22"/>
        </w:rPr>
        <w:t>(</w:t>
      </w:r>
      <w:r>
        <w:rPr>
          <w:rFonts w:ascii="Arial" w:hAnsi="Arial"/>
          <w:i/>
          <w:w w:val="85"/>
          <w:sz w:val="22"/>
        </w:rPr>
        <w:t>гносеологический</w:t>
      </w:r>
      <w:r>
        <w:rPr>
          <w:rFonts w:ascii="Arial" w:hAnsi="Arial"/>
          <w:i/>
          <w:spacing w:val="30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компо-</w:t>
      </w:r>
      <w:r>
        <w:rPr>
          <w:rFonts w:ascii="Arial" w:hAnsi="Arial"/>
          <w:i/>
          <w:spacing w:val="-49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нент</w:t>
      </w:r>
      <w:r>
        <w:rPr>
          <w:rFonts w:ascii="Arial" w:hAnsi="Arial"/>
          <w:i/>
          <w:spacing w:val="7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эстетического</w:t>
      </w:r>
      <w:r>
        <w:rPr>
          <w:rFonts w:ascii="Arial" w:hAnsi="Arial"/>
          <w:i/>
          <w:spacing w:val="8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отношения</w:t>
      </w:r>
      <w:r>
        <w:rPr>
          <w:w w:val="85"/>
          <w:sz w:val="22"/>
        </w:rPr>
        <w:t>);</w:t>
      </w:r>
      <w:r>
        <w:rPr>
          <w:spacing w:val="1"/>
          <w:w w:val="85"/>
          <w:sz w:val="22"/>
        </w:rPr>
        <w:t xml:space="preserve"> </w:t>
      </w:r>
      <w:r>
        <w:rPr>
          <w:spacing w:val="-1"/>
          <w:w w:val="90"/>
          <w:sz w:val="22"/>
        </w:rPr>
        <w:t>эстетические</w:t>
      </w:r>
      <w:r>
        <w:rPr>
          <w:spacing w:val="24"/>
          <w:w w:val="90"/>
          <w:sz w:val="22"/>
        </w:rPr>
        <w:t xml:space="preserve"> </w:t>
      </w:r>
      <w:r>
        <w:rPr>
          <w:w w:val="90"/>
          <w:sz w:val="22"/>
        </w:rPr>
        <w:t>оценки,</w:t>
      </w:r>
      <w:r>
        <w:rPr>
          <w:spacing w:val="25"/>
          <w:w w:val="90"/>
          <w:sz w:val="22"/>
        </w:rPr>
        <w:t xml:space="preserve"> </w:t>
      </w:r>
      <w:r>
        <w:rPr>
          <w:w w:val="90"/>
          <w:sz w:val="22"/>
        </w:rPr>
        <w:t>вкусы,</w:t>
      </w:r>
      <w:r>
        <w:rPr>
          <w:spacing w:val="24"/>
          <w:w w:val="90"/>
          <w:sz w:val="22"/>
        </w:rPr>
        <w:t xml:space="preserve"> </w:t>
      </w:r>
      <w:r>
        <w:rPr>
          <w:w w:val="90"/>
          <w:sz w:val="22"/>
        </w:rPr>
        <w:t>нормы,</w:t>
      </w:r>
      <w:r>
        <w:rPr>
          <w:spacing w:val="-56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идеалы,</w:t>
      </w:r>
      <w:r>
        <w:rPr>
          <w:spacing w:val="-7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которые</w:t>
      </w:r>
      <w:r>
        <w:rPr>
          <w:spacing w:val="-7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составляют</w:t>
      </w:r>
      <w:r>
        <w:rPr>
          <w:spacing w:val="-7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всё</w:t>
      </w:r>
      <w:r>
        <w:rPr>
          <w:spacing w:val="-7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мно-</w:t>
      </w:r>
      <w:r>
        <w:rPr>
          <w:spacing w:val="-56"/>
          <w:w w:val="90"/>
          <w:sz w:val="22"/>
        </w:rPr>
        <w:t xml:space="preserve"> </w:t>
      </w:r>
      <w:r>
        <w:rPr>
          <w:spacing w:val="-2"/>
          <w:w w:val="90"/>
          <w:sz w:val="22"/>
        </w:rPr>
        <w:t>гообразие</w:t>
      </w:r>
      <w:r>
        <w:rPr>
          <w:spacing w:val="16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эстетических</w:t>
      </w:r>
      <w:r>
        <w:rPr>
          <w:spacing w:val="17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ценностей,</w:t>
      </w:r>
      <w:r>
        <w:rPr>
          <w:spacing w:val="17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а</w:t>
      </w:r>
      <w:r>
        <w:rPr>
          <w:spacing w:val="-56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также</w:t>
      </w:r>
      <w:r>
        <w:rPr>
          <w:spacing w:val="-9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связанных</w:t>
      </w:r>
      <w:r>
        <w:rPr>
          <w:spacing w:val="-9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с</w:t>
      </w:r>
      <w:r>
        <w:rPr>
          <w:spacing w:val="-9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ними</w:t>
      </w:r>
      <w:r>
        <w:rPr>
          <w:spacing w:val="-9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эстетических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мотивов, потребностей и способов их</w:t>
      </w:r>
      <w:r>
        <w:rPr>
          <w:spacing w:val="-57"/>
          <w:w w:val="90"/>
          <w:sz w:val="22"/>
        </w:rPr>
        <w:t xml:space="preserve"> </w:t>
      </w:r>
      <w:r>
        <w:rPr>
          <w:w w:val="85"/>
          <w:sz w:val="22"/>
        </w:rPr>
        <w:t>удовлетворения</w:t>
      </w:r>
      <w:r>
        <w:rPr>
          <w:spacing w:val="-1"/>
          <w:w w:val="85"/>
          <w:sz w:val="22"/>
        </w:rPr>
        <w:t xml:space="preserve"> </w:t>
      </w:r>
      <w:r>
        <w:rPr>
          <w:w w:val="85"/>
          <w:sz w:val="22"/>
        </w:rPr>
        <w:t>(</w:t>
      </w:r>
      <w:r>
        <w:rPr>
          <w:rFonts w:ascii="Arial" w:hAnsi="Arial"/>
          <w:i/>
          <w:w w:val="85"/>
          <w:sz w:val="22"/>
        </w:rPr>
        <w:t>аксиологический</w:t>
      </w:r>
      <w:r>
        <w:rPr>
          <w:rFonts w:ascii="Arial" w:hAnsi="Arial"/>
          <w:i/>
          <w:spacing w:val="4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ком-</w:t>
      </w:r>
      <w:r>
        <w:rPr>
          <w:rFonts w:ascii="Arial" w:hAnsi="Arial"/>
          <w:i/>
          <w:spacing w:val="-49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понент эстетического отношения</w:t>
      </w:r>
      <w:r>
        <w:rPr>
          <w:w w:val="85"/>
          <w:sz w:val="22"/>
        </w:rPr>
        <w:t>);</w:t>
      </w:r>
      <w:r>
        <w:rPr>
          <w:spacing w:val="1"/>
          <w:w w:val="85"/>
          <w:sz w:val="22"/>
        </w:rPr>
        <w:t xml:space="preserve"> </w:t>
      </w:r>
      <w:r>
        <w:rPr>
          <w:spacing w:val="-1"/>
          <w:w w:val="90"/>
          <w:sz w:val="22"/>
        </w:rPr>
        <w:t xml:space="preserve">эстетические </w:t>
      </w:r>
      <w:r>
        <w:rPr>
          <w:w w:val="90"/>
          <w:sz w:val="22"/>
        </w:rPr>
        <w:t>деяния, которые высту-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пают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как</w:t>
      </w:r>
      <w:r>
        <w:rPr>
          <w:spacing w:val="2"/>
          <w:w w:val="90"/>
          <w:sz w:val="22"/>
        </w:rPr>
        <w:t xml:space="preserve"> </w:t>
      </w:r>
      <w:r>
        <w:rPr>
          <w:w w:val="90"/>
          <w:sz w:val="22"/>
        </w:rPr>
        <w:t>продуктивный</w:t>
      </w:r>
      <w:r>
        <w:rPr>
          <w:spacing w:val="2"/>
          <w:w w:val="90"/>
          <w:sz w:val="22"/>
        </w:rPr>
        <w:t xml:space="preserve"> </w:t>
      </w:r>
      <w:r>
        <w:rPr>
          <w:w w:val="90"/>
          <w:sz w:val="22"/>
        </w:rPr>
        <w:t>результат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эс-</w:t>
      </w:r>
      <w:r>
        <w:rPr>
          <w:spacing w:val="-56"/>
          <w:w w:val="90"/>
          <w:sz w:val="22"/>
        </w:rPr>
        <w:t xml:space="preserve"> </w:t>
      </w:r>
      <w:r>
        <w:rPr>
          <w:w w:val="90"/>
          <w:sz w:val="22"/>
        </w:rPr>
        <w:t>тетического</w:t>
      </w:r>
      <w:r>
        <w:rPr>
          <w:spacing w:val="5"/>
          <w:w w:val="90"/>
          <w:sz w:val="22"/>
        </w:rPr>
        <w:t xml:space="preserve"> </w:t>
      </w:r>
      <w:r>
        <w:rPr>
          <w:w w:val="90"/>
          <w:sz w:val="22"/>
        </w:rPr>
        <w:t>освоения</w:t>
      </w:r>
      <w:r>
        <w:rPr>
          <w:spacing w:val="5"/>
          <w:w w:val="90"/>
          <w:sz w:val="22"/>
        </w:rPr>
        <w:t xml:space="preserve"> </w:t>
      </w:r>
      <w:r>
        <w:rPr>
          <w:w w:val="90"/>
          <w:sz w:val="22"/>
        </w:rPr>
        <w:t>окружающего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мира,</w:t>
      </w:r>
      <w:r>
        <w:rPr>
          <w:spacing w:val="4"/>
          <w:w w:val="90"/>
          <w:sz w:val="22"/>
        </w:rPr>
        <w:t xml:space="preserve"> </w:t>
      </w:r>
      <w:r>
        <w:rPr>
          <w:w w:val="90"/>
          <w:sz w:val="22"/>
        </w:rPr>
        <w:t>а</w:t>
      </w:r>
      <w:r>
        <w:rPr>
          <w:spacing w:val="4"/>
          <w:w w:val="90"/>
          <w:sz w:val="22"/>
        </w:rPr>
        <w:t xml:space="preserve"> </w:t>
      </w:r>
      <w:r>
        <w:rPr>
          <w:w w:val="90"/>
          <w:sz w:val="22"/>
        </w:rPr>
        <w:t>также</w:t>
      </w:r>
      <w:r>
        <w:rPr>
          <w:spacing w:val="4"/>
          <w:w w:val="90"/>
          <w:sz w:val="22"/>
        </w:rPr>
        <w:t xml:space="preserve"> </w:t>
      </w:r>
      <w:r>
        <w:rPr>
          <w:w w:val="90"/>
          <w:sz w:val="22"/>
        </w:rPr>
        <w:t>как</w:t>
      </w:r>
      <w:r>
        <w:rPr>
          <w:spacing w:val="4"/>
          <w:w w:val="90"/>
          <w:sz w:val="22"/>
        </w:rPr>
        <w:t xml:space="preserve"> </w:t>
      </w:r>
      <w:r>
        <w:rPr>
          <w:w w:val="90"/>
          <w:sz w:val="22"/>
        </w:rPr>
        <w:t>предпосылка</w:t>
      </w:r>
      <w:r>
        <w:rPr>
          <w:spacing w:val="4"/>
          <w:w w:val="90"/>
          <w:sz w:val="22"/>
        </w:rPr>
        <w:t xml:space="preserve"> </w:t>
      </w:r>
      <w:r>
        <w:rPr>
          <w:w w:val="90"/>
          <w:sz w:val="22"/>
        </w:rPr>
        <w:t>к</w:t>
      </w:r>
      <w:r>
        <w:rPr>
          <w:spacing w:val="4"/>
          <w:w w:val="90"/>
          <w:sz w:val="22"/>
        </w:rPr>
        <w:t xml:space="preserve"> </w:t>
      </w:r>
      <w:r>
        <w:rPr>
          <w:w w:val="90"/>
          <w:sz w:val="22"/>
        </w:rPr>
        <w:t>но-</w:t>
      </w:r>
      <w:r>
        <w:rPr>
          <w:spacing w:val="-57"/>
          <w:w w:val="90"/>
          <w:sz w:val="22"/>
        </w:rPr>
        <w:t xml:space="preserve"> </w:t>
      </w:r>
      <w:r>
        <w:rPr>
          <w:w w:val="85"/>
          <w:sz w:val="22"/>
        </w:rPr>
        <w:t>вому</w:t>
      </w:r>
      <w:r>
        <w:rPr>
          <w:spacing w:val="21"/>
          <w:w w:val="85"/>
          <w:sz w:val="22"/>
        </w:rPr>
        <w:t xml:space="preserve"> </w:t>
      </w:r>
      <w:r>
        <w:rPr>
          <w:w w:val="85"/>
          <w:sz w:val="22"/>
        </w:rPr>
        <w:t>познанию,</w:t>
      </w:r>
      <w:r>
        <w:rPr>
          <w:spacing w:val="22"/>
          <w:w w:val="85"/>
          <w:sz w:val="22"/>
        </w:rPr>
        <w:t xml:space="preserve"> </w:t>
      </w:r>
      <w:r>
        <w:rPr>
          <w:w w:val="85"/>
          <w:sz w:val="22"/>
        </w:rPr>
        <w:t>оценке,</w:t>
      </w:r>
      <w:r>
        <w:rPr>
          <w:spacing w:val="21"/>
          <w:w w:val="85"/>
          <w:sz w:val="22"/>
        </w:rPr>
        <w:t xml:space="preserve"> </w:t>
      </w:r>
      <w:r>
        <w:rPr>
          <w:w w:val="85"/>
          <w:sz w:val="22"/>
        </w:rPr>
        <w:t>чувствованию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на</w:t>
      </w:r>
      <w:r>
        <w:rPr>
          <w:spacing w:val="13"/>
          <w:w w:val="85"/>
          <w:sz w:val="22"/>
        </w:rPr>
        <w:t xml:space="preserve"> </w:t>
      </w:r>
      <w:r>
        <w:rPr>
          <w:w w:val="85"/>
          <w:sz w:val="22"/>
        </w:rPr>
        <w:t>более</w:t>
      </w:r>
      <w:r>
        <w:rPr>
          <w:spacing w:val="14"/>
          <w:w w:val="85"/>
          <w:sz w:val="22"/>
        </w:rPr>
        <w:t xml:space="preserve"> </w:t>
      </w:r>
      <w:r>
        <w:rPr>
          <w:w w:val="85"/>
          <w:sz w:val="22"/>
        </w:rPr>
        <w:t>высоком</w:t>
      </w:r>
      <w:r>
        <w:rPr>
          <w:spacing w:val="14"/>
          <w:w w:val="85"/>
          <w:sz w:val="22"/>
        </w:rPr>
        <w:t xml:space="preserve"> </w:t>
      </w:r>
      <w:r>
        <w:rPr>
          <w:w w:val="85"/>
          <w:sz w:val="22"/>
        </w:rPr>
        <w:t>уровне</w:t>
      </w:r>
      <w:r>
        <w:rPr>
          <w:spacing w:val="14"/>
          <w:w w:val="85"/>
          <w:sz w:val="22"/>
        </w:rPr>
        <w:t xml:space="preserve"> </w:t>
      </w:r>
      <w:r>
        <w:rPr>
          <w:w w:val="85"/>
          <w:sz w:val="22"/>
        </w:rPr>
        <w:t>(</w:t>
      </w:r>
      <w:r>
        <w:rPr>
          <w:rFonts w:ascii="Arial" w:hAnsi="Arial"/>
          <w:i/>
          <w:w w:val="85"/>
          <w:sz w:val="22"/>
        </w:rPr>
        <w:t>деятельно-</w:t>
      </w:r>
      <w:r>
        <w:rPr>
          <w:rFonts w:ascii="Arial" w:hAnsi="Arial"/>
          <w:i/>
          <w:spacing w:val="-49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стный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компонент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эстетического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от-</w:t>
      </w:r>
      <w:r>
        <w:rPr>
          <w:rFonts w:ascii="Arial" w:hAnsi="Arial"/>
          <w:i/>
          <w:spacing w:val="-48"/>
          <w:w w:val="85"/>
          <w:sz w:val="22"/>
        </w:rPr>
        <w:t xml:space="preserve"> </w:t>
      </w:r>
      <w:r>
        <w:rPr>
          <w:rFonts w:ascii="Arial" w:hAnsi="Arial"/>
          <w:i/>
          <w:sz w:val="22"/>
        </w:rPr>
        <w:t>ношения</w:t>
      </w:r>
      <w:r>
        <w:rPr>
          <w:sz w:val="22"/>
        </w:rPr>
        <w:t>).</w:t>
      </w:r>
    </w:p>
    <w:p>
      <w:pPr>
        <w:pStyle w:val="13"/>
        <w:spacing w:line="225" w:lineRule="auto"/>
        <w:ind w:left="182" w:right="904" w:firstLine="226"/>
      </w:pPr>
      <w:r>
        <w:rPr>
          <w:spacing w:val="-1"/>
          <w:w w:val="90"/>
        </w:rPr>
        <w:t xml:space="preserve">Следовательно, </w:t>
      </w:r>
      <w:r>
        <w:rPr>
          <w:w w:val="90"/>
        </w:rPr>
        <w:t>нам необходимо уяс-</w:t>
      </w:r>
      <w:r>
        <w:rPr>
          <w:spacing w:val="-57"/>
          <w:w w:val="90"/>
        </w:rPr>
        <w:t xml:space="preserve"> </w:t>
      </w:r>
      <w:r>
        <w:rPr>
          <w:w w:val="85"/>
        </w:rPr>
        <w:t>нить природу, специфику и структуру эс-</w:t>
      </w:r>
      <w:r>
        <w:rPr>
          <w:spacing w:val="1"/>
          <w:w w:val="85"/>
        </w:rPr>
        <w:t xml:space="preserve"> </w:t>
      </w:r>
      <w:r>
        <w:rPr>
          <w:w w:val="90"/>
        </w:rPr>
        <w:t>тетического отношения – самого спор-</w:t>
      </w:r>
      <w:r>
        <w:rPr>
          <w:spacing w:val="1"/>
          <w:w w:val="90"/>
        </w:rPr>
        <w:t xml:space="preserve"> </w:t>
      </w:r>
      <w:r>
        <w:rPr>
          <w:w w:val="90"/>
        </w:rPr>
        <w:t>ного и сложного вида социальных отно-</w:t>
      </w:r>
      <w:r>
        <w:rPr>
          <w:spacing w:val="-57"/>
          <w:w w:val="90"/>
        </w:rPr>
        <w:t xml:space="preserve"> </w:t>
      </w:r>
      <w:r>
        <w:t>шений.</w:t>
      </w:r>
    </w:p>
    <w:p>
      <w:pPr>
        <w:pStyle w:val="13"/>
        <w:spacing w:line="225" w:lineRule="auto"/>
        <w:ind w:left="182" w:right="896" w:firstLine="226"/>
      </w:pPr>
      <w:r>
        <w:rPr>
          <w:rFonts w:ascii="Arial" w:hAnsi="Arial"/>
          <w:b/>
          <w:w w:val="85"/>
        </w:rPr>
        <w:t>Природа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эстетического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отношения.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w w:val="90"/>
        </w:rPr>
        <w:t>Природа</w:t>
      </w:r>
      <w:r>
        <w:rPr>
          <w:spacing w:val="1"/>
          <w:w w:val="90"/>
        </w:rPr>
        <w:t xml:space="preserve"> </w:t>
      </w:r>
      <w:r>
        <w:rPr>
          <w:w w:val="90"/>
        </w:rPr>
        <w:t>эстетического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-57"/>
          <w:w w:val="90"/>
        </w:rPr>
        <w:t xml:space="preserve"> </w:t>
      </w:r>
      <w:r>
        <w:rPr>
          <w:w w:val="85"/>
        </w:rPr>
        <w:t>заключается, прежде всего, в его соци-</w:t>
      </w:r>
      <w:r>
        <w:rPr>
          <w:spacing w:val="1"/>
          <w:w w:val="85"/>
        </w:rPr>
        <w:t xml:space="preserve"> </w:t>
      </w:r>
      <w:r>
        <w:rPr>
          <w:w w:val="90"/>
        </w:rPr>
        <w:t>альном характере (Г. Гегель, И. Кант).</w:t>
      </w:r>
      <w:r>
        <w:rPr>
          <w:spacing w:val="1"/>
          <w:w w:val="90"/>
        </w:rPr>
        <w:t xml:space="preserve"> </w:t>
      </w:r>
      <w:r>
        <w:rPr>
          <w:w w:val="90"/>
        </w:rPr>
        <w:t>Опыт</w:t>
      </w:r>
      <w:r>
        <w:rPr>
          <w:spacing w:val="1"/>
          <w:w w:val="90"/>
        </w:rPr>
        <w:t xml:space="preserve"> </w:t>
      </w:r>
      <w:r>
        <w:rPr>
          <w:w w:val="90"/>
        </w:rPr>
        <w:t>многовекового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развития</w:t>
      </w:r>
      <w:r>
        <w:rPr>
          <w:spacing w:val="1"/>
          <w:w w:val="90"/>
        </w:rPr>
        <w:t xml:space="preserve"> </w:t>
      </w:r>
      <w:r>
        <w:rPr>
          <w:w w:val="90"/>
        </w:rPr>
        <w:t>эстети-</w:t>
      </w:r>
      <w:r>
        <w:rPr>
          <w:spacing w:val="-57"/>
          <w:w w:val="90"/>
        </w:rPr>
        <w:t xml:space="preserve"> </w:t>
      </w:r>
      <w:r>
        <w:rPr>
          <w:w w:val="90"/>
        </w:rPr>
        <w:t>ческой мысли показывает, что не мо-</w:t>
      </w:r>
      <w:r>
        <w:rPr>
          <w:spacing w:val="1"/>
          <w:w w:val="90"/>
        </w:rPr>
        <w:t xml:space="preserve"> </w:t>
      </w:r>
      <w:r>
        <w:rPr>
          <w:w w:val="90"/>
        </w:rPr>
        <w:t>жет быть «эстетического вообще». Эс-</w:t>
      </w:r>
      <w:r>
        <w:rPr>
          <w:spacing w:val="1"/>
          <w:w w:val="90"/>
        </w:rPr>
        <w:t xml:space="preserve"> </w:t>
      </w:r>
      <w:r>
        <w:rPr>
          <w:w w:val="90"/>
        </w:rPr>
        <w:t>тетические ценности и оценки, предс-</w:t>
      </w:r>
      <w:r>
        <w:rPr>
          <w:spacing w:val="1"/>
          <w:w w:val="90"/>
        </w:rPr>
        <w:t xml:space="preserve"> </w:t>
      </w:r>
      <w:r>
        <w:rPr>
          <w:w w:val="90"/>
        </w:rPr>
        <w:t>тавления и идеалы, эстетические чув-</w:t>
      </w:r>
      <w:r>
        <w:rPr>
          <w:spacing w:val="1"/>
          <w:w w:val="90"/>
        </w:rPr>
        <w:t xml:space="preserve"> </w:t>
      </w:r>
      <w:r>
        <w:rPr>
          <w:w w:val="90"/>
        </w:rPr>
        <w:t>ства и отношения всегда исторически</w:t>
      </w:r>
      <w:r>
        <w:rPr>
          <w:spacing w:val="1"/>
          <w:w w:val="90"/>
        </w:rPr>
        <w:t xml:space="preserve"> </w:t>
      </w:r>
      <w:r>
        <w:rPr>
          <w:w w:val="90"/>
        </w:rPr>
        <w:t>детерминированы</w:t>
      </w:r>
      <w:r>
        <w:rPr>
          <w:spacing w:val="1"/>
          <w:w w:val="90"/>
        </w:rPr>
        <w:t xml:space="preserve"> </w:t>
      </w:r>
      <w:r>
        <w:rPr>
          <w:w w:val="90"/>
        </w:rPr>
        <w:t>социальными</w:t>
      </w:r>
      <w:r>
        <w:rPr>
          <w:spacing w:val="1"/>
          <w:w w:val="90"/>
        </w:rPr>
        <w:t xml:space="preserve"> </w:t>
      </w:r>
      <w:r>
        <w:rPr>
          <w:w w:val="90"/>
        </w:rPr>
        <w:t>усло-</w:t>
      </w:r>
      <w:r>
        <w:rPr>
          <w:spacing w:val="1"/>
          <w:w w:val="90"/>
        </w:rPr>
        <w:t xml:space="preserve"> </w:t>
      </w:r>
      <w:r>
        <w:rPr>
          <w:w w:val="90"/>
        </w:rPr>
        <w:t>виями и практикой человека, направ-</w:t>
      </w:r>
      <w:r>
        <w:rPr>
          <w:spacing w:val="1"/>
          <w:w w:val="90"/>
        </w:rPr>
        <w:t xml:space="preserve"> </w:t>
      </w:r>
      <w:r>
        <w:rPr>
          <w:w w:val="90"/>
        </w:rPr>
        <w:t>ленной на освоение реальной действи-</w:t>
      </w:r>
      <w:r>
        <w:rPr>
          <w:spacing w:val="1"/>
          <w:w w:val="90"/>
        </w:rPr>
        <w:t xml:space="preserve"> </w:t>
      </w:r>
      <w:r>
        <w:rPr>
          <w:w w:val="85"/>
        </w:rPr>
        <w:t>тельности.</w:t>
      </w:r>
      <w:r>
        <w:rPr>
          <w:spacing w:val="1"/>
          <w:w w:val="85"/>
        </w:rPr>
        <w:t xml:space="preserve"> </w:t>
      </w:r>
      <w:r>
        <w:rPr>
          <w:w w:val="85"/>
        </w:rPr>
        <w:t>Следовательно,</w:t>
      </w:r>
      <w:r>
        <w:rPr>
          <w:spacing w:val="1"/>
          <w:w w:val="85"/>
        </w:rPr>
        <w:t xml:space="preserve"> </w:t>
      </w:r>
      <w:r>
        <w:rPr>
          <w:w w:val="85"/>
        </w:rPr>
        <w:t>сущность</w:t>
      </w:r>
      <w:r>
        <w:rPr>
          <w:spacing w:val="-54"/>
          <w:w w:val="85"/>
        </w:rPr>
        <w:t xml:space="preserve"> </w:t>
      </w:r>
      <w:r>
        <w:rPr>
          <w:w w:val="90"/>
        </w:rPr>
        <w:t>социального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характера</w:t>
      </w:r>
      <w:r>
        <w:rPr>
          <w:spacing w:val="1"/>
          <w:w w:val="90"/>
        </w:rPr>
        <w:t xml:space="preserve"> </w:t>
      </w:r>
      <w:r>
        <w:rPr>
          <w:w w:val="90"/>
        </w:rPr>
        <w:t>эстетического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отношения есть проявление и выраже-</w:t>
      </w:r>
      <w:r>
        <w:rPr>
          <w:spacing w:val="1"/>
          <w:w w:val="90"/>
        </w:rPr>
        <w:t xml:space="preserve"> </w:t>
      </w:r>
      <w:r>
        <w:rPr>
          <w:w w:val="85"/>
        </w:rPr>
        <w:t>ние</w:t>
      </w:r>
      <w:r>
        <w:rPr>
          <w:spacing w:val="1"/>
          <w:w w:val="85"/>
        </w:rPr>
        <w:t xml:space="preserve"> </w:t>
      </w:r>
      <w:r>
        <w:rPr>
          <w:w w:val="85"/>
        </w:rPr>
        <w:t>культурно−исторического</w:t>
      </w:r>
      <w:r>
        <w:rPr>
          <w:spacing w:val="1"/>
          <w:w w:val="85"/>
        </w:rPr>
        <w:t xml:space="preserve"> </w:t>
      </w:r>
      <w:r>
        <w:rPr>
          <w:w w:val="85"/>
        </w:rPr>
        <w:t>развития</w:t>
      </w:r>
      <w:r>
        <w:rPr>
          <w:spacing w:val="1"/>
          <w:w w:val="85"/>
        </w:rPr>
        <w:t xml:space="preserve"> </w:t>
      </w:r>
      <w:r>
        <w:t>человека.</w:t>
      </w:r>
    </w:p>
    <w:p>
      <w:pPr>
        <w:spacing w:after="0" w:line="225" w:lineRule="auto"/>
        <w:sectPr>
          <w:footerReference r:id="rId10" w:type="default"/>
          <w:pgSz w:w="18710" w:h="13330" w:orient="landscape"/>
          <w:pgMar w:top="740" w:right="0" w:bottom="860" w:left="0" w:header="0" w:footer="674" w:gutter="0"/>
          <w:cols w:equalWidth="0" w:num="4">
            <w:col w:w="4626" w:space="40"/>
            <w:col w:w="3940" w:space="635"/>
            <w:col w:w="4625" w:space="39"/>
            <w:col w:w="4805"/>
          </w:cols>
        </w:sectPr>
      </w:pPr>
    </w:p>
    <w:p>
      <w:pPr>
        <w:pStyle w:val="13"/>
        <w:spacing w:before="76" w:line="225" w:lineRule="auto"/>
        <w:ind w:left="907" w:firstLine="226"/>
      </w:pPr>
      <w:r>
        <w:rPr>
          <w:rFonts w:ascii="Arial" w:hAnsi="Arial"/>
          <w:b/>
          <w:i/>
          <w:w w:val="85"/>
        </w:rPr>
        <w:t>Социальная</w:t>
      </w:r>
      <w:r>
        <w:rPr>
          <w:rFonts w:ascii="Arial" w:hAnsi="Arial"/>
          <w:b/>
          <w:i/>
          <w:spacing w:val="1"/>
          <w:w w:val="85"/>
        </w:rPr>
        <w:t xml:space="preserve"> </w:t>
      </w:r>
      <w:r>
        <w:rPr>
          <w:rFonts w:ascii="Arial" w:hAnsi="Arial"/>
          <w:b/>
          <w:i/>
          <w:w w:val="85"/>
        </w:rPr>
        <w:t>природа</w:t>
      </w:r>
      <w:r>
        <w:rPr>
          <w:rFonts w:ascii="Arial" w:hAnsi="Arial"/>
          <w:b/>
          <w:i/>
          <w:spacing w:val="1"/>
          <w:w w:val="85"/>
        </w:rPr>
        <w:t xml:space="preserve"> </w:t>
      </w:r>
      <w:r>
        <w:rPr>
          <w:w w:val="85"/>
        </w:rPr>
        <w:t>эстетического</w:t>
      </w:r>
      <w:r>
        <w:rPr>
          <w:spacing w:val="-54"/>
          <w:w w:val="85"/>
        </w:rPr>
        <w:t xml:space="preserve"> </w:t>
      </w:r>
      <w:r>
        <w:rPr>
          <w:w w:val="85"/>
        </w:rPr>
        <w:t>отношения обусловливает его объектив-</w:t>
      </w:r>
      <w:r>
        <w:rPr>
          <w:spacing w:val="1"/>
          <w:w w:val="85"/>
        </w:rPr>
        <w:t xml:space="preserve"> </w:t>
      </w:r>
      <w:r>
        <w:rPr>
          <w:w w:val="85"/>
        </w:rPr>
        <w:t>ную</w:t>
      </w:r>
      <w:r>
        <w:rPr>
          <w:spacing w:val="1"/>
          <w:w w:val="85"/>
        </w:rPr>
        <w:t xml:space="preserve"> </w:t>
      </w:r>
      <w:r>
        <w:rPr>
          <w:w w:val="85"/>
        </w:rPr>
        <w:t>детерминацию</w:t>
      </w:r>
      <w:r>
        <w:rPr>
          <w:spacing w:val="1"/>
          <w:w w:val="85"/>
        </w:rPr>
        <w:t xml:space="preserve"> </w:t>
      </w:r>
      <w:r>
        <w:rPr>
          <w:w w:val="85"/>
        </w:rPr>
        <w:t>(С.С. Гольдентрихт,</w:t>
      </w:r>
      <w:r>
        <w:rPr>
          <w:spacing w:val="1"/>
          <w:w w:val="85"/>
        </w:rPr>
        <w:t xml:space="preserve"> </w:t>
      </w:r>
      <w:r>
        <w:rPr>
          <w:w w:val="85"/>
        </w:rPr>
        <w:t>В.С. Ежов). Эстетическое отношение не-</w:t>
      </w:r>
      <w:r>
        <w:rPr>
          <w:spacing w:val="1"/>
          <w:w w:val="85"/>
        </w:rPr>
        <w:t xml:space="preserve"> </w:t>
      </w:r>
      <w:r>
        <w:rPr>
          <w:w w:val="90"/>
        </w:rPr>
        <w:t>возможно без эстетических предметов</w:t>
      </w:r>
      <w:r>
        <w:rPr>
          <w:spacing w:val="1"/>
          <w:w w:val="90"/>
        </w:rPr>
        <w:t xml:space="preserve"> </w:t>
      </w:r>
      <w:r>
        <w:rPr>
          <w:w w:val="85"/>
        </w:rPr>
        <w:t>или явлений, существующих реально или</w:t>
      </w:r>
      <w:r>
        <w:rPr>
          <w:spacing w:val="1"/>
          <w:w w:val="85"/>
        </w:rPr>
        <w:t xml:space="preserve"> </w:t>
      </w:r>
      <w:r>
        <w:rPr>
          <w:w w:val="90"/>
        </w:rPr>
        <w:t>в</w:t>
      </w:r>
      <w:r>
        <w:rPr>
          <w:spacing w:val="-9"/>
          <w:w w:val="90"/>
        </w:rPr>
        <w:t xml:space="preserve"> </w:t>
      </w:r>
      <w:r>
        <w:rPr>
          <w:w w:val="90"/>
        </w:rPr>
        <w:t>образах</w:t>
      </w:r>
      <w:r>
        <w:rPr>
          <w:spacing w:val="-9"/>
          <w:w w:val="90"/>
        </w:rPr>
        <w:t xml:space="preserve"> </w:t>
      </w:r>
      <w:r>
        <w:rPr>
          <w:w w:val="90"/>
        </w:rPr>
        <w:t>фантазии.</w:t>
      </w:r>
      <w:r>
        <w:rPr>
          <w:spacing w:val="-9"/>
          <w:w w:val="90"/>
        </w:rPr>
        <w:t xml:space="preserve"> </w:t>
      </w:r>
      <w:r>
        <w:rPr>
          <w:w w:val="90"/>
        </w:rPr>
        <w:t>Отношение</w:t>
      </w:r>
      <w:r>
        <w:rPr>
          <w:spacing w:val="-9"/>
          <w:w w:val="90"/>
        </w:rPr>
        <w:t xml:space="preserve"> </w:t>
      </w:r>
      <w:r>
        <w:rPr>
          <w:w w:val="90"/>
        </w:rPr>
        <w:t>являет-</w:t>
      </w:r>
      <w:r>
        <w:rPr>
          <w:spacing w:val="-58"/>
          <w:w w:val="90"/>
        </w:rPr>
        <w:t xml:space="preserve"> </w:t>
      </w:r>
      <w:r>
        <w:rPr>
          <w:w w:val="90"/>
        </w:rPr>
        <w:t>ся эстетическим в том случае, если оно</w:t>
      </w:r>
      <w:r>
        <w:rPr>
          <w:spacing w:val="-57"/>
          <w:w w:val="90"/>
        </w:rPr>
        <w:t xml:space="preserve"> </w:t>
      </w:r>
      <w:r>
        <w:rPr>
          <w:w w:val="90"/>
        </w:rPr>
        <w:t>отражает эстетические качества объек-</w:t>
      </w:r>
      <w:r>
        <w:rPr>
          <w:spacing w:val="-57"/>
          <w:w w:val="90"/>
        </w:rPr>
        <w:t xml:space="preserve"> </w:t>
      </w:r>
      <w:r>
        <w:rPr>
          <w:w w:val="90"/>
        </w:rPr>
        <w:t>тивной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действительности.</w:t>
      </w:r>
      <w:r>
        <w:rPr>
          <w:spacing w:val="1"/>
          <w:w w:val="90"/>
        </w:rPr>
        <w:t xml:space="preserve"> </w:t>
      </w:r>
      <w:r>
        <w:rPr>
          <w:w w:val="90"/>
        </w:rPr>
        <w:t>Помимо</w:t>
      </w:r>
      <w:r>
        <w:rPr>
          <w:spacing w:val="-57"/>
          <w:w w:val="90"/>
        </w:rPr>
        <w:t xml:space="preserve"> </w:t>
      </w:r>
      <w:r>
        <w:rPr>
          <w:w w:val="90"/>
        </w:rPr>
        <w:t>внешней</w:t>
      </w:r>
      <w:r>
        <w:rPr>
          <w:spacing w:val="1"/>
          <w:w w:val="90"/>
        </w:rPr>
        <w:t xml:space="preserve"> </w:t>
      </w:r>
      <w:r>
        <w:rPr>
          <w:w w:val="90"/>
        </w:rPr>
        <w:t>объективации,</w:t>
      </w:r>
      <w:r>
        <w:rPr>
          <w:spacing w:val="1"/>
          <w:w w:val="90"/>
        </w:rPr>
        <w:t xml:space="preserve"> </w:t>
      </w:r>
      <w:r>
        <w:rPr>
          <w:w w:val="90"/>
        </w:rPr>
        <w:t>оно</w:t>
      </w:r>
      <w:r>
        <w:rPr>
          <w:spacing w:val="1"/>
          <w:w w:val="90"/>
        </w:rPr>
        <w:t xml:space="preserve"> </w:t>
      </w:r>
      <w:r>
        <w:rPr>
          <w:w w:val="90"/>
        </w:rPr>
        <w:t>обладает</w:t>
      </w:r>
      <w:r>
        <w:rPr>
          <w:spacing w:val="-57"/>
          <w:w w:val="90"/>
        </w:rPr>
        <w:t xml:space="preserve"> </w:t>
      </w:r>
      <w:r>
        <w:rPr>
          <w:w w:val="90"/>
        </w:rPr>
        <w:t>возможностью</w:t>
      </w:r>
      <w:r>
        <w:rPr>
          <w:spacing w:val="1"/>
          <w:w w:val="90"/>
        </w:rPr>
        <w:t xml:space="preserve"> </w:t>
      </w:r>
      <w:r>
        <w:rPr>
          <w:w w:val="90"/>
        </w:rPr>
        <w:t>объективации</w:t>
      </w:r>
      <w:r>
        <w:rPr>
          <w:spacing w:val="1"/>
          <w:w w:val="90"/>
        </w:rPr>
        <w:t xml:space="preserve"> </w:t>
      </w:r>
      <w:r>
        <w:rPr>
          <w:w w:val="90"/>
        </w:rPr>
        <w:t>внутрен-</w:t>
      </w:r>
      <w:r>
        <w:rPr>
          <w:spacing w:val="-57"/>
          <w:w w:val="90"/>
        </w:rPr>
        <w:t xml:space="preserve"> </w:t>
      </w:r>
      <w:r>
        <w:rPr>
          <w:w w:val="90"/>
        </w:rPr>
        <w:t>ней, когда субъект эстетического отно-</w:t>
      </w:r>
      <w:r>
        <w:rPr>
          <w:spacing w:val="-57"/>
          <w:w w:val="90"/>
        </w:rPr>
        <w:t xml:space="preserve"> </w:t>
      </w:r>
      <w:r>
        <w:rPr>
          <w:w w:val="85"/>
        </w:rPr>
        <w:t>шения, объективируя в конкретно−чувст-</w:t>
      </w:r>
      <w:r>
        <w:rPr>
          <w:spacing w:val="1"/>
          <w:w w:val="85"/>
        </w:rPr>
        <w:t xml:space="preserve"> </w:t>
      </w:r>
      <w:r>
        <w:rPr>
          <w:w w:val="85"/>
        </w:rPr>
        <w:t>венном предмете своё эстетическое сос-</w:t>
      </w:r>
      <w:r>
        <w:rPr>
          <w:spacing w:val="1"/>
          <w:w w:val="85"/>
        </w:rPr>
        <w:t xml:space="preserve"> </w:t>
      </w:r>
      <w:r>
        <w:rPr>
          <w:w w:val="90"/>
        </w:rPr>
        <w:t>тояние, превращает его в объективную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реальность (например, художественное</w:t>
      </w:r>
      <w:r>
        <w:rPr>
          <w:spacing w:val="-57"/>
          <w:w w:val="90"/>
        </w:rPr>
        <w:t xml:space="preserve"> </w:t>
      </w:r>
      <w:r>
        <w:rPr>
          <w:w w:val="90"/>
        </w:rPr>
        <w:t>произведение). Возникновение эстети-</w:t>
      </w:r>
      <w:r>
        <w:rPr>
          <w:spacing w:val="1"/>
          <w:w w:val="90"/>
        </w:rPr>
        <w:t xml:space="preserve"> </w:t>
      </w:r>
      <w:r>
        <w:rPr>
          <w:w w:val="90"/>
        </w:rPr>
        <w:t>ческого отношения – явления объектив-</w:t>
      </w:r>
      <w:r>
        <w:rPr>
          <w:spacing w:val="-57"/>
          <w:w w:val="90"/>
        </w:rPr>
        <w:t xml:space="preserve"> </w:t>
      </w:r>
      <w:r>
        <w:rPr>
          <w:w w:val="90"/>
        </w:rPr>
        <w:t>ного – связано со специфической соци-</w:t>
      </w:r>
      <w:r>
        <w:rPr>
          <w:spacing w:val="1"/>
          <w:w w:val="90"/>
        </w:rPr>
        <w:t xml:space="preserve"> </w:t>
      </w:r>
      <w:r>
        <w:rPr>
          <w:w w:val="90"/>
        </w:rPr>
        <w:t>альной</w:t>
      </w:r>
      <w:r>
        <w:rPr>
          <w:spacing w:val="-7"/>
          <w:w w:val="90"/>
        </w:rPr>
        <w:t xml:space="preserve"> </w:t>
      </w:r>
      <w:r>
        <w:rPr>
          <w:w w:val="90"/>
        </w:rPr>
        <w:t>ситуацией,</w:t>
      </w:r>
      <w:r>
        <w:rPr>
          <w:spacing w:val="-6"/>
          <w:w w:val="90"/>
        </w:rPr>
        <w:t xml:space="preserve"> </w:t>
      </w:r>
      <w:r>
        <w:rPr>
          <w:w w:val="90"/>
        </w:rPr>
        <w:t>которая:</w:t>
      </w:r>
    </w:p>
    <w:p>
      <w:pPr>
        <w:pStyle w:val="22"/>
        <w:numPr>
          <w:ilvl w:val="1"/>
          <w:numId w:val="4"/>
        </w:numPr>
        <w:tabs>
          <w:tab w:val="left" w:pos="1134"/>
        </w:tabs>
        <w:spacing w:before="0" w:after="0" w:line="225" w:lineRule="auto"/>
        <w:ind w:left="1133" w:right="2" w:hanging="227"/>
        <w:jc w:val="both"/>
        <w:rPr>
          <w:sz w:val="22"/>
        </w:rPr>
      </w:pPr>
      <w:r>
        <w:rPr>
          <w:w w:val="90"/>
          <w:sz w:val="22"/>
        </w:rPr>
        <w:t>задаёт отношение цели к результату</w:t>
      </w:r>
      <w:r>
        <w:rPr>
          <w:spacing w:val="1"/>
          <w:w w:val="90"/>
          <w:sz w:val="22"/>
        </w:rPr>
        <w:t xml:space="preserve"> </w:t>
      </w:r>
      <w:r>
        <w:rPr>
          <w:w w:val="85"/>
          <w:sz w:val="22"/>
        </w:rPr>
        <w:t>деятельности и тем самым определяет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характер отношений человека к дей-</w:t>
      </w:r>
      <w:r>
        <w:rPr>
          <w:spacing w:val="1"/>
          <w:w w:val="90"/>
          <w:sz w:val="22"/>
        </w:rPr>
        <w:t xml:space="preserve"> </w:t>
      </w:r>
      <w:r>
        <w:rPr>
          <w:sz w:val="22"/>
        </w:rPr>
        <w:t>ствительности;</w:t>
      </w:r>
    </w:p>
    <w:p>
      <w:pPr>
        <w:pStyle w:val="22"/>
        <w:numPr>
          <w:ilvl w:val="1"/>
          <w:numId w:val="4"/>
        </w:numPr>
        <w:tabs>
          <w:tab w:val="left" w:pos="1134"/>
        </w:tabs>
        <w:spacing w:before="0" w:after="0" w:line="225" w:lineRule="auto"/>
        <w:ind w:left="1133" w:right="2" w:hanging="227"/>
        <w:jc w:val="both"/>
        <w:rPr>
          <w:sz w:val="22"/>
        </w:rPr>
      </w:pPr>
      <w:r>
        <w:rPr>
          <w:w w:val="90"/>
          <w:sz w:val="22"/>
        </w:rPr>
        <w:t>создаёт установку на снятие чувства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зависимости человека от различных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внешних сил и на должное различе-</w:t>
      </w:r>
      <w:r>
        <w:rPr>
          <w:spacing w:val="1"/>
          <w:w w:val="90"/>
          <w:sz w:val="22"/>
        </w:rPr>
        <w:t xml:space="preserve"> </w:t>
      </w:r>
      <w:r>
        <w:rPr>
          <w:w w:val="95"/>
          <w:sz w:val="22"/>
        </w:rPr>
        <w:t>ние противоречий в реальной дея-</w:t>
      </w:r>
      <w:r>
        <w:rPr>
          <w:spacing w:val="1"/>
          <w:w w:val="95"/>
          <w:sz w:val="22"/>
        </w:rPr>
        <w:t xml:space="preserve"> </w:t>
      </w:r>
      <w:r>
        <w:rPr>
          <w:sz w:val="22"/>
        </w:rPr>
        <w:t>тельности;</w:t>
      </w:r>
    </w:p>
    <w:p>
      <w:pPr>
        <w:pStyle w:val="22"/>
        <w:numPr>
          <w:ilvl w:val="1"/>
          <w:numId w:val="4"/>
        </w:numPr>
        <w:tabs>
          <w:tab w:val="left" w:pos="1134"/>
        </w:tabs>
        <w:spacing w:before="0" w:after="0" w:line="225" w:lineRule="auto"/>
        <w:ind w:left="1133" w:right="2" w:hanging="227"/>
        <w:jc w:val="both"/>
        <w:rPr>
          <w:sz w:val="22"/>
        </w:rPr>
      </w:pPr>
      <w:r>
        <w:rPr>
          <w:w w:val="90"/>
          <w:sz w:val="22"/>
        </w:rPr>
        <w:t>создаёт «заказ» для художественной</w:t>
      </w:r>
      <w:r>
        <w:rPr>
          <w:spacing w:val="1"/>
          <w:w w:val="90"/>
          <w:sz w:val="22"/>
        </w:rPr>
        <w:t xml:space="preserve"> </w:t>
      </w:r>
      <w:r>
        <w:rPr>
          <w:sz w:val="22"/>
        </w:rPr>
        <w:t>деятельности;</w:t>
      </w:r>
    </w:p>
    <w:p>
      <w:pPr>
        <w:pStyle w:val="22"/>
        <w:numPr>
          <w:ilvl w:val="1"/>
          <w:numId w:val="4"/>
        </w:numPr>
        <w:tabs>
          <w:tab w:val="left" w:pos="1134"/>
        </w:tabs>
        <w:spacing w:before="0" w:after="0" w:line="225" w:lineRule="auto"/>
        <w:ind w:left="1133" w:right="2" w:hanging="227"/>
        <w:jc w:val="both"/>
        <w:rPr>
          <w:sz w:val="22"/>
        </w:rPr>
      </w:pPr>
      <w:r>
        <w:rPr>
          <w:spacing w:val="-1"/>
          <w:w w:val="90"/>
          <w:sz w:val="22"/>
        </w:rPr>
        <w:t xml:space="preserve">обусловливает </w:t>
      </w:r>
      <w:r>
        <w:rPr>
          <w:w w:val="90"/>
          <w:sz w:val="22"/>
        </w:rPr>
        <w:t>характер моделирова-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ния реальности в объекте эстетичес-</w:t>
      </w:r>
      <w:r>
        <w:rPr>
          <w:spacing w:val="-57"/>
          <w:w w:val="90"/>
          <w:sz w:val="22"/>
        </w:rPr>
        <w:t xml:space="preserve"> </w:t>
      </w:r>
      <w:r>
        <w:rPr>
          <w:w w:val="95"/>
          <w:sz w:val="22"/>
        </w:rPr>
        <w:t>кого</w:t>
      </w:r>
      <w:r>
        <w:rPr>
          <w:spacing w:val="-10"/>
          <w:w w:val="95"/>
          <w:sz w:val="22"/>
        </w:rPr>
        <w:t xml:space="preserve"> </w:t>
      </w:r>
      <w:r>
        <w:rPr>
          <w:w w:val="95"/>
          <w:sz w:val="22"/>
        </w:rPr>
        <w:t>отношения;</w:t>
      </w:r>
    </w:p>
    <w:p>
      <w:pPr>
        <w:pStyle w:val="22"/>
        <w:numPr>
          <w:ilvl w:val="1"/>
          <w:numId w:val="4"/>
        </w:numPr>
        <w:tabs>
          <w:tab w:val="left" w:pos="1134"/>
        </w:tabs>
        <w:spacing w:before="0" w:after="0" w:line="225" w:lineRule="auto"/>
        <w:ind w:left="1133" w:right="0" w:hanging="227"/>
        <w:jc w:val="both"/>
        <w:rPr>
          <w:sz w:val="22"/>
        </w:rPr>
      </w:pPr>
      <w:r>
        <w:rPr>
          <w:w w:val="90"/>
          <w:sz w:val="22"/>
        </w:rPr>
        <w:t>определяет условия для адекватного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отражения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эстетического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объекта</w:t>
      </w:r>
      <w:r>
        <w:rPr>
          <w:spacing w:val="1"/>
          <w:w w:val="90"/>
          <w:sz w:val="22"/>
        </w:rPr>
        <w:t xml:space="preserve"> </w:t>
      </w:r>
      <w:r>
        <w:rPr>
          <w:sz w:val="22"/>
        </w:rPr>
        <w:t>воспринимающими.</w:t>
      </w:r>
    </w:p>
    <w:p>
      <w:pPr>
        <w:pStyle w:val="13"/>
        <w:spacing w:line="225" w:lineRule="auto"/>
        <w:ind w:left="907" w:right="2" w:firstLine="226"/>
      </w:pPr>
      <w:r>
        <w:rPr>
          <w:w w:val="90"/>
        </w:rPr>
        <w:t>В развитой классификационной сис-</w:t>
      </w:r>
      <w:r>
        <w:rPr>
          <w:spacing w:val="1"/>
          <w:w w:val="90"/>
        </w:rPr>
        <w:t xml:space="preserve"> </w:t>
      </w:r>
      <w:r>
        <w:rPr>
          <w:w w:val="90"/>
        </w:rPr>
        <w:t>теме социальных отношений эстетичес-</w:t>
      </w:r>
      <w:r>
        <w:rPr>
          <w:spacing w:val="-57"/>
          <w:w w:val="90"/>
        </w:rPr>
        <w:t xml:space="preserve"> </w:t>
      </w:r>
      <w:r>
        <w:rPr>
          <w:w w:val="90"/>
        </w:rPr>
        <w:t>кое отношение выступает как сущест-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венное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необходимое</w:t>
      </w:r>
      <w:r>
        <w:rPr>
          <w:spacing w:val="-8"/>
          <w:w w:val="90"/>
        </w:rPr>
        <w:t xml:space="preserve"> </w:t>
      </w:r>
      <w:r>
        <w:rPr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w w:val="90"/>
        </w:rPr>
        <w:t>занимает</w:t>
      </w:r>
      <w:r>
        <w:rPr>
          <w:spacing w:val="-8"/>
          <w:w w:val="90"/>
        </w:rPr>
        <w:t xml:space="preserve"> </w:t>
      </w:r>
      <w:r>
        <w:rPr>
          <w:w w:val="90"/>
        </w:rPr>
        <w:t>опре-</w:t>
      </w:r>
      <w:r>
        <w:rPr>
          <w:spacing w:val="-57"/>
          <w:w w:val="90"/>
        </w:rPr>
        <w:t xml:space="preserve"> </w:t>
      </w:r>
      <w:r>
        <w:rPr>
          <w:w w:val="90"/>
        </w:rPr>
        <w:t>делённое место: наряду с отношениями</w:t>
      </w:r>
      <w:r>
        <w:rPr>
          <w:spacing w:val="-57"/>
          <w:w w:val="90"/>
        </w:rPr>
        <w:t xml:space="preserve"> </w:t>
      </w:r>
      <w:r>
        <w:rPr>
          <w:w w:val="85"/>
        </w:rPr>
        <w:t>утилитарными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ориентировочно−позна-</w:t>
      </w:r>
      <w:r>
        <w:rPr>
          <w:spacing w:val="1"/>
          <w:w w:val="85"/>
        </w:rPr>
        <w:t xml:space="preserve"> </w:t>
      </w:r>
      <w:r>
        <w:rPr>
          <w:w w:val="90"/>
        </w:rPr>
        <w:t>вательными составляет вторую (более</w:t>
      </w:r>
      <w:r>
        <w:rPr>
          <w:spacing w:val="1"/>
          <w:w w:val="90"/>
        </w:rPr>
        <w:t xml:space="preserve"> </w:t>
      </w:r>
      <w:r>
        <w:rPr>
          <w:w w:val="90"/>
        </w:rPr>
        <w:t>древнюю по происхождению) устойчи-</w:t>
      </w:r>
      <w:r>
        <w:rPr>
          <w:spacing w:val="1"/>
          <w:w w:val="90"/>
        </w:rPr>
        <w:t xml:space="preserve"> </w:t>
      </w:r>
      <w:r>
        <w:rPr>
          <w:w w:val="95"/>
        </w:rPr>
        <w:t>вую («вечную») группу, в отличие от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входящих</w:t>
      </w:r>
      <w:r>
        <w:rPr>
          <w:spacing w:val="12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12"/>
          <w:w w:val="95"/>
        </w:rPr>
        <w:t xml:space="preserve"> </w:t>
      </w:r>
      <w:r>
        <w:rPr>
          <w:spacing w:val="-1"/>
          <w:w w:val="95"/>
        </w:rPr>
        <w:t>первую,</w:t>
      </w:r>
      <w:r>
        <w:rPr>
          <w:spacing w:val="13"/>
          <w:w w:val="95"/>
        </w:rPr>
        <w:t xml:space="preserve"> </w:t>
      </w:r>
      <w:r>
        <w:rPr>
          <w:spacing w:val="-1"/>
          <w:w w:val="95"/>
        </w:rPr>
        <w:t>–</w:t>
      </w:r>
      <w:r>
        <w:rPr>
          <w:spacing w:val="12"/>
          <w:w w:val="95"/>
        </w:rPr>
        <w:t xml:space="preserve"> </w:t>
      </w:r>
      <w:r>
        <w:rPr>
          <w:spacing w:val="-1"/>
          <w:w w:val="95"/>
        </w:rPr>
        <w:t>производствен-</w:t>
      </w:r>
    </w:p>
    <w:p>
      <w:pPr>
        <w:pStyle w:val="13"/>
        <w:spacing w:before="76" w:line="225" w:lineRule="auto"/>
        <w:ind w:left="182" w:right="42"/>
      </w:pPr>
      <w:r>
        <w:br w:type="column"/>
      </w:r>
      <w:r>
        <w:rPr>
          <w:w w:val="85"/>
        </w:rPr>
        <w:t>ных, политических, нравственных и пра-</w:t>
      </w:r>
      <w:r>
        <w:rPr>
          <w:spacing w:val="1"/>
          <w:w w:val="85"/>
        </w:rPr>
        <w:t xml:space="preserve"> </w:t>
      </w:r>
      <w:r>
        <w:t>вовых</w:t>
      </w:r>
      <w:r>
        <w:rPr>
          <w:spacing w:val="-16"/>
        </w:rPr>
        <w:t xml:space="preserve"> </w:t>
      </w:r>
      <w:r>
        <w:t>отношений.</w:t>
      </w:r>
    </w:p>
    <w:p>
      <w:pPr>
        <w:pStyle w:val="13"/>
        <w:spacing w:line="225" w:lineRule="auto"/>
        <w:ind w:left="182" w:right="40" w:firstLine="226"/>
      </w:pPr>
      <w:r>
        <w:rPr>
          <w:w w:val="90"/>
        </w:rPr>
        <w:t>Эстетическое отношение как всякое</w:t>
      </w:r>
      <w:r>
        <w:rPr>
          <w:spacing w:val="1"/>
          <w:w w:val="90"/>
        </w:rPr>
        <w:t xml:space="preserve"> </w:t>
      </w:r>
      <w:r>
        <w:rPr>
          <w:w w:val="90"/>
        </w:rPr>
        <w:t>идеальное явление представляет собой</w:t>
      </w:r>
      <w:r>
        <w:rPr>
          <w:spacing w:val="-57"/>
          <w:w w:val="90"/>
        </w:rPr>
        <w:t xml:space="preserve"> </w:t>
      </w:r>
      <w:r>
        <w:rPr>
          <w:w w:val="90"/>
        </w:rPr>
        <w:t>не какой−то конкретный предмет, каче-</w:t>
      </w:r>
      <w:r>
        <w:rPr>
          <w:spacing w:val="-57"/>
          <w:w w:val="90"/>
        </w:rPr>
        <w:t xml:space="preserve"> </w:t>
      </w:r>
      <w:r>
        <w:rPr>
          <w:w w:val="85"/>
        </w:rPr>
        <w:t>ство</w:t>
      </w:r>
      <w:r>
        <w:rPr>
          <w:spacing w:val="19"/>
          <w:w w:val="85"/>
        </w:rPr>
        <w:t xml:space="preserve"> </w:t>
      </w:r>
      <w:r>
        <w:rPr>
          <w:w w:val="85"/>
        </w:rPr>
        <w:t>или</w:t>
      </w:r>
      <w:r>
        <w:rPr>
          <w:spacing w:val="19"/>
          <w:w w:val="85"/>
        </w:rPr>
        <w:t xml:space="preserve"> </w:t>
      </w:r>
      <w:r>
        <w:rPr>
          <w:w w:val="85"/>
        </w:rPr>
        <w:t>вид</w:t>
      </w:r>
      <w:r>
        <w:rPr>
          <w:spacing w:val="19"/>
          <w:w w:val="85"/>
        </w:rPr>
        <w:t xml:space="preserve"> </w:t>
      </w:r>
      <w:r>
        <w:rPr>
          <w:w w:val="85"/>
        </w:rPr>
        <w:t>деятельности.</w:t>
      </w:r>
      <w:r>
        <w:rPr>
          <w:spacing w:val="19"/>
          <w:w w:val="85"/>
        </w:rPr>
        <w:t xml:space="preserve"> </w:t>
      </w:r>
      <w:r>
        <w:rPr>
          <w:w w:val="85"/>
        </w:rPr>
        <w:t>Оно</w:t>
      </w:r>
      <w:r>
        <w:rPr>
          <w:spacing w:val="19"/>
          <w:w w:val="85"/>
        </w:rPr>
        <w:t xml:space="preserve"> </w:t>
      </w:r>
      <w:r>
        <w:rPr>
          <w:w w:val="85"/>
        </w:rPr>
        <w:t>реально</w:t>
      </w:r>
      <w:r>
        <w:rPr>
          <w:spacing w:val="-53"/>
          <w:w w:val="85"/>
        </w:rPr>
        <w:t xml:space="preserve"> </w:t>
      </w:r>
      <w:r>
        <w:rPr>
          <w:w w:val="90"/>
        </w:rPr>
        <w:t>и</w:t>
      </w:r>
      <w:r>
        <w:rPr>
          <w:spacing w:val="-10"/>
          <w:w w:val="90"/>
        </w:rPr>
        <w:t xml:space="preserve"> </w:t>
      </w:r>
      <w:r>
        <w:rPr>
          <w:w w:val="90"/>
        </w:rPr>
        <w:t>объективно</w:t>
      </w:r>
      <w:r>
        <w:rPr>
          <w:spacing w:val="-10"/>
          <w:w w:val="90"/>
        </w:rPr>
        <w:t xml:space="preserve"> </w:t>
      </w:r>
      <w:r>
        <w:rPr>
          <w:w w:val="90"/>
        </w:rPr>
        <w:t>проявляется</w:t>
      </w:r>
      <w:r>
        <w:rPr>
          <w:spacing w:val="-9"/>
          <w:w w:val="90"/>
        </w:rPr>
        <w:t xml:space="preserve"> </w:t>
      </w:r>
      <w:r>
        <w:rPr>
          <w:w w:val="90"/>
        </w:rPr>
        <w:t>в</w:t>
      </w:r>
      <w:r>
        <w:rPr>
          <w:spacing w:val="-10"/>
          <w:w w:val="90"/>
        </w:rPr>
        <w:t xml:space="preserve"> </w:t>
      </w:r>
      <w:r>
        <w:rPr>
          <w:w w:val="90"/>
        </w:rPr>
        <w:t>форме</w:t>
      </w:r>
      <w:r>
        <w:rPr>
          <w:spacing w:val="-9"/>
          <w:w w:val="90"/>
        </w:rPr>
        <w:t xml:space="preserve"> </w:t>
      </w:r>
      <w:r>
        <w:rPr>
          <w:w w:val="90"/>
        </w:rPr>
        <w:t>дея-</w:t>
      </w:r>
      <w:r>
        <w:rPr>
          <w:spacing w:val="-58"/>
          <w:w w:val="90"/>
        </w:rPr>
        <w:t xml:space="preserve"> </w:t>
      </w:r>
      <w:r>
        <w:rPr>
          <w:w w:val="90"/>
        </w:rPr>
        <w:t>тельного сознания как деятельная спо-</w:t>
      </w:r>
      <w:r>
        <w:rPr>
          <w:spacing w:val="1"/>
          <w:w w:val="90"/>
        </w:rPr>
        <w:t xml:space="preserve"> </w:t>
      </w:r>
      <w:r>
        <w:rPr>
          <w:w w:val="90"/>
        </w:rPr>
        <w:t>собность человека. Через эстетическое</w:t>
      </w:r>
      <w:r>
        <w:rPr>
          <w:spacing w:val="-57"/>
          <w:w w:val="90"/>
        </w:rPr>
        <w:t xml:space="preserve"> </w:t>
      </w:r>
      <w:r>
        <w:rPr>
          <w:w w:val="90"/>
        </w:rPr>
        <w:t>отношение проявляются и реализуются</w:t>
      </w:r>
      <w:r>
        <w:rPr>
          <w:spacing w:val="1"/>
          <w:w w:val="90"/>
        </w:rPr>
        <w:t xml:space="preserve"> </w:t>
      </w:r>
      <w:r>
        <w:rPr>
          <w:w w:val="90"/>
        </w:rPr>
        <w:t>субъективная активность и целеполага-</w:t>
      </w:r>
      <w:r>
        <w:rPr>
          <w:spacing w:val="-57"/>
          <w:w w:val="90"/>
        </w:rPr>
        <w:t xml:space="preserve"> </w:t>
      </w:r>
      <w:r>
        <w:rPr>
          <w:w w:val="90"/>
        </w:rPr>
        <w:t>ющая деятельность, направленные на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удовлетворение основных, </w:t>
      </w:r>
      <w:r>
        <w:rPr>
          <w:w w:val="90"/>
        </w:rPr>
        <w:t>исторически</w:t>
      </w:r>
      <w:r>
        <w:rPr>
          <w:spacing w:val="-57"/>
          <w:w w:val="90"/>
        </w:rPr>
        <w:t xml:space="preserve"> </w:t>
      </w:r>
      <w:r>
        <w:rPr>
          <w:w w:val="85"/>
        </w:rPr>
        <w:t>сложившихся</w:t>
      </w:r>
      <w:r>
        <w:rPr>
          <w:spacing w:val="1"/>
          <w:w w:val="85"/>
        </w:rPr>
        <w:t xml:space="preserve"> </w:t>
      </w:r>
      <w:r>
        <w:rPr>
          <w:w w:val="85"/>
        </w:rPr>
        <w:t>потребностей</w:t>
      </w:r>
      <w:r>
        <w:rPr>
          <w:spacing w:val="1"/>
          <w:w w:val="85"/>
        </w:rPr>
        <w:t xml:space="preserve"> </w:t>
      </w:r>
      <w:r>
        <w:rPr>
          <w:w w:val="85"/>
        </w:rPr>
        <w:t>существова-</w:t>
      </w:r>
      <w:r>
        <w:rPr>
          <w:spacing w:val="1"/>
          <w:w w:val="85"/>
        </w:rPr>
        <w:t xml:space="preserve"> </w:t>
      </w:r>
      <w:r>
        <w:rPr>
          <w:w w:val="90"/>
        </w:rPr>
        <w:t>ния и прогрессивного развития челове-</w:t>
      </w:r>
      <w:r>
        <w:rPr>
          <w:spacing w:val="-57"/>
          <w:w w:val="90"/>
        </w:rPr>
        <w:t xml:space="preserve"> </w:t>
      </w:r>
      <w:r>
        <w:t>ка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общества.</w:t>
      </w:r>
    </w:p>
    <w:p>
      <w:pPr>
        <w:pStyle w:val="13"/>
        <w:spacing w:line="225" w:lineRule="auto"/>
        <w:ind w:left="182" w:right="42" w:firstLine="226"/>
      </w:pPr>
      <w:r>
        <w:rPr>
          <w:spacing w:val="-2"/>
          <w:w w:val="90"/>
        </w:rPr>
        <w:t xml:space="preserve">Раскрытие </w:t>
      </w:r>
      <w:r>
        <w:rPr>
          <w:spacing w:val="-1"/>
          <w:w w:val="90"/>
        </w:rPr>
        <w:t>природы эстетического от-</w:t>
      </w:r>
      <w:r>
        <w:rPr>
          <w:spacing w:val="-57"/>
          <w:w w:val="90"/>
        </w:rPr>
        <w:t xml:space="preserve"> </w:t>
      </w:r>
      <w:r>
        <w:rPr>
          <w:w w:val="90"/>
        </w:rPr>
        <w:t>ношения состоит в ответе на вопросы:</w:t>
      </w:r>
      <w:r>
        <w:rPr>
          <w:spacing w:val="1"/>
          <w:w w:val="90"/>
        </w:rPr>
        <w:t xml:space="preserve"> </w:t>
      </w:r>
      <w:r>
        <w:rPr>
          <w:w w:val="85"/>
        </w:rPr>
        <w:t>какие противоречия субъективного мира</w:t>
      </w:r>
      <w:r>
        <w:rPr>
          <w:spacing w:val="1"/>
          <w:w w:val="85"/>
        </w:rPr>
        <w:t xml:space="preserve"> </w:t>
      </w:r>
      <w:r>
        <w:rPr>
          <w:w w:val="85"/>
        </w:rPr>
        <w:t>оно разрешает; какие способности субъ-</w:t>
      </w:r>
      <w:r>
        <w:rPr>
          <w:spacing w:val="1"/>
          <w:w w:val="85"/>
        </w:rPr>
        <w:t xml:space="preserve"> </w:t>
      </w:r>
      <w:r>
        <w:rPr>
          <w:w w:val="90"/>
        </w:rPr>
        <w:t>екта</w:t>
      </w:r>
      <w:r>
        <w:rPr>
          <w:spacing w:val="-10"/>
          <w:w w:val="90"/>
        </w:rPr>
        <w:t xml:space="preserve"> </w:t>
      </w:r>
      <w:r>
        <w:rPr>
          <w:w w:val="90"/>
        </w:rPr>
        <w:t>формирует</w:t>
      </w:r>
      <w:r>
        <w:rPr>
          <w:spacing w:val="-9"/>
          <w:w w:val="90"/>
        </w:rPr>
        <w:t xml:space="preserve"> </w:t>
      </w:r>
      <w:r>
        <w:rPr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w w:val="90"/>
        </w:rPr>
        <w:t>в</w:t>
      </w:r>
      <w:r>
        <w:rPr>
          <w:spacing w:val="-9"/>
          <w:w w:val="90"/>
        </w:rPr>
        <w:t xml:space="preserve"> </w:t>
      </w:r>
      <w:r>
        <w:rPr>
          <w:w w:val="90"/>
        </w:rPr>
        <w:t>каком</w:t>
      </w:r>
      <w:r>
        <w:rPr>
          <w:spacing w:val="-9"/>
          <w:w w:val="90"/>
        </w:rPr>
        <w:t xml:space="preserve"> </w:t>
      </w:r>
      <w:r>
        <w:rPr>
          <w:w w:val="90"/>
        </w:rPr>
        <w:t>качестве</w:t>
      </w:r>
      <w:r>
        <w:rPr>
          <w:spacing w:val="-9"/>
          <w:w w:val="90"/>
        </w:rPr>
        <w:t xml:space="preserve"> </w:t>
      </w:r>
      <w:r>
        <w:rPr>
          <w:w w:val="90"/>
        </w:rPr>
        <w:t>вхо-</w:t>
      </w:r>
      <w:r>
        <w:rPr>
          <w:spacing w:val="-57"/>
          <w:w w:val="90"/>
        </w:rPr>
        <w:t xml:space="preserve"> </w:t>
      </w:r>
      <w:r>
        <w:rPr>
          <w:w w:val="90"/>
        </w:rPr>
        <w:t>дит в реальную деятельность субъекта</w:t>
      </w:r>
      <w:r>
        <w:rPr>
          <w:spacing w:val="1"/>
          <w:w w:val="90"/>
        </w:rPr>
        <w:t xml:space="preserve"> </w:t>
      </w:r>
      <w:r>
        <w:t>(Б.Я.</w:t>
      </w:r>
      <w:r>
        <w:rPr>
          <w:spacing w:val="-10"/>
        </w:rPr>
        <w:t xml:space="preserve"> </w:t>
      </w:r>
      <w:r>
        <w:t>Замбровский).</w:t>
      </w:r>
    </w:p>
    <w:p>
      <w:pPr>
        <w:pStyle w:val="13"/>
        <w:spacing w:line="225" w:lineRule="auto"/>
        <w:ind w:left="182" w:right="38" w:firstLine="226"/>
      </w:pPr>
      <w:r>
        <w:rPr>
          <w:w w:val="90"/>
        </w:rPr>
        <w:t>Природа</w:t>
      </w:r>
      <w:r>
        <w:rPr>
          <w:spacing w:val="1"/>
          <w:w w:val="90"/>
        </w:rPr>
        <w:t xml:space="preserve"> </w:t>
      </w:r>
      <w:r>
        <w:rPr>
          <w:w w:val="90"/>
        </w:rPr>
        <w:t>эстетического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-57"/>
          <w:w w:val="90"/>
        </w:rPr>
        <w:t xml:space="preserve"> </w:t>
      </w:r>
      <w:r>
        <w:rPr>
          <w:w w:val="90"/>
        </w:rPr>
        <w:t>заключается в разрешении противоре-</w:t>
      </w:r>
      <w:r>
        <w:rPr>
          <w:spacing w:val="1"/>
          <w:w w:val="90"/>
        </w:rPr>
        <w:t xml:space="preserve"> </w:t>
      </w:r>
      <w:r>
        <w:rPr>
          <w:w w:val="90"/>
        </w:rPr>
        <w:t>чия</w:t>
      </w:r>
      <w:r>
        <w:rPr>
          <w:spacing w:val="-10"/>
          <w:w w:val="90"/>
        </w:rPr>
        <w:t xml:space="preserve"> </w:t>
      </w:r>
      <w:r>
        <w:rPr>
          <w:w w:val="90"/>
        </w:rPr>
        <w:t>«между</w:t>
      </w:r>
      <w:r>
        <w:rPr>
          <w:spacing w:val="-10"/>
          <w:w w:val="90"/>
        </w:rPr>
        <w:t xml:space="preserve"> </w:t>
      </w:r>
      <w:r>
        <w:rPr>
          <w:w w:val="90"/>
        </w:rPr>
        <w:t>сущностью</w:t>
      </w:r>
      <w:r>
        <w:rPr>
          <w:spacing w:val="-10"/>
          <w:w w:val="90"/>
        </w:rPr>
        <w:t xml:space="preserve"> </w:t>
      </w:r>
      <w:r>
        <w:rPr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w w:val="90"/>
        </w:rPr>
        <w:t>существовани-</w:t>
      </w:r>
      <w:r>
        <w:rPr>
          <w:spacing w:val="-58"/>
          <w:w w:val="90"/>
        </w:rPr>
        <w:t xml:space="preserve"> </w:t>
      </w:r>
      <w:r>
        <w:rPr>
          <w:w w:val="90"/>
        </w:rPr>
        <w:t>ем человека» (О.П. Наконечная). В его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 xml:space="preserve">основе, согласно </w:t>
      </w:r>
      <w:r>
        <w:rPr>
          <w:spacing w:val="-1"/>
          <w:w w:val="90"/>
        </w:rPr>
        <w:t>взглядам представите-</w:t>
      </w:r>
      <w:r>
        <w:rPr>
          <w:spacing w:val="-57"/>
          <w:w w:val="90"/>
        </w:rPr>
        <w:t xml:space="preserve"> </w:t>
      </w:r>
      <w:r>
        <w:rPr>
          <w:w w:val="90"/>
        </w:rPr>
        <w:t>лей</w:t>
      </w:r>
      <w:r>
        <w:rPr>
          <w:spacing w:val="1"/>
          <w:w w:val="90"/>
        </w:rPr>
        <w:t xml:space="preserve"> </w:t>
      </w:r>
      <w:r>
        <w:rPr>
          <w:w w:val="90"/>
        </w:rPr>
        <w:t>современной</w:t>
      </w:r>
      <w:r>
        <w:rPr>
          <w:spacing w:val="1"/>
          <w:w w:val="90"/>
        </w:rPr>
        <w:t xml:space="preserve"> </w:t>
      </w:r>
      <w:r>
        <w:rPr>
          <w:w w:val="90"/>
        </w:rPr>
        <w:t>философии,</w:t>
      </w:r>
      <w:r>
        <w:rPr>
          <w:spacing w:val="1"/>
          <w:w w:val="90"/>
        </w:rPr>
        <w:t xml:space="preserve"> </w:t>
      </w:r>
      <w:r>
        <w:rPr>
          <w:w w:val="90"/>
        </w:rPr>
        <w:t>лежит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внутренний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мотив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–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потребность</w:t>
      </w:r>
      <w:r>
        <w:rPr>
          <w:spacing w:val="-13"/>
          <w:w w:val="90"/>
        </w:rPr>
        <w:t xml:space="preserve"> </w:t>
      </w:r>
      <w:r>
        <w:rPr>
          <w:w w:val="90"/>
        </w:rPr>
        <w:t>самоут-</w:t>
      </w:r>
      <w:r>
        <w:rPr>
          <w:spacing w:val="-57"/>
          <w:w w:val="90"/>
        </w:rPr>
        <w:t xml:space="preserve"> </w:t>
      </w:r>
      <w:r>
        <w:rPr>
          <w:w w:val="85"/>
        </w:rPr>
        <w:t>верждения человека как родового суще-</w:t>
      </w:r>
      <w:r>
        <w:rPr>
          <w:spacing w:val="1"/>
          <w:w w:val="85"/>
        </w:rPr>
        <w:t xml:space="preserve"> </w:t>
      </w:r>
      <w:r>
        <w:t>ства.</w:t>
      </w:r>
    </w:p>
    <w:p>
      <w:pPr>
        <w:spacing w:before="0" w:line="225" w:lineRule="auto"/>
        <w:ind w:left="182" w:right="42" w:firstLine="226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w w:val="85"/>
          <w:sz w:val="22"/>
        </w:rPr>
        <w:t>Эстетическое – продукт свободы че-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90"/>
          <w:sz w:val="22"/>
        </w:rPr>
        <w:t xml:space="preserve">ловеческого «Я». </w:t>
      </w:r>
      <w:r>
        <w:rPr>
          <w:w w:val="90"/>
          <w:sz w:val="22"/>
        </w:rPr>
        <w:t>В сложном эстетичес-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ком отношении к миру доминирует ос-</w:t>
      </w:r>
      <w:r>
        <w:rPr>
          <w:spacing w:val="1"/>
          <w:w w:val="90"/>
          <w:sz w:val="22"/>
        </w:rPr>
        <w:t xml:space="preserve"> </w:t>
      </w:r>
      <w:r>
        <w:rPr>
          <w:w w:val="85"/>
          <w:sz w:val="22"/>
        </w:rPr>
        <w:t>новная потребность человека как предс-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тавителя рода – стремление к осмысле-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нию или приданию смысла своей дея-</w:t>
      </w:r>
      <w:r>
        <w:rPr>
          <w:spacing w:val="1"/>
          <w:w w:val="90"/>
          <w:sz w:val="22"/>
        </w:rPr>
        <w:t xml:space="preserve"> </w:t>
      </w:r>
      <w:r>
        <w:rPr>
          <w:w w:val="85"/>
          <w:sz w:val="22"/>
        </w:rPr>
        <w:t>тельности и своему существованию в ми-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ре. Если утилитарное отношение исхо-</w:t>
      </w:r>
      <w:r>
        <w:rPr>
          <w:spacing w:val="1"/>
          <w:w w:val="90"/>
          <w:sz w:val="22"/>
        </w:rPr>
        <w:t xml:space="preserve"> </w:t>
      </w:r>
      <w:r>
        <w:rPr>
          <w:w w:val="85"/>
          <w:sz w:val="22"/>
        </w:rPr>
        <w:t>дит из потребности в собственном благе,</w:t>
      </w:r>
      <w:r>
        <w:rPr>
          <w:spacing w:val="1"/>
          <w:w w:val="85"/>
          <w:sz w:val="22"/>
        </w:rPr>
        <w:t xml:space="preserve"> </w:t>
      </w:r>
      <w:r>
        <w:rPr>
          <w:spacing w:val="-1"/>
          <w:w w:val="90"/>
          <w:sz w:val="22"/>
        </w:rPr>
        <w:t xml:space="preserve">то отношение эстетическое </w:t>
      </w:r>
      <w:r>
        <w:rPr>
          <w:w w:val="90"/>
          <w:sz w:val="22"/>
        </w:rPr>
        <w:t>основывает-</w:t>
      </w:r>
      <w:r>
        <w:rPr>
          <w:spacing w:val="-57"/>
          <w:w w:val="90"/>
          <w:sz w:val="22"/>
        </w:rPr>
        <w:t xml:space="preserve"> </w:t>
      </w:r>
      <w:r>
        <w:rPr>
          <w:w w:val="85"/>
          <w:sz w:val="22"/>
        </w:rPr>
        <w:t>ся на стремлении к самопознанию, само-</w:t>
      </w:r>
      <w:r>
        <w:rPr>
          <w:spacing w:val="1"/>
          <w:w w:val="85"/>
          <w:sz w:val="22"/>
        </w:rPr>
        <w:t xml:space="preserve"> </w:t>
      </w:r>
      <w:r>
        <w:rPr>
          <w:spacing w:val="-1"/>
          <w:w w:val="90"/>
          <w:sz w:val="22"/>
        </w:rPr>
        <w:t xml:space="preserve">утверждению, совершенствованию </w:t>
      </w:r>
      <w:r>
        <w:rPr>
          <w:w w:val="90"/>
          <w:sz w:val="22"/>
        </w:rPr>
        <w:t>себя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и общества через созерцание, оценку,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переживание, созидание и творчество.</w:t>
      </w:r>
      <w:r>
        <w:rPr>
          <w:spacing w:val="1"/>
          <w:w w:val="90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Эстетическое отношение – это непре-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рывное</w:t>
      </w:r>
      <w:r>
        <w:rPr>
          <w:rFonts w:ascii="Arial" w:hAnsi="Arial"/>
          <w:i/>
          <w:spacing w:val="16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взаимодействие</w:t>
      </w:r>
      <w:r>
        <w:rPr>
          <w:rFonts w:ascii="Arial" w:hAnsi="Arial"/>
          <w:i/>
          <w:spacing w:val="15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человека</w:t>
      </w:r>
      <w:r>
        <w:rPr>
          <w:rFonts w:ascii="Arial" w:hAnsi="Arial"/>
          <w:i/>
          <w:spacing w:val="16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с</w:t>
      </w:r>
      <w:r>
        <w:rPr>
          <w:rFonts w:ascii="Arial" w:hAnsi="Arial"/>
          <w:i/>
          <w:spacing w:val="16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дей-</w:t>
      </w:r>
    </w:p>
    <w:p>
      <w:pPr>
        <w:spacing w:before="77" w:line="225" w:lineRule="auto"/>
        <w:ind w:left="907" w:right="0" w:firstLine="0"/>
        <w:jc w:val="both"/>
        <w:rPr>
          <w:sz w:val="22"/>
        </w:rPr>
      </w:pPr>
      <w:r>
        <w:br w:type="column"/>
      </w:r>
      <w:r>
        <w:rPr>
          <w:rFonts w:ascii="Arial" w:hAnsi="Arial"/>
          <w:i/>
          <w:w w:val="85"/>
          <w:sz w:val="22"/>
        </w:rPr>
        <w:t>ствительностью, его самоопределение,</w:t>
      </w:r>
      <w:r>
        <w:rPr>
          <w:rFonts w:ascii="Arial" w:hAnsi="Arial"/>
          <w:i/>
          <w:spacing w:val="-49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осознание самоценности и ценности ми-</w:t>
      </w:r>
      <w:r>
        <w:rPr>
          <w:rFonts w:ascii="Arial" w:hAnsi="Arial"/>
          <w:i/>
          <w:spacing w:val="-49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 xml:space="preserve">ра. </w:t>
      </w:r>
      <w:r>
        <w:rPr>
          <w:w w:val="85"/>
          <w:sz w:val="22"/>
        </w:rPr>
        <w:t>Таким образом, в эстетическом отно-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шении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происходит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распредмечивание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человеком своей человеческой сущнос-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ти и «… в максимальной степени выра-</w:t>
      </w:r>
      <w:r>
        <w:rPr>
          <w:spacing w:val="1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жается</w:t>
      </w:r>
      <w:r>
        <w:rPr>
          <w:spacing w:val="-9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осознанное</w:t>
      </w:r>
      <w:r>
        <w:rPr>
          <w:spacing w:val="-8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стремление</w:t>
      </w:r>
      <w:r>
        <w:rPr>
          <w:spacing w:val="-8"/>
          <w:w w:val="90"/>
          <w:sz w:val="22"/>
        </w:rPr>
        <w:t xml:space="preserve"> </w:t>
      </w:r>
      <w:r>
        <w:rPr>
          <w:w w:val="90"/>
          <w:sz w:val="22"/>
        </w:rPr>
        <w:t>к</w:t>
      </w:r>
      <w:r>
        <w:rPr>
          <w:spacing w:val="-8"/>
          <w:w w:val="90"/>
          <w:sz w:val="22"/>
        </w:rPr>
        <w:t xml:space="preserve"> </w:t>
      </w:r>
      <w:r>
        <w:rPr>
          <w:w w:val="90"/>
          <w:sz w:val="22"/>
        </w:rPr>
        <w:t>полно-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му и всестороннему развитию сущност-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ных сил…» (В.С. Ежов, Л.Н. Лейзеров,</w:t>
      </w:r>
      <w:r>
        <w:rPr>
          <w:spacing w:val="1"/>
          <w:w w:val="90"/>
          <w:sz w:val="22"/>
        </w:rPr>
        <w:t xml:space="preserve"> </w:t>
      </w:r>
      <w:r>
        <w:rPr>
          <w:sz w:val="22"/>
        </w:rPr>
        <w:t>Н.И.</w:t>
      </w:r>
      <w:r>
        <w:rPr>
          <w:spacing w:val="-15"/>
          <w:sz w:val="22"/>
        </w:rPr>
        <w:t xml:space="preserve"> </w:t>
      </w:r>
      <w:r>
        <w:rPr>
          <w:sz w:val="22"/>
        </w:rPr>
        <w:t>Киященко).</w:t>
      </w:r>
    </w:p>
    <w:p>
      <w:pPr>
        <w:pStyle w:val="13"/>
        <w:spacing w:before="3" w:line="225" w:lineRule="auto"/>
        <w:ind w:left="907" w:right="1" w:firstLine="226"/>
      </w:pPr>
      <w:r>
        <w:rPr>
          <w:w w:val="90"/>
        </w:rPr>
        <w:t>Эстетическое отношение – общезна-</w:t>
      </w:r>
      <w:r>
        <w:rPr>
          <w:spacing w:val="1"/>
          <w:w w:val="90"/>
        </w:rPr>
        <w:t xml:space="preserve"> </w:t>
      </w:r>
      <w:r>
        <w:rPr>
          <w:w w:val="90"/>
        </w:rPr>
        <w:t>чимое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общечеловеческое</w:t>
      </w:r>
      <w:r>
        <w:rPr>
          <w:spacing w:val="1"/>
          <w:w w:val="90"/>
        </w:rPr>
        <w:t xml:space="preserve"> </w:t>
      </w:r>
      <w:r>
        <w:rPr>
          <w:w w:val="90"/>
        </w:rPr>
        <w:t>(универ-</w:t>
      </w:r>
      <w:r>
        <w:rPr>
          <w:spacing w:val="1"/>
          <w:w w:val="90"/>
        </w:rPr>
        <w:t xml:space="preserve"> </w:t>
      </w:r>
      <w:r>
        <w:rPr>
          <w:w w:val="85"/>
        </w:rPr>
        <w:t>сальное) отношение, присущее всем лю-</w:t>
      </w:r>
      <w:r>
        <w:rPr>
          <w:spacing w:val="1"/>
          <w:w w:val="85"/>
        </w:rPr>
        <w:t xml:space="preserve"> </w:t>
      </w:r>
      <w:r>
        <w:rPr>
          <w:w w:val="90"/>
        </w:rPr>
        <w:t>дям и только людям, но существующее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независимо </w:t>
      </w:r>
      <w:r>
        <w:rPr>
          <w:w w:val="95"/>
        </w:rPr>
        <w:t>от воли и сознания своих</w:t>
      </w:r>
      <w:r>
        <w:rPr>
          <w:spacing w:val="-60"/>
          <w:w w:val="95"/>
        </w:rPr>
        <w:t xml:space="preserve"> </w:t>
      </w:r>
      <w:r>
        <w:rPr>
          <w:w w:val="90"/>
        </w:rPr>
        <w:t>носителей. «Опыт отношений является</w:t>
      </w:r>
      <w:r>
        <w:rPr>
          <w:spacing w:val="1"/>
          <w:w w:val="90"/>
        </w:rPr>
        <w:t xml:space="preserve"> </w:t>
      </w:r>
      <w:r>
        <w:rPr>
          <w:w w:val="90"/>
        </w:rPr>
        <w:t>социально−историческим</w:t>
      </w:r>
      <w:r>
        <w:rPr>
          <w:spacing w:val="1"/>
          <w:w w:val="90"/>
        </w:rPr>
        <w:t xml:space="preserve"> </w:t>
      </w:r>
      <w:r>
        <w:rPr>
          <w:w w:val="90"/>
        </w:rPr>
        <w:t>продуктом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-57"/>
          <w:w w:val="90"/>
        </w:rPr>
        <w:t xml:space="preserve"> </w:t>
      </w:r>
      <w:r>
        <w:rPr>
          <w:spacing w:val="-2"/>
          <w:w w:val="90"/>
        </w:rPr>
        <w:t xml:space="preserve">формируется, </w:t>
      </w:r>
      <w:r>
        <w:rPr>
          <w:spacing w:val="-1"/>
          <w:w w:val="90"/>
        </w:rPr>
        <w:t>независимо от сознания и</w:t>
      </w:r>
      <w:r>
        <w:rPr>
          <w:spacing w:val="-57"/>
          <w:w w:val="90"/>
        </w:rPr>
        <w:t xml:space="preserve"> </w:t>
      </w:r>
      <w:r>
        <w:rPr>
          <w:w w:val="90"/>
        </w:rPr>
        <w:t>воли людей» (С.Х. Раппопорт). Станов-</w:t>
      </w:r>
      <w:r>
        <w:rPr>
          <w:spacing w:val="1"/>
          <w:w w:val="90"/>
        </w:rPr>
        <w:t xml:space="preserve"> </w:t>
      </w:r>
      <w:r>
        <w:rPr>
          <w:w w:val="90"/>
        </w:rPr>
        <w:t>ление эстетического отношения и в фи-</w:t>
      </w:r>
      <w:r>
        <w:rPr>
          <w:spacing w:val="-58"/>
          <w:w w:val="90"/>
        </w:rPr>
        <w:t xml:space="preserve"> </w:t>
      </w:r>
      <w:r>
        <w:rPr>
          <w:w w:val="90"/>
        </w:rPr>
        <w:t>логенетическом, и в онтогенетическом</w:t>
      </w:r>
      <w:r>
        <w:rPr>
          <w:spacing w:val="1"/>
          <w:w w:val="90"/>
        </w:rPr>
        <w:t xml:space="preserve"> </w:t>
      </w:r>
      <w:r>
        <w:rPr>
          <w:w w:val="90"/>
        </w:rPr>
        <w:t>плане происходит в процессе освоения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действительности посредством практи-</w:t>
      </w:r>
      <w:r>
        <w:rPr>
          <w:spacing w:val="-57"/>
          <w:w w:val="90"/>
        </w:rPr>
        <w:t xml:space="preserve"> </w:t>
      </w:r>
      <w:r>
        <w:rPr>
          <w:w w:val="90"/>
        </w:rPr>
        <w:t>ки,</w:t>
      </w:r>
      <w:r>
        <w:rPr>
          <w:spacing w:val="-6"/>
          <w:w w:val="90"/>
        </w:rPr>
        <w:t xml:space="preserve"> </w:t>
      </w:r>
      <w:r>
        <w:rPr>
          <w:w w:val="90"/>
        </w:rPr>
        <w:t>общения</w:t>
      </w:r>
      <w:r>
        <w:rPr>
          <w:spacing w:val="-6"/>
          <w:w w:val="90"/>
        </w:rPr>
        <w:t xml:space="preserve"> </w:t>
      </w:r>
      <w:r>
        <w:rPr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w w:val="90"/>
        </w:rPr>
        <w:t>воспитания.</w:t>
      </w:r>
    </w:p>
    <w:p>
      <w:pPr>
        <w:pStyle w:val="13"/>
        <w:spacing w:line="225" w:lineRule="auto"/>
        <w:ind w:left="907" w:firstLine="226"/>
      </w:pPr>
      <w:r>
        <w:rPr>
          <w:w w:val="90"/>
        </w:rPr>
        <w:t>Всеобщность эстетического отноше-</w:t>
      </w:r>
      <w:r>
        <w:rPr>
          <w:spacing w:val="1"/>
          <w:w w:val="90"/>
        </w:rPr>
        <w:t xml:space="preserve"> </w:t>
      </w:r>
      <w:r>
        <w:rPr>
          <w:w w:val="90"/>
        </w:rPr>
        <w:t>ния обусловливается общественным со-</w:t>
      </w:r>
      <w:r>
        <w:rPr>
          <w:spacing w:val="-57"/>
          <w:w w:val="90"/>
        </w:rPr>
        <w:t xml:space="preserve"> </w:t>
      </w:r>
      <w:r>
        <w:rPr>
          <w:w w:val="90"/>
        </w:rPr>
        <w:t>держанием эстетического идеала, в со-</w:t>
      </w:r>
      <w:r>
        <w:rPr>
          <w:spacing w:val="-57"/>
          <w:w w:val="90"/>
        </w:rPr>
        <w:t xml:space="preserve"> </w:t>
      </w:r>
      <w:r>
        <w:rPr>
          <w:w w:val="90"/>
        </w:rPr>
        <w:t>ответствии с которым оценивается объ-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ект, и универсальной коммуникативнос-</w:t>
      </w:r>
      <w:r>
        <w:rPr>
          <w:spacing w:val="-57"/>
          <w:w w:val="90"/>
        </w:rPr>
        <w:t xml:space="preserve"> </w:t>
      </w:r>
      <w:r>
        <w:rPr>
          <w:w w:val="90"/>
        </w:rPr>
        <w:t>тью</w:t>
      </w:r>
      <w:r>
        <w:rPr>
          <w:spacing w:val="1"/>
          <w:w w:val="90"/>
        </w:rPr>
        <w:t xml:space="preserve"> </w:t>
      </w:r>
      <w:r>
        <w:rPr>
          <w:w w:val="90"/>
        </w:rPr>
        <w:t>самого</w:t>
      </w:r>
      <w:r>
        <w:rPr>
          <w:spacing w:val="1"/>
          <w:w w:val="90"/>
        </w:rPr>
        <w:t xml:space="preserve"> </w:t>
      </w:r>
      <w:r>
        <w:rPr>
          <w:w w:val="90"/>
        </w:rPr>
        <w:t>эстетического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отношения.</w:t>
      </w:r>
      <w:r>
        <w:rPr>
          <w:spacing w:val="-57"/>
          <w:w w:val="90"/>
        </w:rPr>
        <w:t xml:space="preserve"> </w:t>
      </w:r>
      <w:r>
        <w:rPr>
          <w:w w:val="90"/>
        </w:rPr>
        <w:t>Однако всеобщий идеал и универсаль-</w:t>
      </w:r>
      <w:r>
        <w:rPr>
          <w:spacing w:val="1"/>
          <w:w w:val="90"/>
        </w:rPr>
        <w:t xml:space="preserve"> </w:t>
      </w:r>
      <w:r>
        <w:rPr>
          <w:w w:val="90"/>
        </w:rPr>
        <w:t>ная</w:t>
      </w:r>
      <w:r>
        <w:rPr>
          <w:spacing w:val="1"/>
          <w:w w:val="90"/>
        </w:rPr>
        <w:t xml:space="preserve"> </w:t>
      </w:r>
      <w:r>
        <w:rPr>
          <w:w w:val="90"/>
        </w:rPr>
        <w:t>коммуникативность</w:t>
      </w:r>
      <w:r>
        <w:rPr>
          <w:spacing w:val="1"/>
          <w:w w:val="90"/>
        </w:rPr>
        <w:t xml:space="preserve"> </w:t>
      </w:r>
      <w:r>
        <w:rPr>
          <w:w w:val="90"/>
        </w:rPr>
        <w:t>эстетического</w:t>
      </w:r>
      <w:r>
        <w:rPr>
          <w:spacing w:val="-57"/>
          <w:w w:val="90"/>
        </w:rPr>
        <w:t xml:space="preserve"> </w:t>
      </w:r>
      <w:r>
        <w:rPr>
          <w:w w:val="90"/>
        </w:rPr>
        <w:t>отношения приобретают значение внут-</w:t>
      </w:r>
      <w:r>
        <w:rPr>
          <w:spacing w:val="-57"/>
          <w:w w:val="90"/>
        </w:rPr>
        <w:t xml:space="preserve"> </w:t>
      </w:r>
      <w:r>
        <w:rPr>
          <w:spacing w:val="-2"/>
          <w:w w:val="90"/>
        </w:rPr>
        <w:t xml:space="preserve">реннего </w:t>
      </w:r>
      <w:r>
        <w:rPr>
          <w:spacing w:val="-1"/>
          <w:w w:val="90"/>
        </w:rPr>
        <w:t>императива личности. Следова-</w:t>
      </w:r>
      <w:r>
        <w:rPr>
          <w:spacing w:val="-57"/>
          <w:w w:val="90"/>
        </w:rPr>
        <w:t xml:space="preserve"> </w:t>
      </w:r>
      <w:r>
        <w:rPr>
          <w:w w:val="90"/>
        </w:rPr>
        <w:t>тельно, в природе эстетического отно-</w:t>
      </w:r>
      <w:r>
        <w:rPr>
          <w:spacing w:val="1"/>
          <w:w w:val="90"/>
        </w:rPr>
        <w:t xml:space="preserve"> </w:t>
      </w:r>
      <w:r>
        <w:rPr>
          <w:w w:val="90"/>
        </w:rPr>
        <w:t>шения – органическое слияние личного</w:t>
      </w:r>
      <w:r>
        <w:rPr>
          <w:spacing w:val="1"/>
          <w:w w:val="90"/>
        </w:rPr>
        <w:t xml:space="preserve"> </w:t>
      </w:r>
      <w:r>
        <w:rPr>
          <w:w w:val="85"/>
        </w:rPr>
        <w:t>и общественного, взаимопроникновение</w:t>
      </w:r>
      <w:r>
        <w:rPr>
          <w:spacing w:val="1"/>
          <w:w w:val="85"/>
        </w:rPr>
        <w:t xml:space="preserve"> </w:t>
      </w:r>
      <w:r>
        <w:rPr>
          <w:w w:val="90"/>
        </w:rPr>
        <w:t>индивидуального</w:t>
      </w:r>
      <w:r>
        <w:rPr>
          <w:spacing w:val="-7"/>
          <w:w w:val="90"/>
        </w:rPr>
        <w:t xml:space="preserve"> </w:t>
      </w:r>
      <w:r>
        <w:rPr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w w:val="90"/>
        </w:rPr>
        <w:t>всеобщего.</w:t>
      </w:r>
    </w:p>
    <w:p>
      <w:pPr>
        <w:pStyle w:val="13"/>
        <w:spacing w:line="225" w:lineRule="auto"/>
        <w:ind w:left="907" w:firstLine="226"/>
      </w:pPr>
      <w:r>
        <w:rPr>
          <w:rFonts w:ascii="Arial" w:hAnsi="Arial"/>
          <w:b/>
          <w:i/>
          <w:w w:val="85"/>
        </w:rPr>
        <w:t>Логико.гносеологическая</w:t>
      </w:r>
      <w:r>
        <w:rPr>
          <w:rFonts w:ascii="Arial" w:hAnsi="Arial"/>
          <w:b/>
          <w:i/>
          <w:spacing w:val="1"/>
          <w:w w:val="85"/>
        </w:rPr>
        <w:t xml:space="preserve"> </w:t>
      </w:r>
      <w:r>
        <w:rPr>
          <w:rFonts w:ascii="Arial" w:hAnsi="Arial"/>
          <w:b/>
          <w:i/>
          <w:w w:val="85"/>
        </w:rPr>
        <w:t>природа</w:t>
      </w:r>
      <w:r>
        <w:rPr>
          <w:rFonts w:ascii="Arial" w:hAnsi="Arial"/>
          <w:b/>
          <w:i/>
          <w:spacing w:val="1"/>
          <w:w w:val="85"/>
        </w:rPr>
        <w:t xml:space="preserve"> </w:t>
      </w:r>
      <w:r>
        <w:rPr>
          <w:w w:val="90"/>
        </w:rPr>
        <w:t>эстетического отношения выявляется в</w:t>
      </w:r>
      <w:r>
        <w:rPr>
          <w:spacing w:val="1"/>
          <w:w w:val="90"/>
        </w:rPr>
        <w:t xml:space="preserve"> </w:t>
      </w:r>
      <w:r>
        <w:rPr>
          <w:w w:val="90"/>
        </w:rPr>
        <w:t>особом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характере</w:t>
      </w:r>
      <w:r>
        <w:rPr>
          <w:spacing w:val="1"/>
          <w:w w:val="90"/>
        </w:rPr>
        <w:t xml:space="preserve"> </w:t>
      </w:r>
      <w:r>
        <w:rPr>
          <w:w w:val="90"/>
        </w:rPr>
        <w:t>освоения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действи-</w:t>
      </w:r>
      <w:r>
        <w:rPr>
          <w:spacing w:val="1"/>
          <w:w w:val="90"/>
        </w:rPr>
        <w:t xml:space="preserve"> </w:t>
      </w:r>
      <w:r>
        <w:rPr>
          <w:w w:val="90"/>
        </w:rPr>
        <w:t>тельности,</w:t>
      </w:r>
      <w:r>
        <w:rPr>
          <w:spacing w:val="1"/>
          <w:w w:val="90"/>
        </w:rPr>
        <w:t xml:space="preserve"> </w:t>
      </w:r>
      <w:r>
        <w:rPr>
          <w:w w:val="90"/>
        </w:rPr>
        <w:t>предполагающем</w:t>
      </w:r>
      <w:r>
        <w:rPr>
          <w:spacing w:val="1"/>
          <w:w w:val="90"/>
        </w:rPr>
        <w:t xml:space="preserve"> </w:t>
      </w:r>
      <w:r>
        <w:rPr>
          <w:w w:val="90"/>
        </w:rPr>
        <w:t>специфи-</w:t>
      </w:r>
      <w:r>
        <w:rPr>
          <w:spacing w:val="-57"/>
          <w:w w:val="90"/>
        </w:rPr>
        <w:t xml:space="preserve"> </w:t>
      </w:r>
      <w:r>
        <w:rPr>
          <w:w w:val="90"/>
        </w:rPr>
        <w:t>ческое чувственно−эмоциональное поз-</w:t>
      </w:r>
      <w:r>
        <w:rPr>
          <w:spacing w:val="-57"/>
          <w:w w:val="90"/>
        </w:rPr>
        <w:t xml:space="preserve"> </w:t>
      </w:r>
      <w:r>
        <w:rPr>
          <w:w w:val="90"/>
        </w:rPr>
        <w:t>нание</w:t>
      </w:r>
      <w:r>
        <w:rPr>
          <w:spacing w:val="1"/>
          <w:w w:val="90"/>
        </w:rPr>
        <w:t xml:space="preserve"> </w:t>
      </w:r>
      <w:r>
        <w:rPr>
          <w:w w:val="90"/>
        </w:rPr>
        <w:t>человеком</w:t>
      </w:r>
      <w:r>
        <w:rPr>
          <w:spacing w:val="1"/>
          <w:w w:val="90"/>
        </w:rPr>
        <w:t xml:space="preserve"> </w:t>
      </w:r>
      <w:r>
        <w:rPr>
          <w:w w:val="90"/>
        </w:rPr>
        <w:t>мира</w:t>
      </w:r>
      <w:r>
        <w:rPr>
          <w:spacing w:val="1"/>
          <w:w w:val="90"/>
        </w:rPr>
        <w:t xml:space="preserve"> </w:t>
      </w:r>
      <w:r>
        <w:rPr>
          <w:w w:val="90"/>
        </w:rPr>
        <w:t>(А.П. Ларьков,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 xml:space="preserve">Г.С. Лабковская). Эстетическое </w:t>
      </w:r>
      <w:r>
        <w:rPr>
          <w:w w:val="90"/>
        </w:rPr>
        <w:t>отноше-</w:t>
      </w:r>
      <w:r>
        <w:rPr>
          <w:spacing w:val="-57"/>
          <w:w w:val="90"/>
        </w:rPr>
        <w:t xml:space="preserve"> </w:t>
      </w:r>
      <w:r>
        <w:rPr>
          <w:w w:val="85"/>
        </w:rPr>
        <w:t>ние является результатом предваритель-</w:t>
      </w:r>
      <w:r>
        <w:rPr>
          <w:spacing w:val="1"/>
          <w:w w:val="85"/>
        </w:rPr>
        <w:t xml:space="preserve"> </w:t>
      </w:r>
      <w:r>
        <w:rPr>
          <w:w w:val="85"/>
        </w:rPr>
        <w:t>ной мыслительной обработки человеком</w:t>
      </w:r>
      <w:r>
        <w:rPr>
          <w:spacing w:val="1"/>
          <w:w w:val="85"/>
        </w:rPr>
        <w:t xml:space="preserve"> </w:t>
      </w:r>
      <w:r>
        <w:rPr>
          <w:w w:val="90"/>
        </w:rPr>
        <w:t>объекта</w:t>
      </w:r>
      <w:r>
        <w:rPr>
          <w:spacing w:val="56"/>
          <w:w w:val="90"/>
        </w:rPr>
        <w:t xml:space="preserve"> </w:t>
      </w:r>
      <w:r>
        <w:rPr>
          <w:w w:val="90"/>
        </w:rPr>
        <w:t>его</w:t>
      </w:r>
      <w:r>
        <w:rPr>
          <w:spacing w:val="56"/>
          <w:w w:val="90"/>
        </w:rPr>
        <w:t xml:space="preserve"> </w:t>
      </w:r>
      <w:r>
        <w:rPr>
          <w:w w:val="90"/>
        </w:rPr>
        <w:t>эмпирического</w:t>
      </w:r>
      <w:r>
        <w:rPr>
          <w:spacing w:val="57"/>
          <w:w w:val="90"/>
        </w:rPr>
        <w:t xml:space="preserve"> </w:t>
      </w:r>
      <w:r>
        <w:rPr>
          <w:w w:val="90"/>
        </w:rPr>
        <w:t>познания,</w:t>
      </w:r>
    </w:p>
    <w:p>
      <w:pPr>
        <w:pStyle w:val="13"/>
        <w:spacing w:before="76" w:line="225" w:lineRule="auto"/>
        <w:ind w:left="182" w:right="904"/>
      </w:pPr>
      <w:r>
        <w:br w:type="column"/>
      </w:r>
      <w:r>
        <w:rPr>
          <w:spacing w:val="-1"/>
          <w:w w:val="90"/>
        </w:rPr>
        <w:t xml:space="preserve">посредством которой человек </w:t>
      </w:r>
      <w:r>
        <w:rPr>
          <w:w w:val="90"/>
        </w:rPr>
        <w:t>постигает</w:t>
      </w:r>
      <w:r>
        <w:rPr>
          <w:spacing w:val="-57"/>
          <w:w w:val="90"/>
        </w:rPr>
        <w:t xml:space="preserve"> </w:t>
      </w:r>
      <w:r>
        <w:rPr>
          <w:w w:val="90"/>
        </w:rPr>
        <w:t>и переживает жизнь в её собственной</w:t>
      </w:r>
      <w:r>
        <w:rPr>
          <w:spacing w:val="1"/>
          <w:w w:val="90"/>
        </w:rPr>
        <w:t xml:space="preserve"> </w:t>
      </w:r>
      <w:r>
        <w:rPr>
          <w:w w:val="90"/>
        </w:rPr>
        <w:t>общественной сущности и посредством</w:t>
      </w:r>
      <w:r>
        <w:rPr>
          <w:spacing w:val="1"/>
          <w:w w:val="90"/>
        </w:rPr>
        <w:t xml:space="preserve"> </w:t>
      </w:r>
      <w:r>
        <w:rPr>
          <w:w w:val="85"/>
        </w:rPr>
        <w:t>которой человеком постигается его при-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сутствие−бытие </w:t>
      </w:r>
      <w:r>
        <w:rPr>
          <w:w w:val="90"/>
        </w:rPr>
        <w:t>в этом мире (М.Т. Тоф-</w:t>
      </w:r>
      <w:r>
        <w:rPr>
          <w:spacing w:val="-57"/>
          <w:w w:val="90"/>
        </w:rPr>
        <w:t xml:space="preserve"> </w:t>
      </w:r>
      <w:r>
        <w:t>тул).</w:t>
      </w:r>
    </w:p>
    <w:p>
      <w:pPr>
        <w:pStyle w:val="13"/>
        <w:spacing w:line="225" w:lineRule="auto"/>
        <w:ind w:left="182" w:right="900" w:firstLine="226"/>
      </w:pPr>
      <w:r>
        <w:rPr>
          <w:rFonts w:ascii="Arial" w:hAnsi="Arial"/>
          <w:b/>
          <w:i/>
          <w:w w:val="85"/>
        </w:rPr>
        <w:t xml:space="preserve">Психологическая природа </w:t>
      </w:r>
      <w:r>
        <w:rPr>
          <w:w w:val="85"/>
        </w:rPr>
        <w:t>эстетичес-</w:t>
      </w:r>
      <w:r>
        <w:rPr>
          <w:spacing w:val="-54"/>
          <w:w w:val="85"/>
        </w:rPr>
        <w:t xml:space="preserve"> </w:t>
      </w:r>
      <w:r>
        <w:rPr>
          <w:spacing w:val="-1"/>
          <w:w w:val="90"/>
        </w:rPr>
        <w:t xml:space="preserve">кого отношения обусловливается </w:t>
      </w:r>
      <w:r>
        <w:rPr>
          <w:w w:val="90"/>
        </w:rPr>
        <w:t>психо-</w:t>
      </w:r>
      <w:r>
        <w:rPr>
          <w:spacing w:val="-57"/>
          <w:w w:val="90"/>
        </w:rPr>
        <w:t xml:space="preserve"> </w:t>
      </w:r>
      <w:r>
        <w:rPr>
          <w:w w:val="90"/>
        </w:rPr>
        <w:t>логической природой отношения вооб-</w:t>
      </w:r>
      <w:r>
        <w:rPr>
          <w:spacing w:val="1"/>
          <w:w w:val="90"/>
        </w:rPr>
        <w:t xml:space="preserve"> </w:t>
      </w:r>
      <w:r>
        <w:rPr>
          <w:w w:val="85"/>
        </w:rPr>
        <w:t>ще. Научные понятия, раскрываемые че-</w:t>
      </w:r>
      <w:r>
        <w:rPr>
          <w:spacing w:val="1"/>
          <w:w w:val="85"/>
        </w:rPr>
        <w:t xml:space="preserve"> </w:t>
      </w:r>
      <w:r>
        <w:rPr>
          <w:w w:val="90"/>
        </w:rPr>
        <w:t>рез категорию «отношение», подчёрки-</w:t>
      </w:r>
      <w:r>
        <w:rPr>
          <w:spacing w:val="-57"/>
          <w:w w:val="90"/>
        </w:rPr>
        <w:t xml:space="preserve"> </w:t>
      </w:r>
      <w:r>
        <w:rPr>
          <w:w w:val="90"/>
        </w:rPr>
        <w:t>вают его значимость: «личность – чело-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век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в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его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отношениях</w:t>
      </w:r>
      <w:r>
        <w:rPr>
          <w:spacing w:val="-8"/>
          <w:w w:val="90"/>
        </w:rPr>
        <w:t xml:space="preserve"> </w:t>
      </w:r>
      <w:r>
        <w:rPr>
          <w:w w:val="90"/>
        </w:rPr>
        <w:t>к</w:t>
      </w:r>
      <w:r>
        <w:rPr>
          <w:spacing w:val="-9"/>
          <w:w w:val="90"/>
        </w:rPr>
        <w:t xml:space="preserve"> </w:t>
      </w:r>
      <w:r>
        <w:rPr>
          <w:w w:val="90"/>
        </w:rPr>
        <w:t>действительнос-</w:t>
      </w:r>
      <w:r>
        <w:rPr>
          <w:spacing w:val="-57"/>
          <w:w w:val="90"/>
        </w:rPr>
        <w:t xml:space="preserve"> </w:t>
      </w:r>
      <w:r>
        <w:rPr>
          <w:w w:val="90"/>
        </w:rPr>
        <w:t>ти», «характер – единство отношений и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способов их осуществления» (В.Н. Мя-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сищев). </w:t>
      </w:r>
      <w:r>
        <w:rPr>
          <w:w w:val="90"/>
        </w:rPr>
        <w:t>Согласно концепции отношений</w:t>
      </w:r>
      <w:r>
        <w:rPr>
          <w:spacing w:val="-57"/>
          <w:w w:val="90"/>
        </w:rPr>
        <w:t xml:space="preserve"> </w:t>
      </w:r>
      <w:r>
        <w:rPr>
          <w:w w:val="85"/>
        </w:rPr>
        <w:t>личности</w:t>
      </w:r>
      <w:r>
        <w:rPr>
          <w:spacing w:val="1"/>
          <w:w w:val="85"/>
        </w:rPr>
        <w:t xml:space="preserve"> </w:t>
      </w:r>
      <w:r>
        <w:rPr>
          <w:w w:val="85"/>
        </w:rPr>
        <w:t>В.Н. Мясищева,</w:t>
      </w:r>
      <w:r>
        <w:rPr>
          <w:spacing w:val="1"/>
          <w:w w:val="85"/>
        </w:rPr>
        <w:t xml:space="preserve"> </w:t>
      </w:r>
      <w:r>
        <w:rPr>
          <w:w w:val="85"/>
        </w:rPr>
        <w:t>эстетическое</w:t>
      </w:r>
      <w:r>
        <w:rPr>
          <w:spacing w:val="1"/>
          <w:w w:val="85"/>
        </w:rPr>
        <w:t xml:space="preserve"> </w:t>
      </w:r>
      <w:r>
        <w:rPr>
          <w:w w:val="90"/>
        </w:rPr>
        <w:t>отношение</w:t>
      </w:r>
      <w:r>
        <w:rPr>
          <w:spacing w:val="1"/>
          <w:w w:val="90"/>
        </w:rPr>
        <w:t xml:space="preserve"> </w:t>
      </w:r>
      <w:r>
        <w:rPr>
          <w:w w:val="90"/>
        </w:rPr>
        <w:t>входит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психологическое</w:t>
      </w:r>
      <w:r>
        <w:rPr>
          <w:spacing w:val="1"/>
          <w:w w:val="90"/>
        </w:rPr>
        <w:t xml:space="preserve"> </w:t>
      </w:r>
      <w:r>
        <w:rPr>
          <w:w w:val="85"/>
        </w:rPr>
        <w:t>ядро личности и, наряду с другими вида-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ми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отношений,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определяет</w:t>
      </w:r>
      <w:r>
        <w:rPr>
          <w:spacing w:val="-9"/>
          <w:w w:val="90"/>
        </w:rPr>
        <w:t xml:space="preserve"> </w:t>
      </w:r>
      <w:r>
        <w:rPr>
          <w:w w:val="90"/>
        </w:rPr>
        <w:t>характер</w:t>
      </w:r>
      <w:r>
        <w:rPr>
          <w:spacing w:val="-8"/>
          <w:w w:val="90"/>
        </w:rPr>
        <w:t xml:space="preserve"> </w:t>
      </w:r>
      <w:r>
        <w:rPr>
          <w:w w:val="90"/>
        </w:rPr>
        <w:t>пе-</w:t>
      </w:r>
      <w:r>
        <w:rPr>
          <w:spacing w:val="-58"/>
          <w:w w:val="90"/>
        </w:rPr>
        <w:t xml:space="preserve"> </w:t>
      </w:r>
      <w:r>
        <w:rPr>
          <w:w w:val="85"/>
        </w:rPr>
        <w:t>реживаний личности, особенности восп-</w:t>
      </w:r>
      <w:r>
        <w:rPr>
          <w:spacing w:val="1"/>
          <w:w w:val="85"/>
        </w:rPr>
        <w:t xml:space="preserve"> </w:t>
      </w:r>
      <w:r>
        <w:rPr>
          <w:w w:val="90"/>
        </w:rPr>
        <w:t>риятия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действительности,</w:t>
      </w:r>
      <w:r>
        <w:rPr>
          <w:spacing w:val="1"/>
          <w:w w:val="90"/>
        </w:rPr>
        <w:t xml:space="preserve"> </w:t>
      </w:r>
      <w:r>
        <w:rPr>
          <w:w w:val="90"/>
        </w:rPr>
        <w:t>специфику</w:t>
      </w:r>
      <w:r>
        <w:rPr>
          <w:spacing w:val="1"/>
          <w:w w:val="90"/>
        </w:rPr>
        <w:t xml:space="preserve"> </w:t>
      </w:r>
      <w:r>
        <w:rPr>
          <w:w w:val="85"/>
        </w:rPr>
        <w:t>поведенческих реакций на внешние воз-</w:t>
      </w:r>
      <w:r>
        <w:rPr>
          <w:spacing w:val="1"/>
          <w:w w:val="85"/>
        </w:rPr>
        <w:t xml:space="preserve"> </w:t>
      </w:r>
      <w:r>
        <w:rPr>
          <w:w w:val="95"/>
        </w:rPr>
        <w:t>действия… В соответствии со сферой</w:t>
      </w:r>
      <w:r>
        <w:rPr>
          <w:spacing w:val="1"/>
          <w:w w:val="95"/>
        </w:rPr>
        <w:t xml:space="preserve"> </w:t>
      </w:r>
      <w:r>
        <w:rPr>
          <w:spacing w:val="-2"/>
          <w:w w:val="90"/>
        </w:rPr>
        <w:t xml:space="preserve">рассмотрения, </w:t>
      </w:r>
      <w:r>
        <w:rPr>
          <w:spacing w:val="-1"/>
          <w:w w:val="90"/>
        </w:rPr>
        <w:t>эстетическое отношение</w:t>
      </w:r>
      <w:r>
        <w:rPr>
          <w:w w:val="90"/>
        </w:rPr>
        <w:t xml:space="preserve"> входит в самостоятельный класс психо-</w:t>
      </w:r>
      <w:r>
        <w:rPr>
          <w:spacing w:val="-57"/>
          <w:w w:val="90"/>
        </w:rPr>
        <w:t xml:space="preserve"> </w:t>
      </w:r>
      <w:r>
        <w:rPr>
          <w:w w:val="90"/>
        </w:rPr>
        <w:t>логических понятий и определяется как</w:t>
      </w:r>
      <w:r>
        <w:rPr>
          <w:spacing w:val="-57"/>
          <w:w w:val="90"/>
        </w:rPr>
        <w:t xml:space="preserve"> </w:t>
      </w:r>
      <w:r>
        <w:rPr>
          <w:w w:val="85"/>
        </w:rPr>
        <w:t>общественное,</w:t>
      </w:r>
      <w:r>
        <w:rPr>
          <w:spacing w:val="1"/>
          <w:w w:val="85"/>
        </w:rPr>
        <w:t xml:space="preserve"> </w:t>
      </w:r>
      <w:r>
        <w:rPr>
          <w:w w:val="85"/>
        </w:rPr>
        <w:t>целостное,</w:t>
      </w:r>
      <w:r>
        <w:rPr>
          <w:spacing w:val="1"/>
          <w:w w:val="85"/>
        </w:rPr>
        <w:t xml:space="preserve"> </w:t>
      </w:r>
      <w:r>
        <w:rPr>
          <w:w w:val="85"/>
        </w:rPr>
        <w:t>внутрилично-</w:t>
      </w:r>
      <w:r>
        <w:rPr>
          <w:spacing w:val="-54"/>
          <w:w w:val="85"/>
        </w:rPr>
        <w:t xml:space="preserve"> </w:t>
      </w:r>
      <w:r>
        <w:rPr>
          <w:w w:val="90"/>
        </w:rPr>
        <w:t>стное, субъективно−оценочное, созна-</w:t>
      </w:r>
      <w:r>
        <w:rPr>
          <w:spacing w:val="1"/>
          <w:w w:val="90"/>
        </w:rPr>
        <w:t xml:space="preserve"> </w:t>
      </w:r>
      <w:r>
        <w:rPr>
          <w:w w:val="95"/>
        </w:rPr>
        <w:t>тельно−избирательное.</w:t>
      </w:r>
    </w:p>
    <w:p>
      <w:pPr>
        <w:spacing w:before="0" w:line="228" w:lineRule="auto"/>
        <w:ind w:left="182" w:right="904" w:firstLine="226"/>
        <w:jc w:val="both"/>
        <w:rPr>
          <w:sz w:val="22"/>
        </w:rPr>
      </w:pPr>
      <w:r>
        <w:rPr>
          <w:rFonts w:ascii="Arial" w:hAnsi="Arial"/>
          <w:i/>
          <w:w w:val="85"/>
          <w:sz w:val="22"/>
        </w:rPr>
        <w:t>Сущность эстетического отношения</w:t>
      </w:r>
      <w:r>
        <w:rPr>
          <w:rFonts w:ascii="Arial" w:hAnsi="Arial"/>
          <w:i/>
          <w:spacing w:val="-49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заключается в его диалогичном субъе-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ктно/объектном характере, воплощаю-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90"/>
          <w:sz w:val="22"/>
        </w:rPr>
        <w:t>щем связь человека (субъекта) с пред-</w:t>
      </w:r>
      <w:r>
        <w:rPr>
          <w:rFonts w:ascii="Arial" w:hAnsi="Arial"/>
          <w:i/>
          <w:spacing w:val="-53"/>
          <w:w w:val="90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метами и явлениями (объектами) окру-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spacing w:val="-1"/>
          <w:w w:val="90"/>
          <w:sz w:val="22"/>
        </w:rPr>
        <w:t>жающего</w:t>
      </w:r>
      <w:r>
        <w:rPr>
          <w:rFonts w:ascii="Arial" w:hAnsi="Arial"/>
          <w:i/>
          <w:spacing w:val="-4"/>
          <w:w w:val="90"/>
          <w:sz w:val="22"/>
        </w:rPr>
        <w:t xml:space="preserve"> </w:t>
      </w:r>
      <w:r>
        <w:rPr>
          <w:rFonts w:ascii="Arial" w:hAnsi="Arial"/>
          <w:i/>
          <w:w w:val="90"/>
          <w:sz w:val="22"/>
        </w:rPr>
        <w:t>мира.</w:t>
      </w:r>
      <w:r>
        <w:rPr>
          <w:rFonts w:ascii="Arial" w:hAnsi="Arial"/>
          <w:i/>
          <w:spacing w:val="-4"/>
          <w:w w:val="90"/>
          <w:sz w:val="22"/>
        </w:rPr>
        <w:t xml:space="preserve"> </w:t>
      </w:r>
      <w:r>
        <w:rPr>
          <w:w w:val="90"/>
          <w:sz w:val="22"/>
        </w:rPr>
        <w:t>В</w:t>
      </w:r>
      <w:r>
        <w:rPr>
          <w:spacing w:val="-9"/>
          <w:w w:val="90"/>
          <w:sz w:val="22"/>
        </w:rPr>
        <w:t xml:space="preserve"> </w:t>
      </w:r>
      <w:r>
        <w:rPr>
          <w:w w:val="90"/>
          <w:sz w:val="22"/>
        </w:rPr>
        <w:t>эстетической</w:t>
      </w:r>
      <w:r>
        <w:rPr>
          <w:spacing w:val="-8"/>
          <w:w w:val="90"/>
          <w:sz w:val="22"/>
        </w:rPr>
        <w:t xml:space="preserve"> </w:t>
      </w:r>
      <w:r>
        <w:rPr>
          <w:w w:val="90"/>
          <w:sz w:val="22"/>
        </w:rPr>
        <w:t>системе</w:t>
      </w:r>
    </w:p>
    <w:p>
      <w:pPr>
        <w:pStyle w:val="13"/>
        <w:spacing w:line="225" w:lineRule="auto"/>
        <w:ind w:left="182" w:right="900"/>
      </w:pPr>
      <w:r>
        <w:rPr>
          <w:w w:val="90"/>
        </w:rPr>
        <w:t>«субъект−объект»</w:t>
      </w:r>
      <w:r>
        <w:rPr>
          <w:spacing w:val="1"/>
          <w:w w:val="90"/>
        </w:rPr>
        <w:t xml:space="preserve"> </w:t>
      </w:r>
      <w:r>
        <w:rPr>
          <w:w w:val="90"/>
        </w:rPr>
        <w:t>человек</w:t>
      </w:r>
      <w:r>
        <w:rPr>
          <w:spacing w:val="1"/>
          <w:w w:val="90"/>
        </w:rPr>
        <w:t xml:space="preserve"> </w:t>
      </w:r>
      <w:r>
        <w:rPr>
          <w:w w:val="90"/>
        </w:rPr>
        <w:t>выступает</w:t>
      </w:r>
      <w:r>
        <w:rPr>
          <w:spacing w:val="-57"/>
          <w:w w:val="90"/>
        </w:rPr>
        <w:t xml:space="preserve"> </w:t>
      </w:r>
      <w:r>
        <w:rPr>
          <w:w w:val="90"/>
        </w:rPr>
        <w:t>субъектом и раскрывает себя как лич-</w:t>
      </w:r>
      <w:r>
        <w:rPr>
          <w:spacing w:val="1"/>
          <w:w w:val="90"/>
        </w:rPr>
        <w:t xml:space="preserve"> </w:t>
      </w:r>
      <w:r>
        <w:rPr>
          <w:w w:val="90"/>
        </w:rPr>
        <w:t>ность, обладающая возможностями са-</w:t>
      </w:r>
      <w:r>
        <w:rPr>
          <w:spacing w:val="1"/>
          <w:w w:val="90"/>
        </w:rPr>
        <w:t xml:space="preserve"> </w:t>
      </w:r>
      <w:r>
        <w:rPr>
          <w:w w:val="90"/>
        </w:rPr>
        <w:t>моутверждения и определёнными спо-</w:t>
      </w:r>
      <w:r>
        <w:rPr>
          <w:spacing w:val="1"/>
          <w:w w:val="90"/>
        </w:rPr>
        <w:t xml:space="preserve"> </w:t>
      </w:r>
      <w:r>
        <w:t>собностями:</w:t>
      </w:r>
    </w:p>
    <w:p>
      <w:pPr>
        <w:pStyle w:val="13"/>
        <w:spacing w:line="225" w:lineRule="auto"/>
        <w:ind w:left="409" w:right="904"/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8958580</wp:posOffset>
            </wp:positionH>
            <wp:positionV relativeFrom="paragraph">
              <wp:posOffset>52070</wp:posOffset>
            </wp:positionV>
            <wp:extent cx="90170" cy="70485"/>
            <wp:effectExtent l="0" t="0" r="0" b="0"/>
            <wp:wrapNone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3.png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70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к осознанию действительности в фор-</w:t>
      </w:r>
      <w:r>
        <w:rPr>
          <w:spacing w:val="1"/>
          <w:w w:val="85"/>
        </w:rPr>
        <w:t xml:space="preserve"> </w:t>
      </w:r>
      <w:r>
        <w:rPr>
          <w:w w:val="85"/>
        </w:rPr>
        <w:t>ме объектов, существующих вне и не-</w:t>
      </w:r>
      <w:r>
        <w:rPr>
          <w:spacing w:val="1"/>
          <w:w w:val="85"/>
        </w:rPr>
        <w:t xml:space="preserve"> </w:t>
      </w:r>
      <w:r>
        <w:rPr>
          <w:w w:val="85"/>
        </w:rPr>
        <w:t>зависимо от него и от его отношений к</w:t>
      </w:r>
      <w:r>
        <w:rPr>
          <w:spacing w:val="1"/>
          <w:w w:val="85"/>
        </w:rPr>
        <w:t xml:space="preserve"> </w:t>
      </w:r>
      <w:r>
        <w:t>ним;</w:t>
      </w:r>
    </w:p>
    <w:p>
      <w:pPr>
        <w:pStyle w:val="13"/>
        <w:spacing w:line="225" w:lineRule="auto"/>
        <w:ind w:left="409" w:right="904"/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8958580</wp:posOffset>
            </wp:positionH>
            <wp:positionV relativeFrom="paragraph">
              <wp:posOffset>52070</wp:posOffset>
            </wp:positionV>
            <wp:extent cx="90170" cy="70485"/>
            <wp:effectExtent l="0" t="0" r="0" b="0"/>
            <wp:wrapNone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3.png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70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90"/>
        </w:rPr>
        <w:t xml:space="preserve">к осмыслению своего личностного </w:t>
      </w:r>
      <w:r>
        <w:rPr>
          <w:w w:val="90"/>
        </w:rPr>
        <w:t>от-</w:t>
      </w:r>
      <w:r>
        <w:rPr>
          <w:spacing w:val="-58"/>
          <w:w w:val="90"/>
        </w:rPr>
        <w:t xml:space="preserve"> </w:t>
      </w:r>
      <w:r>
        <w:rPr>
          <w:w w:val="90"/>
        </w:rPr>
        <w:t>ношения к миру и к познанию мира в</w:t>
      </w:r>
      <w:r>
        <w:rPr>
          <w:spacing w:val="-57"/>
          <w:w w:val="90"/>
        </w:rPr>
        <w:t xml:space="preserve"> </w:t>
      </w:r>
      <w:r>
        <w:rPr>
          <w:w w:val="90"/>
        </w:rPr>
        <w:t>связи</w:t>
      </w:r>
      <w:r>
        <w:rPr>
          <w:spacing w:val="-9"/>
          <w:w w:val="90"/>
        </w:rPr>
        <w:t xml:space="preserve"> </w:t>
      </w:r>
      <w:r>
        <w:rPr>
          <w:w w:val="90"/>
        </w:rPr>
        <w:t>с</w:t>
      </w:r>
      <w:r>
        <w:rPr>
          <w:spacing w:val="-9"/>
          <w:w w:val="90"/>
        </w:rPr>
        <w:t xml:space="preserve"> </w:t>
      </w:r>
      <w:r>
        <w:rPr>
          <w:w w:val="90"/>
        </w:rPr>
        <w:t>этим</w:t>
      </w:r>
      <w:r>
        <w:rPr>
          <w:spacing w:val="-8"/>
          <w:w w:val="90"/>
        </w:rPr>
        <w:t xml:space="preserve"> </w:t>
      </w:r>
      <w:r>
        <w:rPr>
          <w:w w:val="90"/>
        </w:rPr>
        <w:t>отношением</w:t>
      </w:r>
      <w:r>
        <w:rPr>
          <w:spacing w:val="-9"/>
          <w:w w:val="90"/>
        </w:rPr>
        <w:t xml:space="preserve"> </w:t>
      </w:r>
      <w:r>
        <w:rPr>
          <w:w w:val="90"/>
        </w:rPr>
        <w:t>к</w:t>
      </w:r>
      <w:r>
        <w:rPr>
          <w:spacing w:val="-9"/>
          <w:w w:val="90"/>
        </w:rPr>
        <w:t xml:space="preserve"> </w:t>
      </w:r>
      <w:r>
        <w:rPr>
          <w:w w:val="90"/>
        </w:rPr>
        <w:t>нему;</w:t>
      </w:r>
    </w:p>
    <w:p>
      <w:pPr>
        <w:spacing w:after="0" w:line="225" w:lineRule="auto"/>
        <w:sectPr>
          <w:footerReference r:id="rId11" w:type="default"/>
          <w:pgSz w:w="18710" w:h="13330" w:orient="landscape"/>
          <w:pgMar w:top="760" w:right="0" w:bottom="860" w:left="0" w:header="0" w:footer="674" w:gutter="0"/>
          <w:cols w:equalWidth="0" w:num="4">
            <w:col w:w="4626" w:space="40"/>
            <w:col w:w="3941" w:space="634"/>
            <w:col w:w="4625" w:space="39"/>
            <w:col w:w="4805"/>
          </w:cols>
        </w:sectPr>
      </w:pPr>
    </w:p>
    <w:p>
      <w:pPr>
        <w:pStyle w:val="13"/>
        <w:spacing w:before="76" w:line="225" w:lineRule="auto"/>
        <w:ind w:left="1133" w:right="2"/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588645</wp:posOffset>
            </wp:positionH>
            <wp:positionV relativeFrom="paragraph">
              <wp:posOffset>100330</wp:posOffset>
            </wp:positionV>
            <wp:extent cx="90170" cy="70485"/>
            <wp:effectExtent l="0" t="0" r="0" b="0"/>
            <wp:wrapNone/>
            <wp:docPr id="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70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к избирательному целенаправленно-</w:t>
      </w:r>
      <w:r>
        <w:rPr>
          <w:spacing w:val="1"/>
          <w:w w:val="90"/>
        </w:rPr>
        <w:t xml:space="preserve"> </w:t>
      </w:r>
      <w:r>
        <w:rPr>
          <w:w w:val="90"/>
        </w:rPr>
        <w:t>му поведению, основанному на осоз-</w:t>
      </w:r>
      <w:r>
        <w:rPr>
          <w:spacing w:val="-57"/>
          <w:w w:val="90"/>
        </w:rPr>
        <w:t xml:space="preserve"> </w:t>
      </w:r>
      <w:r>
        <w:rPr>
          <w:w w:val="85"/>
        </w:rPr>
        <w:t>нании себя, мира и своих к нему отно-</w:t>
      </w:r>
      <w:r>
        <w:rPr>
          <w:spacing w:val="1"/>
          <w:w w:val="85"/>
        </w:rPr>
        <w:t xml:space="preserve"> </w:t>
      </w:r>
      <w:r>
        <w:rPr>
          <w:w w:val="85"/>
        </w:rPr>
        <w:t>шений, но ограниченному социальны-</w:t>
      </w:r>
      <w:r>
        <w:rPr>
          <w:spacing w:val="1"/>
          <w:w w:val="85"/>
        </w:rPr>
        <w:t xml:space="preserve"> </w:t>
      </w:r>
      <w:r>
        <w:rPr>
          <w:w w:val="85"/>
        </w:rPr>
        <w:t>ми условиями жизни, а также индиви-</w:t>
      </w:r>
      <w:r>
        <w:rPr>
          <w:spacing w:val="1"/>
          <w:w w:val="85"/>
        </w:rPr>
        <w:t xml:space="preserve"> </w:t>
      </w:r>
      <w:r>
        <w:rPr>
          <w:w w:val="90"/>
        </w:rPr>
        <w:t>дуальными</w:t>
      </w:r>
      <w:r>
        <w:rPr>
          <w:spacing w:val="-7"/>
          <w:w w:val="90"/>
        </w:rPr>
        <w:t xml:space="preserve"> </w:t>
      </w:r>
      <w:r>
        <w:rPr>
          <w:w w:val="90"/>
        </w:rPr>
        <w:t>возможностями.</w:t>
      </w:r>
    </w:p>
    <w:p>
      <w:pPr>
        <w:pStyle w:val="13"/>
        <w:spacing w:line="225" w:lineRule="auto"/>
        <w:ind w:left="907" w:firstLine="226"/>
      </w:pPr>
      <w:r>
        <w:rPr>
          <w:w w:val="90"/>
        </w:rPr>
        <w:t>Тот факт, что опыт произведений ис-</w:t>
      </w:r>
      <w:r>
        <w:rPr>
          <w:spacing w:val="-57"/>
          <w:w w:val="90"/>
        </w:rPr>
        <w:t xml:space="preserve"> </w:t>
      </w:r>
      <w:r>
        <w:rPr>
          <w:w w:val="85"/>
        </w:rPr>
        <w:t>кусства является адекватным только как</w:t>
      </w:r>
      <w:r>
        <w:rPr>
          <w:spacing w:val="1"/>
          <w:w w:val="85"/>
        </w:rPr>
        <w:t xml:space="preserve"> </w:t>
      </w:r>
      <w:r>
        <w:rPr>
          <w:w w:val="95"/>
        </w:rPr>
        <w:t>живой</w:t>
      </w:r>
      <w:r>
        <w:rPr>
          <w:spacing w:val="1"/>
          <w:w w:val="95"/>
        </w:rPr>
        <w:t xml:space="preserve"> </w:t>
      </w:r>
      <w:r>
        <w:rPr>
          <w:w w:val="95"/>
        </w:rPr>
        <w:t>опыт,</w:t>
      </w:r>
      <w:r>
        <w:rPr>
          <w:spacing w:val="1"/>
          <w:w w:val="95"/>
        </w:rPr>
        <w:t xml:space="preserve"> </w:t>
      </w:r>
      <w:r>
        <w:rPr>
          <w:w w:val="95"/>
        </w:rPr>
        <w:t>говорит</w:t>
      </w:r>
      <w:r>
        <w:rPr>
          <w:spacing w:val="1"/>
          <w:w w:val="95"/>
        </w:rPr>
        <w:t xml:space="preserve"> </w:t>
      </w:r>
      <w:r>
        <w:rPr>
          <w:w w:val="95"/>
        </w:rPr>
        <w:t>больше,</w:t>
      </w:r>
      <w:r>
        <w:rPr>
          <w:spacing w:val="1"/>
          <w:w w:val="95"/>
        </w:rPr>
        <w:t xml:space="preserve"> </w:t>
      </w:r>
      <w:r>
        <w:rPr>
          <w:w w:val="95"/>
        </w:rPr>
        <w:t>чем</w:t>
      </w:r>
      <w:r>
        <w:rPr>
          <w:spacing w:val="1"/>
          <w:w w:val="95"/>
        </w:rPr>
        <w:t xml:space="preserve"> </w:t>
      </w:r>
      <w:r>
        <w:rPr>
          <w:w w:val="90"/>
        </w:rPr>
        <w:t>что−либо, о связи между наблюдающим</w:t>
      </w:r>
      <w:r>
        <w:rPr>
          <w:spacing w:val="-57"/>
          <w:w w:val="90"/>
        </w:rPr>
        <w:t xml:space="preserve"> </w:t>
      </w:r>
      <w:r>
        <w:rPr>
          <w:w w:val="90"/>
        </w:rPr>
        <w:t>и наблюдаемым, о психологическом ка-</w:t>
      </w:r>
      <w:r>
        <w:rPr>
          <w:spacing w:val="-57"/>
          <w:w w:val="90"/>
        </w:rPr>
        <w:t xml:space="preserve"> </w:t>
      </w:r>
      <w:r>
        <w:rPr>
          <w:w w:val="85"/>
        </w:rPr>
        <w:t>тексисе (сохранении, удержании) как ус-</w:t>
      </w:r>
      <w:r>
        <w:rPr>
          <w:spacing w:val="1"/>
          <w:w w:val="85"/>
        </w:rPr>
        <w:t xml:space="preserve"> </w:t>
      </w:r>
      <w:r>
        <w:rPr>
          <w:w w:val="90"/>
        </w:rPr>
        <w:t>ловии</w:t>
      </w:r>
      <w:r>
        <w:rPr>
          <w:spacing w:val="1"/>
          <w:w w:val="90"/>
        </w:rPr>
        <w:t xml:space="preserve"> </w:t>
      </w:r>
      <w:r>
        <w:rPr>
          <w:w w:val="90"/>
        </w:rPr>
        <w:t>эстетического</w:t>
      </w:r>
      <w:r>
        <w:rPr>
          <w:spacing w:val="1"/>
          <w:w w:val="90"/>
        </w:rPr>
        <w:t xml:space="preserve"> </w:t>
      </w:r>
      <w:r>
        <w:rPr>
          <w:w w:val="90"/>
        </w:rPr>
        <w:t>восприятия.</w:t>
      </w:r>
      <w:r>
        <w:rPr>
          <w:spacing w:val="1"/>
          <w:w w:val="90"/>
        </w:rPr>
        <w:t xml:space="preserve"> </w:t>
      </w:r>
      <w:r>
        <w:rPr>
          <w:w w:val="90"/>
        </w:rPr>
        <w:t>Жи-</w:t>
      </w:r>
      <w:r>
        <w:rPr>
          <w:spacing w:val="-57"/>
          <w:w w:val="90"/>
        </w:rPr>
        <w:t xml:space="preserve"> </w:t>
      </w:r>
      <w:r>
        <w:rPr>
          <w:w w:val="90"/>
        </w:rPr>
        <w:t>вым эстетический опыт становится под</w:t>
      </w:r>
      <w:r>
        <w:rPr>
          <w:spacing w:val="1"/>
          <w:w w:val="90"/>
        </w:rPr>
        <w:t xml:space="preserve"> </w:t>
      </w:r>
      <w:r>
        <w:rPr>
          <w:w w:val="85"/>
        </w:rPr>
        <w:t>воздействием объекта, в тот момент, ког-</w:t>
      </w:r>
      <w:r>
        <w:rPr>
          <w:spacing w:val="-54"/>
          <w:w w:val="85"/>
        </w:rPr>
        <w:t xml:space="preserve"> </w:t>
      </w:r>
      <w:r>
        <w:rPr>
          <w:spacing w:val="-1"/>
          <w:w w:val="90"/>
        </w:rPr>
        <w:t>да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произведения</w:t>
      </w:r>
      <w:r>
        <w:rPr>
          <w:spacing w:val="-8"/>
          <w:w w:val="90"/>
        </w:rPr>
        <w:t xml:space="preserve"> </w:t>
      </w:r>
      <w:r>
        <w:rPr>
          <w:w w:val="90"/>
        </w:rPr>
        <w:t>искусства</w:t>
      </w:r>
      <w:r>
        <w:rPr>
          <w:spacing w:val="-8"/>
          <w:w w:val="90"/>
        </w:rPr>
        <w:t xml:space="preserve"> </w:t>
      </w:r>
      <w:r>
        <w:rPr>
          <w:w w:val="90"/>
        </w:rPr>
        <w:t>сами</w:t>
      </w:r>
      <w:r>
        <w:rPr>
          <w:spacing w:val="-8"/>
          <w:w w:val="90"/>
        </w:rPr>
        <w:t xml:space="preserve"> </w:t>
      </w:r>
      <w:r>
        <w:rPr>
          <w:w w:val="90"/>
        </w:rPr>
        <w:t>ожива-</w:t>
      </w:r>
      <w:r>
        <w:rPr>
          <w:spacing w:val="-57"/>
          <w:w w:val="90"/>
        </w:rPr>
        <w:t xml:space="preserve"> </w:t>
      </w:r>
      <w:r>
        <w:rPr>
          <w:w w:val="90"/>
        </w:rPr>
        <w:t>ют</w:t>
      </w:r>
      <w:r>
        <w:rPr>
          <w:spacing w:val="-8"/>
          <w:w w:val="90"/>
        </w:rPr>
        <w:t xml:space="preserve"> </w:t>
      </w:r>
      <w:r>
        <w:rPr>
          <w:w w:val="90"/>
        </w:rPr>
        <w:t>под</w:t>
      </w:r>
      <w:r>
        <w:rPr>
          <w:spacing w:val="-7"/>
          <w:w w:val="90"/>
        </w:rPr>
        <w:t xml:space="preserve"> </w:t>
      </w:r>
      <w:r>
        <w:rPr>
          <w:w w:val="90"/>
        </w:rPr>
        <w:t>взглядом</w:t>
      </w:r>
      <w:r>
        <w:rPr>
          <w:spacing w:val="-7"/>
          <w:w w:val="90"/>
        </w:rPr>
        <w:t xml:space="preserve"> </w:t>
      </w:r>
      <w:r>
        <w:rPr>
          <w:w w:val="90"/>
        </w:rPr>
        <w:t>созерцателя.</w:t>
      </w:r>
    </w:p>
    <w:p>
      <w:pPr>
        <w:spacing w:before="0" w:line="225" w:lineRule="auto"/>
        <w:ind w:left="907" w:right="2" w:firstLine="226"/>
        <w:jc w:val="both"/>
        <w:rPr>
          <w:sz w:val="22"/>
        </w:rPr>
      </w:pPr>
      <w:r>
        <w:rPr>
          <w:rFonts w:ascii="Arial" w:hAnsi="Arial"/>
          <w:b/>
          <w:w w:val="85"/>
          <w:sz w:val="22"/>
        </w:rPr>
        <w:t>Специфика</w:t>
      </w:r>
      <w:r>
        <w:rPr>
          <w:rFonts w:ascii="Arial" w:hAnsi="Arial"/>
          <w:b/>
          <w:spacing w:val="1"/>
          <w:w w:val="85"/>
          <w:sz w:val="22"/>
        </w:rPr>
        <w:t xml:space="preserve"> </w:t>
      </w:r>
      <w:r>
        <w:rPr>
          <w:rFonts w:ascii="Arial" w:hAnsi="Arial"/>
          <w:b/>
          <w:w w:val="85"/>
          <w:sz w:val="22"/>
        </w:rPr>
        <w:t>эстетического</w:t>
      </w:r>
      <w:r>
        <w:rPr>
          <w:rFonts w:ascii="Arial" w:hAnsi="Arial"/>
          <w:b/>
          <w:spacing w:val="1"/>
          <w:w w:val="85"/>
          <w:sz w:val="22"/>
        </w:rPr>
        <w:t xml:space="preserve"> </w:t>
      </w:r>
      <w:r>
        <w:rPr>
          <w:rFonts w:ascii="Arial" w:hAnsi="Arial"/>
          <w:b/>
          <w:w w:val="85"/>
          <w:sz w:val="22"/>
        </w:rPr>
        <w:t>отноше-</w:t>
      </w:r>
      <w:r>
        <w:rPr>
          <w:rFonts w:ascii="Arial" w:hAnsi="Arial"/>
          <w:b/>
          <w:spacing w:val="-49"/>
          <w:w w:val="85"/>
          <w:sz w:val="22"/>
        </w:rPr>
        <w:t xml:space="preserve"> </w:t>
      </w:r>
      <w:r>
        <w:rPr>
          <w:rFonts w:ascii="Arial" w:hAnsi="Arial"/>
          <w:b/>
          <w:w w:val="90"/>
          <w:sz w:val="22"/>
        </w:rPr>
        <w:t xml:space="preserve">ния. </w:t>
      </w:r>
      <w:r>
        <w:rPr>
          <w:w w:val="90"/>
          <w:sz w:val="22"/>
        </w:rPr>
        <w:t>Уникальность эстетического отно-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шения,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осуществляющего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неординар-</w:t>
      </w:r>
      <w:r>
        <w:rPr>
          <w:spacing w:val="1"/>
          <w:w w:val="90"/>
          <w:sz w:val="22"/>
        </w:rPr>
        <w:t xml:space="preserve"> </w:t>
      </w:r>
      <w:r>
        <w:rPr>
          <w:spacing w:val="-2"/>
          <w:w w:val="90"/>
          <w:sz w:val="22"/>
        </w:rPr>
        <w:t xml:space="preserve">ную, натуралистически </w:t>
      </w:r>
      <w:r>
        <w:rPr>
          <w:spacing w:val="-1"/>
          <w:w w:val="90"/>
          <w:sz w:val="22"/>
        </w:rPr>
        <w:t>и физиологичес-</w:t>
      </w:r>
      <w:r>
        <w:rPr>
          <w:spacing w:val="-57"/>
          <w:w w:val="90"/>
          <w:sz w:val="22"/>
        </w:rPr>
        <w:t xml:space="preserve"> </w:t>
      </w:r>
      <w:r>
        <w:rPr>
          <w:w w:val="85"/>
          <w:sz w:val="22"/>
        </w:rPr>
        <w:t>ки</w:t>
      </w:r>
      <w:r>
        <w:rPr>
          <w:spacing w:val="27"/>
          <w:w w:val="85"/>
          <w:sz w:val="22"/>
        </w:rPr>
        <w:t xml:space="preserve"> </w:t>
      </w:r>
      <w:r>
        <w:rPr>
          <w:w w:val="85"/>
          <w:sz w:val="22"/>
        </w:rPr>
        <w:t>не</w:t>
      </w:r>
      <w:r>
        <w:rPr>
          <w:spacing w:val="27"/>
          <w:w w:val="85"/>
          <w:sz w:val="22"/>
        </w:rPr>
        <w:t xml:space="preserve"> </w:t>
      </w:r>
      <w:r>
        <w:rPr>
          <w:w w:val="85"/>
          <w:sz w:val="22"/>
        </w:rPr>
        <w:t>интерпретируемую</w:t>
      </w:r>
      <w:r>
        <w:rPr>
          <w:spacing w:val="28"/>
          <w:w w:val="85"/>
          <w:sz w:val="22"/>
        </w:rPr>
        <w:t xml:space="preserve"> </w:t>
      </w:r>
      <w:r>
        <w:rPr>
          <w:w w:val="85"/>
          <w:sz w:val="22"/>
        </w:rPr>
        <w:t>связь</w:t>
      </w:r>
      <w:r>
        <w:rPr>
          <w:spacing w:val="27"/>
          <w:w w:val="85"/>
          <w:sz w:val="22"/>
        </w:rPr>
        <w:t xml:space="preserve"> </w:t>
      </w:r>
      <w:r>
        <w:rPr>
          <w:w w:val="85"/>
          <w:sz w:val="22"/>
        </w:rPr>
        <w:t>человека</w:t>
      </w:r>
      <w:r>
        <w:rPr>
          <w:spacing w:val="-54"/>
          <w:w w:val="85"/>
          <w:sz w:val="22"/>
        </w:rPr>
        <w:t xml:space="preserve"> </w:t>
      </w:r>
      <w:r>
        <w:rPr>
          <w:w w:val="85"/>
          <w:sz w:val="22"/>
        </w:rPr>
        <w:t xml:space="preserve">с окружающим, обусловливается его </w:t>
      </w:r>
      <w:r>
        <w:rPr>
          <w:rFonts w:ascii="Arial" w:hAnsi="Arial"/>
          <w:i/>
          <w:w w:val="85"/>
          <w:sz w:val="22"/>
        </w:rPr>
        <w:t>неу-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тилитарным, аксиологическим и эмоци-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95"/>
          <w:sz w:val="22"/>
        </w:rPr>
        <w:t>ональным</w:t>
      </w:r>
      <w:r>
        <w:rPr>
          <w:rFonts w:ascii="Arial" w:hAnsi="Arial"/>
          <w:i/>
          <w:spacing w:val="-10"/>
          <w:w w:val="95"/>
          <w:sz w:val="22"/>
        </w:rPr>
        <w:t xml:space="preserve"> </w:t>
      </w:r>
      <w:r>
        <w:rPr>
          <w:rFonts w:ascii="Arial" w:hAnsi="Arial"/>
          <w:i/>
          <w:w w:val="95"/>
          <w:sz w:val="22"/>
        </w:rPr>
        <w:t>характером</w:t>
      </w:r>
      <w:r>
        <w:rPr>
          <w:w w:val="95"/>
          <w:sz w:val="22"/>
        </w:rPr>
        <w:t>.</w:t>
      </w:r>
    </w:p>
    <w:p>
      <w:pPr>
        <w:pStyle w:val="13"/>
        <w:spacing w:before="2" w:line="225" w:lineRule="auto"/>
        <w:ind w:left="907" w:right="1" w:firstLine="226"/>
      </w:pPr>
      <w:r>
        <w:rPr>
          <w:rFonts w:ascii="Arial" w:hAnsi="Arial"/>
          <w:b/>
          <w:i/>
          <w:w w:val="85"/>
        </w:rPr>
        <w:t>Неутилитарный</w:t>
      </w:r>
      <w:r>
        <w:rPr>
          <w:rFonts w:ascii="Arial" w:hAnsi="Arial"/>
          <w:b/>
          <w:i/>
          <w:spacing w:val="1"/>
          <w:w w:val="85"/>
        </w:rPr>
        <w:t xml:space="preserve"> </w:t>
      </w:r>
      <w:r>
        <w:rPr>
          <w:rFonts w:ascii="Arial" w:hAnsi="Arial"/>
          <w:b/>
          <w:i/>
          <w:w w:val="85"/>
        </w:rPr>
        <w:t>характер.</w:t>
      </w:r>
      <w:r>
        <w:rPr>
          <w:rFonts w:ascii="Arial" w:hAnsi="Arial"/>
          <w:b/>
          <w:i/>
          <w:spacing w:val="1"/>
          <w:w w:val="85"/>
        </w:rPr>
        <w:t xml:space="preserve"> </w:t>
      </w:r>
      <w:r>
        <w:rPr>
          <w:w w:val="85"/>
        </w:rPr>
        <w:t>Эстети-</w:t>
      </w:r>
      <w:r>
        <w:rPr>
          <w:spacing w:val="-54"/>
          <w:w w:val="85"/>
        </w:rPr>
        <w:t xml:space="preserve"> </w:t>
      </w:r>
      <w:r>
        <w:rPr>
          <w:spacing w:val="-2"/>
          <w:w w:val="90"/>
        </w:rPr>
        <w:t>ческое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отношение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как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вид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духовного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об-</w:t>
      </w:r>
      <w:r>
        <w:rPr>
          <w:spacing w:val="-57"/>
          <w:w w:val="90"/>
        </w:rPr>
        <w:t xml:space="preserve"> </w:t>
      </w:r>
      <w:r>
        <w:rPr>
          <w:w w:val="90"/>
        </w:rPr>
        <w:t>щения не имеет утилитарно−практичес-</w:t>
      </w:r>
      <w:r>
        <w:rPr>
          <w:spacing w:val="-57"/>
          <w:w w:val="90"/>
        </w:rPr>
        <w:t xml:space="preserve"> </w:t>
      </w:r>
      <w:r>
        <w:rPr>
          <w:w w:val="90"/>
        </w:rPr>
        <w:t>ких целей и основывается на незаинте-</w:t>
      </w:r>
      <w:r>
        <w:rPr>
          <w:spacing w:val="-57"/>
          <w:w w:val="90"/>
        </w:rPr>
        <w:t xml:space="preserve"> </w:t>
      </w:r>
      <w:r>
        <w:rPr>
          <w:w w:val="85"/>
        </w:rPr>
        <w:t>ресованном интересе субъекта к эстети-</w:t>
      </w:r>
      <w:r>
        <w:rPr>
          <w:spacing w:val="1"/>
          <w:w w:val="85"/>
        </w:rPr>
        <w:t xml:space="preserve"> </w:t>
      </w:r>
      <w:r>
        <w:rPr>
          <w:w w:val="90"/>
        </w:rPr>
        <w:t>ческому объекту. Бескорыстное и мате-</w:t>
      </w:r>
      <w:r>
        <w:rPr>
          <w:spacing w:val="-57"/>
          <w:w w:val="90"/>
        </w:rPr>
        <w:t xml:space="preserve"> </w:t>
      </w:r>
      <w:r>
        <w:rPr>
          <w:w w:val="90"/>
        </w:rPr>
        <w:t>риально</w:t>
      </w:r>
      <w:r>
        <w:rPr>
          <w:spacing w:val="1"/>
          <w:w w:val="90"/>
        </w:rPr>
        <w:t xml:space="preserve"> </w:t>
      </w:r>
      <w:r>
        <w:rPr>
          <w:w w:val="90"/>
        </w:rPr>
        <w:t>не</w:t>
      </w:r>
      <w:r>
        <w:rPr>
          <w:spacing w:val="1"/>
          <w:w w:val="90"/>
        </w:rPr>
        <w:t xml:space="preserve"> </w:t>
      </w:r>
      <w:r>
        <w:rPr>
          <w:w w:val="90"/>
        </w:rPr>
        <w:t>заинтересованное</w:t>
      </w:r>
      <w:r>
        <w:rPr>
          <w:spacing w:val="1"/>
          <w:w w:val="90"/>
        </w:rPr>
        <w:t xml:space="preserve"> </w:t>
      </w:r>
      <w:r>
        <w:rPr>
          <w:w w:val="90"/>
        </w:rPr>
        <w:t>эстети-</w:t>
      </w:r>
      <w:r>
        <w:rPr>
          <w:spacing w:val="-57"/>
          <w:w w:val="90"/>
        </w:rPr>
        <w:t xml:space="preserve"> </w:t>
      </w:r>
      <w:r>
        <w:rPr>
          <w:w w:val="90"/>
        </w:rPr>
        <w:t>ческое отношение исключает потреби-</w:t>
      </w:r>
      <w:r>
        <w:rPr>
          <w:spacing w:val="1"/>
          <w:w w:val="90"/>
        </w:rPr>
        <w:t xml:space="preserve"> </w:t>
      </w:r>
      <w:r>
        <w:rPr>
          <w:w w:val="90"/>
        </w:rPr>
        <w:t>тельский подход к окружающему, пред-</w:t>
      </w:r>
      <w:r>
        <w:rPr>
          <w:spacing w:val="-58"/>
          <w:w w:val="90"/>
        </w:rPr>
        <w:t xml:space="preserve"> </w:t>
      </w:r>
      <w:r>
        <w:rPr>
          <w:w w:val="90"/>
        </w:rPr>
        <w:t>полагая наличие эстетической «дистан-</w:t>
      </w:r>
      <w:r>
        <w:rPr>
          <w:spacing w:val="-57"/>
          <w:w w:val="90"/>
        </w:rPr>
        <w:t xml:space="preserve"> </w:t>
      </w:r>
      <w:r>
        <w:rPr>
          <w:w w:val="90"/>
        </w:rPr>
        <w:t>ции» между объектом и субъектом. Эта</w:t>
      </w:r>
      <w:r>
        <w:rPr>
          <w:spacing w:val="-57"/>
          <w:w w:val="90"/>
        </w:rPr>
        <w:t xml:space="preserve"> </w:t>
      </w:r>
      <w:r>
        <w:rPr>
          <w:w w:val="85"/>
        </w:rPr>
        <w:t>особенность эстетического отмечена ав-</w:t>
      </w:r>
      <w:r>
        <w:rPr>
          <w:spacing w:val="1"/>
          <w:w w:val="85"/>
        </w:rPr>
        <w:t xml:space="preserve"> </w:t>
      </w:r>
      <w:r>
        <w:rPr>
          <w:w w:val="90"/>
        </w:rPr>
        <w:t>торитетами в истории эстетической и</w:t>
      </w:r>
      <w:r>
        <w:rPr>
          <w:spacing w:val="1"/>
          <w:w w:val="90"/>
        </w:rPr>
        <w:t xml:space="preserve"> </w:t>
      </w:r>
      <w:r>
        <w:rPr>
          <w:w w:val="85"/>
        </w:rPr>
        <w:t>философской мысли (Аристотель, Г. Ге-</w:t>
      </w:r>
      <w:r>
        <w:rPr>
          <w:spacing w:val="1"/>
          <w:w w:val="85"/>
        </w:rPr>
        <w:t xml:space="preserve"> </w:t>
      </w:r>
      <w:r>
        <w:rPr>
          <w:w w:val="85"/>
        </w:rPr>
        <w:t>гель, И. Кант, Ф. Хатчесон, Л. Фейербах).</w:t>
      </w:r>
      <w:r>
        <w:rPr>
          <w:spacing w:val="-54"/>
          <w:w w:val="85"/>
        </w:rPr>
        <w:t xml:space="preserve"> </w:t>
      </w:r>
      <w:r>
        <w:rPr>
          <w:w w:val="85"/>
        </w:rPr>
        <w:t>Эстетическое отношение представляется</w:t>
      </w:r>
      <w:r>
        <w:rPr>
          <w:spacing w:val="1"/>
          <w:w w:val="85"/>
        </w:rPr>
        <w:t xml:space="preserve"> </w:t>
      </w:r>
      <w:r>
        <w:rPr>
          <w:w w:val="90"/>
        </w:rPr>
        <w:t>как любование прекрасными предмета-</w:t>
      </w:r>
      <w:r>
        <w:rPr>
          <w:spacing w:val="-57"/>
          <w:w w:val="90"/>
        </w:rPr>
        <w:t xml:space="preserve"> </w:t>
      </w:r>
      <w:r>
        <w:rPr>
          <w:w w:val="85"/>
        </w:rPr>
        <w:t>ми без желания обладать ими (Ф. Хатче-</w:t>
      </w:r>
      <w:r>
        <w:rPr>
          <w:spacing w:val="1"/>
          <w:w w:val="85"/>
        </w:rPr>
        <w:t xml:space="preserve"> </w:t>
      </w:r>
      <w:r>
        <w:rPr>
          <w:w w:val="95"/>
        </w:rPr>
        <w:t>сон), как особая бескорыстная связь</w:t>
      </w:r>
      <w:r>
        <w:rPr>
          <w:spacing w:val="1"/>
          <w:w w:val="95"/>
        </w:rPr>
        <w:t xml:space="preserve"> </w:t>
      </w:r>
      <w:r>
        <w:rPr>
          <w:w w:val="85"/>
        </w:rPr>
        <w:t>субъекта и объекта, свободная от всяко-</w:t>
      </w:r>
      <w:r>
        <w:rPr>
          <w:spacing w:val="1"/>
          <w:w w:val="85"/>
        </w:rPr>
        <w:t xml:space="preserve"> </w:t>
      </w:r>
      <w:r>
        <w:rPr>
          <w:w w:val="90"/>
        </w:rPr>
        <w:t>го</w:t>
      </w:r>
      <w:r>
        <w:rPr>
          <w:spacing w:val="1"/>
          <w:w w:val="90"/>
        </w:rPr>
        <w:t xml:space="preserve"> </w:t>
      </w:r>
      <w:r>
        <w:rPr>
          <w:w w:val="90"/>
        </w:rPr>
        <w:t>практического</w:t>
      </w:r>
      <w:r>
        <w:rPr>
          <w:spacing w:val="1"/>
          <w:w w:val="90"/>
        </w:rPr>
        <w:t xml:space="preserve"> </w:t>
      </w:r>
      <w:r>
        <w:rPr>
          <w:w w:val="90"/>
        </w:rPr>
        <w:t>интереса</w:t>
      </w:r>
      <w:r>
        <w:rPr>
          <w:spacing w:val="1"/>
          <w:w w:val="90"/>
        </w:rPr>
        <w:t xml:space="preserve"> </w:t>
      </w:r>
      <w:r>
        <w:rPr>
          <w:w w:val="90"/>
        </w:rPr>
        <w:t>(И. Кант).</w:t>
      </w:r>
      <w:r>
        <w:rPr>
          <w:spacing w:val="1"/>
          <w:w w:val="90"/>
        </w:rPr>
        <w:t xml:space="preserve"> </w:t>
      </w:r>
      <w:r>
        <w:rPr>
          <w:w w:val="90"/>
        </w:rPr>
        <w:t>Специфика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художественного</w:t>
      </w:r>
      <w:r>
        <w:rPr>
          <w:spacing w:val="1"/>
          <w:w w:val="90"/>
        </w:rPr>
        <w:t xml:space="preserve"> </w:t>
      </w:r>
      <w:r>
        <w:rPr>
          <w:w w:val="90"/>
        </w:rPr>
        <w:t>интереса</w:t>
      </w:r>
      <w:r>
        <w:rPr>
          <w:spacing w:val="-57"/>
          <w:w w:val="90"/>
        </w:rPr>
        <w:t xml:space="preserve"> </w:t>
      </w:r>
      <w:r>
        <w:rPr>
          <w:w w:val="90"/>
        </w:rPr>
        <w:t>усматривается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том,</w:t>
      </w:r>
      <w:r>
        <w:rPr>
          <w:spacing w:val="2"/>
          <w:w w:val="90"/>
        </w:rPr>
        <w:t xml:space="preserve"> </w:t>
      </w:r>
      <w:r>
        <w:rPr>
          <w:w w:val="90"/>
        </w:rPr>
        <w:t>что</w:t>
      </w:r>
      <w:r>
        <w:rPr>
          <w:spacing w:val="1"/>
          <w:w w:val="90"/>
        </w:rPr>
        <w:t xml:space="preserve"> </w:t>
      </w:r>
      <w:r>
        <w:rPr>
          <w:w w:val="90"/>
        </w:rPr>
        <w:t>он</w:t>
      </w:r>
      <w:r>
        <w:rPr>
          <w:spacing w:val="2"/>
          <w:w w:val="90"/>
        </w:rPr>
        <w:t xml:space="preserve"> </w:t>
      </w:r>
      <w:r>
        <w:rPr>
          <w:w w:val="90"/>
        </w:rPr>
        <w:t>«оставляет</w:t>
      </w:r>
    </w:p>
    <w:p>
      <w:pPr>
        <w:pStyle w:val="13"/>
        <w:spacing w:before="76" w:line="225" w:lineRule="auto"/>
        <w:ind w:left="182" w:right="38"/>
      </w:pPr>
      <w:r>
        <w:br w:type="column"/>
      </w:r>
      <w:r>
        <w:rPr>
          <w:w w:val="85"/>
        </w:rPr>
        <w:t>свой предмет существовать в его для се-</w:t>
      </w:r>
      <w:r>
        <w:rPr>
          <w:spacing w:val="1"/>
          <w:w w:val="85"/>
        </w:rPr>
        <w:t xml:space="preserve"> </w:t>
      </w:r>
      <w:r>
        <w:rPr>
          <w:w w:val="90"/>
        </w:rPr>
        <w:t>бя−бытии, тогда как вожделения разру-</w:t>
      </w:r>
      <w:r>
        <w:rPr>
          <w:spacing w:val="-57"/>
          <w:w w:val="90"/>
        </w:rPr>
        <w:t xml:space="preserve"> </w:t>
      </w:r>
      <w:r>
        <w:rPr>
          <w:w w:val="95"/>
        </w:rPr>
        <w:t>шают его, извлекая из него пользу»</w:t>
      </w:r>
      <w:r>
        <w:rPr>
          <w:spacing w:val="1"/>
          <w:w w:val="95"/>
        </w:rPr>
        <w:t xml:space="preserve"> </w:t>
      </w:r>
      <w:r>
        <w:rPr>
          <w:w w:val="85"/>
        </w:rPr>
        <w:t>(Г. Гегель). Особость эстетического чув-</w:t>
      </w:r>
      <w:r>
        <w:rPr>
          <w:spacing w:val="1"/>
          <w:w w:val="85"/>
        </w:rPr>
        <w:t xml:space="preserve"> </w:t>
      </w:r>
      <w:r>
        <w:rPr>
          <w:spacing w:val="-2"/>
          <w:w w:val="90"/>
        </w:rPr>
        <w:t xml:space="preserve">ства представляется </w:t>
      </w:r>
      <w:r>
        <w:rPr>
          <w:spacing w:val="-1"/>
          <w:w w:val="90"/>
        </w:rPr>
        <w:t>вне связи с потреб-</w:t>
      </w:r>
      <w:r>
        <w:rPr>
          <w:spacing w:val="-57"/>
          <w:w w:val="90"/>
        </w:rPr>
        <w:t xml:space="preserve"> </w:t>
      </w:r>
      <w:r>
        <w:rPr>
          <w:w w:val="90"/>
        </w:rPr>
        <w:t>ностью, когда оно возвышается до са-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мостоятельного теоретического смысла</w:t>
      </w:r>
      <w:r>
        <w:rPr>
          <w:w w:val="90"/>
        </w:rPr>
        <w:t xml:space="preserve"> и</w:t>
      </w:r>
      <w:r>
        <w:rPr>
          <w:spacing w:val="-6"/>
          <w:w w:val="90"/>
        </w:rPr>
        <w:t xml:space="preserve"> </w:t>
      </w:r>
      <w:r>
        <w:rPr>
          <w:w w:val="90"/>
        </w:rPr>
        <w:t>достоинства</w:t>
      </w:r>
      <w:r>
        <w:rPr>
          <w:spacing w:val="-6"/>
          <w:w w:val="90"/>
        </w:rPr>
        <w:t xml:space="preserve"> </w:t>
      </w:r>
      <w:r>
        <w:rPr>
          <w:w w:val="90"/>
        </w:rPr>
        <w:t>(Л.</w:t>
      </w:r>
      <w:r>
        <w:rPr>
          <w:spacing w:val="-6"/>
          <w:w w:val="90"/>
        </w:rPr>
        <w:t xml:space="preserve"> </w:t>
      </w:r>
      <w:r>
        <w:rPr>
          <w:w w:val="90"/>
        </w:rPr>
        <w:t>Фейербах).</w:t>
      </w:r>
    </w:p>
    <w:p>
      <w:pPr>
        <w:pStyle w:val="13"/>
        <w:spacing w:line="225" w:lineRule="auto"/>
        <w:ind w:left="182" w:right="41" w:firstLine="226"/>
      </w:pPr>
      <w:r>
        <w:rPr>
          <w:rFonts w:ascii="Arial" w:hAnsi="Arial"/>
          <w:b/>
          <w:i/>
          <w:w w:val="85"/>
        </w:rPr>
        <w:t>Эмоциональный</w:t>
      </w:r>
      <w:r>
        <w:rPr>
          <w:rFonts w:ascii="Arial" w:hAnsi="Arial"/>
          <w:b/>
          <w:i/>
          <w:spacing w:val="1"/>
          <w:w w:val="85"/>
        </w:rPr>
        <w:t xml:space="preserve"> </w:t>
      </w:r>
      <w:r>
        <w:rPr>
          <w:rFonts w:ascii="Arial" w:hAnsi="Arial"/>
          <w:b/>
          <w:i/>
          <w:w w:val="85"/>
        </w:rPr>
        <w:t>характер.</w:t>
      </w:r>
      <w:r>
        <w:rPr>
          <w:rFonts w:ascii="Arial" w:hAnsi="Arial"/>
          <w:b/>
          <w:i/>
          <w:spacing w:val="1"/>
          <w:w w:val="85"/>
        </w:rPr>
        <w:t xml:space="preserve"> </w:t>
      </w:r>
      <w:r>
        <w:rPr>
          <w:w w:val="85"/>
        </w:rPr>
        <w:t>Помимо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бескорыстия, специфику эстетического</w:t>
      </w:r>
      <w:r>
        <w:rPr>
          <w:w w:val="90"/>
        </w:rPr>
        <w:t xml:space="preserve"> отношения</w:t>
      </w:r>
      <w:r>
        <w:rPr>
          <w:spacing w:val="1"/>
          <w:w w:val="90"/>
        </w:rPr>
        <w:t xml:space="preserve"> </w:t>
      </w:r>
      <w:r>
        <w:rPr>
          <w:w w:val="90"/>
        </w:rPr>
        <w:t>составляет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эмоциональ-</w:t>
      </w:r>
      <w:r>
        <w:rPr>
          <w:spacing w:val="1"/>
          <w:w w:val="90"/>
        </w:rPr>
        <w:t xml:space="preserve"> </w:t>
      </w:r>
      <w:r>
        <w:rPr>
          <w:w w:val="85"/>
        </w:rPr>
        <w:t>ность. Эстетическое – «всё то, что оказы-</w:t>
      </w:r>
      <w:r>
        <w:rPr>
          <w:spacing w:val="1"/>
          <w:w w:val="85"/>
        </w:rPr>
        <w:t xml:space="preserve"> </w:t>
      </w:r>
      <w:r>
        <w:rPr>
          <w:w w:val="90"/>
        </w:rPr>
        <w:t>вается способным вызвать эмоциональ-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но−чувственную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реакцию,</w:t>
      </w:r>
      <w:r>
        <w:rPr>
          <w:spacing w:val="-8"/>
          <w:w w:val="90"/>
        </w:rPr>
        <w:t xml:space="preserve"> </w:t>
      </w:r>
      <w:r>
        <w:rPr>
          <w:w w:val="90"/>
        </w:rPr>
        <w:t>в</w:t>
      </w:r>
      <w:r>
        <w:rPr>
          <w:spacing w:val="-8"/>
          <w:w w:val="90"/>
        </w:rPr>
        <w:t xml:space="preserve"> </w:t>
      </w:r>
      <w:r>
        <w:rPr>
          <w:w w:val="90"/>
        </w:rPr>
        <w:t>идеале</w:t>
      </w:r>
      <w:r>
        <w:rPr>
          <w:spacing w:val="-8"/>
          <w:w w:val="90"/>
        </w:rPr>
        <w:t xml:space="preserve"> </w:t>
      </w:r>
      <w:r>
        <w:rPr>
          <w:w w:val="90"/>
        </w:rPr>
        <w:t>дей-</w:t>
      </w:r>
      <w:r>
        <w:rPr>
          <w:spacing w:val="-58"/>
          <w:w w:val="90"/>
        </w:rPr>
        <w:t xml:space="preserve"> </w:t>
      </w:r>
      <w:r>
        <w:rPr>
          <w:w w:val="85"/>
        </w:rPr>
        <w:t>ственную, либо созерцательную» (В. Чи-</w:t>
      </w:r>
      <w:r>
        <w:rPr>
          <w:spacing w:val="1"/>
          <w:w w:val="85"/>
        </w:rPr>
        <w:t xml:space="preserve"> </w:t>
      </w:r>
      <w:r>
        <w:rPr>
          <w:w w:val="90"/>
        </w:rPr>
        <w:t>аурели). В эстетическом отношении че-</w:t>
      </w:r>
      <w:r>
        <w:rPr>
          <w:spacing w:val="-57"/>
          <w:w w:val="90"/>
        </w:rPr>
        <w:t xml:space="preserve"> </w:t>
      </w:r>
      <w:r>
        <w:rPr>
          <w:w w:val="90"/>
        </w:rPr>
        <w:t>ловек</w:t>
      </w:r>
      <w:r>
        <w:rPr>
          <w:spacing w:val="1"/>
          <w:w w:val="90"/>
        </w:rPr>
        <w:t xml:space="preserve"> </w:t>
      </w:r>
      <w:r>
        <w:rPr>
          <w:w w:val="90"/>
        </w:rPr>
        <w:t>оценивает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действительность</w:t>
      </w:r>
      <w:r>
        <w:rPr>
          <w:spacing w:val="1"/>
          <w:w w:val="90"/>
        </w:rPr>
        <w:t xml:space="preserve"> </w:t>
      </w:r>
      <w:r>
        <w:rPr>
          <w:w w:val="90"/>
        </w:rPr>
        <w:t>по</w:t>
      </w:r>
      <w:r>
        <w:rPr>
          <w:spacing w:val="-57"/>
          <w:w w:val="90"/>
        </w:rPr>
        <w:t xml:space="preserve"> </w:t>
      </w:r>
      <w:r>
        <w:rPr>
          <w:w w:val="90"/>
        </w:rPr>
        <w:t>личностным смыслам (А.Н. Леонтьев ,</w:t>
      </w:r>
      <w:r>
        <w:rPr>
          <w:spacing w:val="1"/>
          <w:w w:val="90"/>
        </w:rPr>
        <w:t xml:space="preserve"> </w:t>
      </w:r>
      <w:r>
        <w:rPr>
          <w:w w:val="90"/>
        </w:rPr>
        <w:t>В.Н. Мясищев). Носителями личностно-</w:t>
      </w:r>
      <w:r>
        <w:rPr>
          <w:spacing w:val="-57"/>
          <w:w w:val="90"/>
        </w:rPr>
        <w:t xml:space="preserve"> </w:t>
      </w:r>
      <w:r>
        <w:rPr>
          <w:w w:val="90"/>
        </w:rPr>
        <w:t>го смысла при этом являются эмоции –</w:t>
      </w:r>
      <w:r>
        <w:rPr>
          <w:spacing w:val="1"/>
          <w:w w:val="90"/>
        </w:rPr>
        <w:t xml:space="preserve"> </w:t>
      </w:r>
      <w:r>
        <w:rPr>
          <w:w w:val="90"/>
        </w:rPr>
        <w:t>психические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образования,</w:t>
      </w:r>
      <w:r>
        <w:rPr>
          <w:spacing w:val="1"/>
          <w:w w:val="90"/>
        </w:rPr>
        <w:t xml:space="preserve"> </w:t>
      </w:r>
      <w:r>
        <w:rPr>
          <w:w w:val="90"/>
        </w:rPr>
        <w:t>приспособ-</w:t>
      </w:r>
      <w:r>
        <w:rPr>
          <w:spacing w:val="-57"/>
          <w:w w:val="90"/>
        </w:rPr>
        <w:t xml:space="preserve"> </w:t>
      </w:r>
      <w:r>
        <w:rPr>
          <w:w w:val="90"/>
        </w:rPr>
        <w:t>ленные к решению задач общественной</w:t>
      </w:r>
      <w:r>
        <w:rPr>
          <w:spacing w:val="-57"/>
          <w:w w:val="90"/>
        </w:rPr>
        <w:t xml:space="preserve"> </w:t>
      </w:r>
      <w:r>
        <w:rPr>
          <w:w w:val="85"/>
        </w:rPr>
        <w:t>практики в эстетической системе «субъ-</w:t>
      </w:r>
      <w:r>
        <w:rPr>
          <w:spacing w:val="1"/>
          <w:w w:val="85"/>
        </w:rPr>
        <w:t xml:space="preserve"> </w:t>
      </w:r>
      <w:r>
        <w:t>ект−объект».</w:t>
      </w:r>
    </w:p>
    <w:p>
      <w:pPr>
        <w:pStyle w:val="13"/>
        <w:spacing w:line="225" w:lineRule="auto"/>
        <w:ind w:left="182" w:right="39" w:firstLine="226"/>
      </w:pPr>
      <w:r>
        <w:rPr>
          <w:w w:val="85"/>
        </w:rPr>
        <w:t>Эстетические эмоции относятся к эмо-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циям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высшего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уровня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и,</w:t>
      </w:r>
      <w:r>
        <w:rPr>
          <w:spacing w:val="-7"/>
          <w:w w:val="90"/>
        </w:rPr>
        <w:t xml:space="preserve"> </w:t>
      </w:r>
      <w:r>
        <w:rPr>
          <w:w w:val="90"/>
        </w:rPr>
        <w:t>следовательно,</w:t>
      </w:r>
      <w:r>
        <w:rPr>
          <w:spacing w:val="-57"/>
          <w:w w:val="90"/>
        </w:rPr>
        <w:t xml:space="preserve"> </w:t>
      </w:r>
      <w:r>
        <w:rPr>
          <w:w w:val="90"/>
        </w:rPr>
        <w:t>образуются на основе обобщения мно-</w:t>
      </w:r>
      <w:r>
        <w:rPr>
          <w:spacing w:val="1"/>
          <w:w w:val="90"/>
        </w:rPr>
        <w:t xml:space="preserve"> </w:t>
      </w:r>
      <w:r>
        <w:rPr>
          <w:w w:val="90"/>
        </w:rPr>
        <w:t>жества жизненных впечатлений как ре-</w:t>
      </w:r>
      <w:r>
        <w:rPr>
          <w:spacing w:val="-57"/>
          <w:w w:val="90"/>
        </w:rPr>
        <w:t xml:space="preserve"> </w:t>
      </w:r>
      <w:r>
        <w:rPr>
          <w:w w:val="90"/>
        </w:rPr>
        <w:t>зультат долгого общения с различными</w:t>
      </w:r>
      <w:r>
        <w:rPr>
          <w:spacing w:val="-57"/>
          <w:w w:val="90"/>
        </w:rPr>
        <w:t xml:space="preserve"> </w:t>
      </w:r>
      <w:r>
        <w:rPr>
          <w:w w:val="85"/>
        </w:rPr>
        <w:t>объектами в различных обстоятельствах</w:t>
      </w:r>
      <w:r>
        <w:rPr>
          <w:spacing w:val="1"/>
          <w:w w:val="85"/>
        </w:rPr>
        <w:t xml:space="preserve"> </w:t>
      </w:r>
      <w:r>
        <w:rPr>
          <w:w w:val="90"/>
        </w:rPr>
        <w:t>(С.Х. Раппопорт).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гносеологическом</w:t>
      </w:r>
      <w:r>
        <w:rPr>
          <w:spacing w:val="1"/>
          <w:w w:val="90"/>
        </w:rPr>
        <w:t xml:space="preserve"> </w:t>
      </w:r>
      <w:r>
        <w:rPr>
          <w:w w:val="90"/>
        </w:rPr>
        <w:t>плане они обладают возможностями от-</w:t>
      </w:r>
      <w:r>
        <w:rPr>
          <w:spacing w:val="-57"/>
          <w:w w:val="90"/>
        </w:rPr>
        <w:t xml:space="preserve"> </w:t>
      </w:r>
      <w:r>
        <w:rPr>
          <w:w w:val="90"/>
        </w:rPr>
        <w:t>ражения,</w:t>
      </w:r>
      <w:r>
        <w:rPr>
          <w:spacing w:val="1"/>
          <w:w w:val="90"/>
        </w:rPr>
        <w:t xml:space="preserve"> </w:t>
      </w:r>
      <w:r>
        <w:rPr>
          <w:w w:val="90"/>
        </w:rPr>
        <w:t>обобщения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концентрации</w:t>
      </w:r>
      <w:r>
        <w:rPr>
          <w:spacing w:val="1"/>
          <w:w w:val="90"/>
        </w:rPr>
        <w:t xml:space="preserve"> </w:t>
      </w:r>
      <w:r>
        <w:rPr>
          <w:w w:val="85"/>
        </w:rPr>
        <w:t>видового опыта человечества, складыва-</w:t>
      </w:r>
      <w:r>
        <w:rPr>
          <w:spacing w:val="1"/>
          <w:w w:val="85"/>
        </w:rPr>
        <w:t xml:space="preserve"> </w:t>
      </w:r>
      <w:r>
        <w:rPr>
          <w:w w:val="90"/>
        </w:rPr>
        <w:t>ющегося и обогащающегося в процессе</w:t>
      </w:r>
      <w:r>
        <w:rPr>
          <w:spacing w:val="-57"/>
          <w:w w:val="90"/>
        </w:rPr>
        <w:t xml:space="preserve"> </w:t>
      </w:r>
      <w:r>
        <w:rPr>
          <w:w w:val="90"/>
        </w:rPr>
        <w:t>общественно−преобразовательной дея-</w:t>
      </w:r>
      <w:r>
        <w:rPr>
          <w:spacing w:val="1"/>
          <w:w w:val="90"/>
        </w:rPr>
        <w:t xml:space="preserve"> </w:t>
      </w:r>
      <w:r>
        <w:t>тельности.</w:t>
      </w:r>
    </w:p>
    <w:p>
      <w:pPr>
        <w:pStyle w:val="13"/>
        <w:spacing w:line="225" w:lineRule="auto"/>
        <w:ind w:left="182" w:right="38" w:firstLine="226"/>
      </w:pPr>
      <w:r>
        <w:rPr>
          <w:w w:val="90"/>
        </w:rPr>
        <w:t>Эстетические</w:t>
      </w:r>
      <w:r>
        <w:rPr>
          <w:spacing w:val="1"/>
          <w:w w:val="90"/>
        </w:rPr>
        <w:t xml:space="preserve"> </w:t>
      </w:r>
      <w:r>
        <w:rPr>
          <w:w w:val="90"/>
        </w:rPr>
        <w:t>эмоции</w:t>
      </w:r>
      <w:r>
        <w:rPr>
          <w:spacing w:val="1"/>
          <w:w w:val="90"/>
        </w:rPr>
        <w:t xml:space="preserve"> </w:t>
      </w:r>
      <w:r>
        <w:rPr>
          <w:w w:val="90"/>
        </w:rPr>
        <w:t>«суть</w:t>
      </w:r>
      <w:r>
        <w:rPr>
          <w:spacing w:val="1"/>
          <w:w w:val="90"/>
        </w:rPr>
        <w:t xml:space="preserve"> </w:t>
      </w:r>
      <w:r>
        <w:rPr>
          <w:w w:val="90"/>
        </w:rPr>
        <w:t>умные</w:t>
      </w:r>
      <w:r>
        <w:rPr>
          <w:spacing w:val="1"/>
          <w:w w:val="90"/>
        </w:rPr>
        <w:t xml:space="preserve"> </w:t>
      </w:r>
      <w:r>
        <w:rPr>
          <w:w w:val="90"/>
        </w:rPr>
        <w:t>эмоции»</w:t>
      </w:r>
      <w:r>
        <w:rPr>
          <w:spacing w:val="1"/>
          <w:w w:val="90"/>
        </w:rPr>
        <w:t xml:space="preserve"> </w:t>
      </w:r>
      <w:r>
        <w:rPr>
          <w:w w:val="90"/>
        </w:rPr>
        <w:t>(Л.С.</w:t>
      </w:r>
      <w:r>
        <w:rPr>
          <w:spacing w:val="1"/>
          <w:w w:val="90"/>
        </w:rPr>
        <w:t xml:space="preserve"> </w:t>
      </w:r>
      <w:r>
        <w:rPr>
          <w:w w:val="90"/>
        </w:rPr>
        <w:t>Выготский)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большей</w:t>
      </w:r>
      <w:r>
        <w:rPr>
          <w:spacing w:val="1"/>
          <w:w w:val="90"/>
        </w:rPr>
        <w:t xml:space="preserve"> </w:t>
      </w:r>
      <w:r>
        <w:rPr>
          <w:w w:val="90"/>
        </w:rPr>
        <w:t>степени принадлежат к области интел-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лектуальной, чем к аффективной, отли-</w:t>
      </w:r>
      <w:r>
        <w:rPr>
          <w:spacing w:val="-57"/>
          <w:w w:val="90"/>
        </w:rPr>
        <w:t xml:space="preserve"> </w:t>
      </w:r>
      <w:r>
        <w:rPr>
          <w:w w:val="85"/>
        </w:rPr>
        <w:t>чаясь по своей природе и характеру про-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текания от эмоций внеэстетического по-</w:t>
      </w:r>
      <w:r>
        <w:rPr>
          <w:spacing w:val="-58"/>
          <w:w w:val="90"/>
        </w:rPr>
        <w:t xml:space="preserve"> </w:t>
      </w:r>
      <w:r>
        <w:rPr>
          <w:w w:val="85"/>
        </w:rPr>
        <w:t>рядка. Они проявляются не в «сжимании</w:t>
      </w:r>
      <w:r>
        <w:rPr>
          <w:spacing w:val="1"/>
          <w:w w:val="85"/>
        </w:rPr>
        <w:t xml:space="preserve"> </w:t>
      </w:r>
      <w:r>
        <w:rPr>
          <w:w w:val="90"/>
        </w:rPr>
        <w:t>кулаков</w:t>
      </w:r>
      <w:r>
        <w:rPr>
          <w:spacing w:val="-6"/>
          <w:w w:val="90"/>
        </w:rPr>
        <w:t xml:space="preserve"> </w:t>
      </w:r>
      <w:r>
        <w:rPr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w w:val="90"/>
        </w:rPr>
        <w:t>дрожи»,</w:t>
      </w:r>
      <w:r>
        <w:rPr>
          <w:spacing w:val="-6"/>
          <w:w w:val="90"/>
        </w:rPr>
        <w:t xml:space="preserve"> </w:t>
      </w:r>
      <w:r>
        <w:rPr>
          <w:w w:val="90"/>
        </w:rPr>
        <w:t>а</w:t>
      </w:r>
      <w:r>
        <w:rPr>
          <w:spacing w:val="-6"/>
          <w:w w:val="90"/>
        </w:rPr>
        <w:t xml:space="preserve"> </w:t>
      </w:r>
      <w:r>
        <w:rPr>
          <w:w w:val="90"/>
        </w:rPr>
        <w:t>разрешаются</w:t>
      </w:r>
      <w:r>
        <w:rPr>
          <w:spacing w:val="-6"/>
          <w:w w:val="90"/>
        </w:rPr>
        <w:t xml:space="preserve"> </w:t>
      </w:r>
      <w:r>
        <w:rPr>
          <w:w w:val="90"/>
        </w:rPr>
        <w:t>преи-</w:t>
      </w:r>
      <w:r>
        <w:rPr>
          <w:spacing w:val="-58"/>
          <w:w w:val="90"/>
        </w:rPr>
        <w:t xml:space="preserve"> </w:t>
      </w:r>
      <w:r>
        <w:rPr>
          <w:w w:val="95"/>
        </w:rPr>
        <w:t>мущественно</w:t>
      </w:r>
      <w:r>
        <w:rPr>
          <w:spacing w:val="1"/>
          <w:w w:val="95"/>
        </w:rPr>
        <w:t xml:space="preserve"> </w:t>
      </w:r>
      <w:r>
        <w:rPr>
          <w:w w:val="95"/>
        </w:rPr>
        <w:t>«в</w:t>
      </w:r>
      <w:r>
        <w:rPr>
          <w:spacing w:val="1"/>
          <w:w w:val="95"/>
        </w:rPr>
        <w:t xml:space="preserve"> </w:t>
      </w:r>
      <w:r>
        <w:rPr>
          <w:w w:val="95"/>
        </w:rPr>
        <w:t>образах</w:t>
      </w:r>
      <w:r>
        <w:rPr>
          <w:spacing w:val="1"/>
          <w:w w:val="95"/>
        </w:rPr>
        <w:t xml:space="preserve"> </w:t>
      </w:r>
      <w:r>
        <w:rPr>
          <w:w w:val="95"/>
        </w:rPr>
        <w:t>фантазии»</w:t>
      </w:r>
      <w:r>
        <w:rPr>
          <w:spacing w:val="-60"/>
          <w:w w:val="95"/>
        </w:rPr>
        <w:t xml:space="preserve"> </w:t>
      </w:r>
      <w:r>
        <w:rPr>
          <w:w w:val="90"/>
        </w:rPr>
        <w:t>(Л.С. Выготский). Характерной особен-</w:t>
      </w:r>
      <w:r>
        <w:rPr>
          <w:spacing w:val="1"/>
          <w:w w:val="90"/>
        </w:rPr>
        <w:t xml:space="preserve"> </w:t>
      </w:r>
      <w:r>
        <w:rPr>
          <w:w w:val="90"/>
        </w:rPr>
        <w:t>ностью</w:t>
      </w:r>
      <w:r>
        <w:rPr>
          <w:spacing w:val="50"/>
          <w:w w:val="90"/>
        </w:rPr>
        <w:t xml:space="preserve"> </w:t>
      </w:r>
      <w:r>
        <w:rPr>
          <w:w w:val="90"/>
        </w:rPr>
        <w:t>эстетических</w:t>
      </w:r>
      <w:r>
        <w:rPr>
          <w:spacing w:val="51"/>
          <w:w w:val="90"/>
        </w:rPr>
        <w:t xml:space="preserve"> </w:t>
      </w:r>
      <w:r>
        <w:rPr>
          <w:w w:val="90"/>
        </w:rPr>
        <w:t>эмоций</w:t>
      </w:r>
      <w:r>
        <w:rPr>
          <w:spacing w:val="51"/>
          <w:w w:val="90"/>
        </w:rPr>
        <w:t xml:space="preserve"> </w:t>
      </w:r>
      <w:r>
        <w:rPr>
          <w:w w:val="90"/>
        </w:rPr>
        <w:t>является</w:t>
      </w:r>
    </w:p>
    <w:p>
      <w:pPr>
        <w:pStyle w:val="13"/>
        <w:spacing w:before="76" w:line="225" w:lineRule="auto"/>
        <w:ind w:left="907" w:right="1"/>
      </w:pPr>
      <w:r>
        <w:br w:type="column"/>
      </w:r>
      <w:r>
        <w:rPr>
          <w:w w:val="85"/>
        </w:rPr>
        <w:t>то, что они могут возникать в умственной</w:t>
      </w:r>
      <w:r>
        <w:rPr>
          <w:spacing w:val="1"/>
          <w:w w:val="85"/>
        </w:rPr>
        <w:t xml:space="preserve"> </w:t>
      </w:r>
      <w:r>
        <w:rPr>
          <w:w w:val="85"/>
        </w:rPr>
        <w:t>сфере</w:t>
      </w:r>
      <w:r>
        <w:rPr>
          <w:spacing w:val="19"/>
          <w:w w:val="85"/>
        </w:rPr>
        <w:t xml:space="preserve"> </w:t>
      </w:r>
      <w:r>
        <w:rPr>
          <w:w w:val="85"/>
        </w:rPr>
        <w:t>(без</w:t>
      </w:r>
      <w:r>
        <w:rPr>
          <w:spacing w:val="20"/>
          <w:w w:val="85"/>
        </w:rPr>
        <w:t xml:space="preserve"> </w:t>
      </w:r>
      <w:r>
        <w:rPr>
          <w:w w:val="85"/>
        </w:rPr>
        <w:t>внешнего</w:t>
      </w:r>
      <w:r>
        <w:rPr>
          <w:spacing w:val="20"/>
          <w:w w:val="85"/>
        </w:rPr>
        <w:t xml:space="preserve"> </w:t>
      </w:r>
      <w:r>
        <w:rPr>
          <w:w w:val="85"/>
        </w:rPr>
        <w:t>стимула),</w:t>
      </w:r>
      <w:r>
        <w:rPr>
          <w:spacing w:val="20"/>
          <w:w w:val="85"/>
        </w:rPr>
        <w:t xml:space="preserve"> </w:t>
      </w:r>
      <w:r>
        <w:rPr>
          <w:w w:val="85"/>
        </w:rPr>
        <w:t>обладать</w:t>
      </w:r>
      <w:r>
        <w:rPr>
          <w:spacing w:val="-54"/>
          <w:w w:val="85"/>
        </w:rPr>
        <w:t xml:space="preserve"> </w:t>
      </w:r>
      <w:r>
        <w:rPr>
          <w:w w:val="90"/>
        </w:rPr>
        <w:t>в своём развитии относительной самос-</w:t>
      </w:r>
      <w:r>
        <w:rPr>
          <w:spacing w:val="-57"/>
          <w:w w:val="90"/>
        </w:rPr>
        <w:t xml:space="preserve"> </w:t>
      </w:r>
      <w:r>
        <w:rPr>
          <w:w w:val="85"/>
        </w:rPr>
        <w:t>тоятельностью и быть исключительно ус-</w:t>
      </w:r>
      <w:r>
        <w:rPr>
          <w:spacing w:val="1"/>
          <w:w w:val="85"/>
        </w:rPr>
        <w:t xml:space="preserve"> </w:t>
      </w:r>
      <w:r>
        <w:t>тойчивыми.</w:t>
      </w:r>
    </w:p>
    <w:p>
      <w:pPr>
        <w:pStyle w:val="13"/>
        <w:spacing w:line="225" w:lineRule="auto"/>
        <w:ind w:left="907" w:firstLine="226"/>
      </w:pPr>
      <w:r>
        <w:rPr>
          <w:w w:val="85"/>
        </w:rPr>
        <w:t>Кэрролл Э. Изард показал, что интерес</w:t>
      </w:r>
      <w:r>
        <w:rPr>
          <w:spacing w:val="-54"/>
          <w:w w:val="85"/>
        </w:rPr>
        <w:t xml:space="preserve"> </w:t>
      </w:r>
      <w:r>
        <w:rPr>
          <w:w w:val="90"/>
        </w:rPr>
        <w:t>играет важнейшую роль в развитии ар-</w:t>
      </w:r>
      <w:r>
        <w:rPr>
          <w:spacing w:val="1"/>
          <w:w w:val="90"/>
        </w:rPr>
        <w:t xml:space="preserve"> </w:t>
      </w:r>
      <w:r>
        <w:rPr>
          <w:w w:val="90"/>
        </w:rPr>
        <w:t>тистических и эстетических форм дея-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тельности.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Для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того,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чтобы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стать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худож-</w:t>
      </w:r>
      <w:r>
        <w:rPr>
          <w:spacing w:val="-57"/>
          <w:w w:val="90"/>
        </w:rPr>
        <w:t xml:space="preserve"> </w:t>
      </w:r>
      <w:r>
        <w:rPr>
          <w:w w:val="85"/>
        </w:rPr>
        <w:t>ником, артистом, человек с раннего дет-</w:t>
      </w:r>
      <w:r>
        <w:rPr>
          <w:spacing w:val="1"/>
          <w:w w:val="85"/>
        </w:rPr>
        <w:t xml:space="preserve"> </w:t>
      </w:r>
      <w:r>
        <w:rPr>
          <w:w w:val="90"/>
        </w:rPr>
        <w:t>ства</w:t>
      </w:r>
      <w:r>
        <w:rPr>
          <w:spacing w:val="-6"/>
          <w:w w:val="90"/>
        </w:rPr>
        <w:t xml:space="preserve"> </w:t>
      </w:r>
      <w:r>
        <w:rPr>
          <w:w w:val="90"/>
        </w:rPr>
        <w:t>должен</w:t>
      </w:r>
      <w:r>
        <w:rPr>
          <w:spacing w:val="-5"/>
          <w:w w:val="90"/>
        </w:rPr>
        <w:t xml:space="preserve"> </w:t>
      </w:r>
      <w:r>
        <w:rPr>
          <w:w w:val="90"/>
        </w:rPr>
        <w:t>быть</w:t>
      </w:r>
      <w:r>
        <w:rPr>
          <w:spacing w:val="-6"/>
          <w:w w:val="90"/>
        </w:rPr>
        <w:t xml:space="preserve"> </w:t>
      </w:r>
      <w:r>
        <w:rPr>
          <w:w w:val="90"/>
        </w:rPr>
        <w:t>заинтересован</w:t>
      </w:r>
      <w:r>
        <w:rPr>
          <w:spacing w:val="-5"/>
          <w:w w:val="90"/>
        </w:rPr>
        <w:t xml:space="preserve"> </w:t>
      </w:r>
      <w:r>
        <w:rPr>
          <w:w w:val="90"/>
        </w:rPr>
        <w:t>в</w:t>
      </w:r>
      <w:r>
        <w:rPr>
          <w:spacing w:val="-5"/>
          <w:w w:val="90"/>
        </w:rPr>
        <w:t xml:space="preserve"> </w:t>
      </w:r>
      <w:r>
        <w:rPr>
          <w:w w:val="90"/>
        </w:rPr>
        <w:t>фор-</w:t>
      </w:r>
      <w:r>
        <w:rPr>
          <w:spacing w:val="-58"/>
          <w:w w:val="90"/>
        </w:rPr>
        <w:t xml:space="preserve"> </w:t>
      </w:r>
      <w:r>
        <w:rPr>
          <w:spacing w:val="-1"/>
          <w:w w:val="90"/>
        </w:rPr>
        <w:t xml:space="preserve">мировании и развитии </w:t>
      </w:r>
      <w:r>
        <w:rPr>
          <w:w w:val="90"/>
        </w:rPr>
        <w:t>соответствующих</w:t>
      </w:r>
      <w:r>
        <w:rPr>
          <w:spacing w:val="-57"/>
          <w:w w:val="90"/>
        </w:rPr>
        <w:t xml:space="preserve"> </w:t>
      </w:r>
      <w:r>
        <w:rPr>
          <w:w w:val="90"/>
        </w:rPr>
        <w:t>навыков… Освоение технической сторо-</w:t>
      </w:r>
      <w:r>
        <w:rPr>
          <w:spacing w:val="-57"/>
          <w:w w:val="90"/>
        </w:rPr>
        <w:t xml:space="preserve"> </w:t>
      </w:r>
      <w:r>
        <w:rPr>
          <w:w w:val="90"/>
        </w:rPr>
        <w:t>ны само по себе требует большой моти-</w:t>
      </w:r>
      <w:r>
        <w:rPr>
          <w:spacing w:val="-57"/>
          <w:w w:val="90"/>
        </w:rPr>
        <w:t xml:space="preserve"> </w:t>
      </w:r>
      <w:r>
        <w:rPr>
          <w:w w:val="85"/>
        </w:rPr>
        <w:t>вации и значительных затрат энергии, но</w:t>
      </w:r>
      <w:r>
        <w:rPr>
          <w:spacing w:val="1"/>
          <w:w w:val="85"/>
        </w:rPr>
        <w:t xml:space="preserve"> </w:t>
      </w:r>
      <w:r>
        <w:rPr>
          <w:w w:val="90"/>
        </w:rPr>
        <w:t>одних технических навыков ещё недос-</w:t>
      </w:r>
      <w:r>
        <w:rPr>
          <w:spacing w:val="-57"/>
          <w:w w:val="90"/>
        </w:rPr>
        <w:t xml:space="preserve"> </w:t>
      </w:r>
      <w:r>
        <w:rPr>
          <w:w w:val="90"/>
        </w:rPr>
        <w:t>таточно. Ребёнок играет или отрабаты-</w:t>
      </w:r>
      <w:r>
        <w:rPr>
          <w:spacing w:val="1"/>
          <w:w w:val="90"/>
        </w:rPr>
        <w:t xml:space="preserve"> </w:t>
      </w:r>
      <w:r>
        <w:rPr>
          <w:w w:val="85"/>
        </w:rPr>
        <w:t>вает навык только потому, что ему инте-</w:t>
      </w:r>
      <w:r>
        <w:rPr>
          <w:spacing w:val="1"/>
          <w:w w:val="85"/>
        </w:rPr>
        <w:t xml:space="preserve"> </w:t>
      </w:r>
      <w:r>
        <w:rPr>
          <w:w w:val="90"/>
        </w:rPr>
        <w:t>ресно</w:t>
      </w:r>
      <w:r>
        <w:rPr>
          <w:spacing w:val="-8"/>
          <w:w w:val="90"/>
        </w:rPr>
        <w:t xml:space="preserve"> </w:t>
      </w:r>
      <w:r>
        <w:rPr>
          <w:w w:val="90"/>
        </w:rPr>
        <w:t>делать</w:t>
      </w:r>
      <w:r>
        <w:rPr>
          <w:spacing w:val="-7"/>
          <w:w w:val="90"/>
        </w:rPr>
        <w:t xml:space="preserve"> </w:t>
      </w:r>
      <w:r>
        <w:rPr>
          <w:w w:val="90"/>
        </w:rPr>
        <w:t>это.</w:t>
      </w:r>
      <w:r>
        <w:rPr>
          <w:spacing w:val="-7"/>
          <w:w w:val="90"/>
        </w:rPr>
        <w:t xml:space="preserve"> </w:t>
      </w:r>
      <w:r>
        <w:rPr>
          <w:w w:val="90"/>
        </w:rPr>
        <w:t>Победа</w:t>
      </w:r>
      <w:r>
        <w:rPr>
          <w:spacing w:val="-7"/>
          <w:w w:val="90"/>
        </w:rPr>
        <w:t xml:space="preserve"> </w:t>
      </w:r>
      <w:r>
        <w:rPr>
          <w:w w:val="90"/>
        </w:rPr>
        <w:t>в</w:t>
      </w:r>
      <w:r>
        <w:rPr>
          <w:spacing w:val="-8"/>
          <w:w w:val="90"/>
        </w:rPr>
        <w:t xml:space="preserve"> </w:t>
      </w:r>
      <w:r>
        <w:rPr>
          <w:w w:val="90"/>
        </w:rPr>
        <w:t>игре,</w:t>
      </w:r>
      <w:r>
        <w:rPr>
          <w:spacing w:val="-7"/>
          <w:w w:val="90"/>
        </w:rPr>
        <w:t xml:space="preserve"> </w:t>
      </w:r>
      <w:r>
        <w:rPr>
          <w:w w:val="90"/>
        </w:rPr>
        <w:t>освое-</w:t>
      </w:r>
      <w:r>
        <w:rPr>
          <w:spacing w:val="-57"/>
          <w:w w:val="90"/>
        </w:rPr>
        <w:t xml:space="preserve"> </w:t>
      </w:r>
      <w:r>
        <w:rPr>
          <w:spacing w:val="-1"/>
          <w:w w:val="95"/>
        </w:rPr>
        <w:t>ние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тех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или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иных</w:t>
      </w:r>
      <w:r>
        <w:rPr>
          <w:spacing w:val="-6"/>
          <w:w w:val="95"/>
        </w:rPr>
        <w:t xml:space="preserve"> </w:t>
      </w:r>
      <w:r>
        <w:rPr>
          <w:w w:val="95"/>
        </w:rPr>
        <w:t>навыков</w:t>
      </w:r>
      <w:r>
        <w:rPr>
          <w:spacing w:val="-5"/>
          <w:w w:val="95"/>
        </w:rPr>
        <w:t xml:space="preserve"> </w:t>
      </w:r>
      <w:r>
        <w:rPr>
          <w:w w:val="95"/>
        </w:rPr>
        <w:t>вызывают</w:t>
      </w:r>
      <w:r>
        <w:rPr>
          <w:spacing w:val="-5"/>
          <w:w w:val="95"/>
        </w:rPr>
        <w:t xml:space="preserve"> </w:t>
      </w:r>
      <w:r>
        <w:rPr>
          <w:w w:val="95"/>
        </w:rPr>
        <w:t>у</w:t>
      </w:r>
      <w:r>
        <w:rPr>
          <w:spacing w:val="-61"/>
          <w:w w:val="95"/>
        </w:rPr>
        <w:t xml:space="preserve"> </w:t>
      </w:r>
      <w:r>
        <w:rPr>
          <w:w w:val="90"/>
        </w:rPr>
        <w:t>него</w:t>
      </w:r>
      <w:r>
        <w:rPr>
          <w:spacing w:val="1"/>
          <w:w w:val="90"/>
        </w:rPr>
        <w:t xml:space="preserve"> </w:t>
      </w:r>
      <w:r>
        <w:rPr>
          <w:w w:val="90"/>
        </w:rPr>
        <w:t>радость.</w:t>
      </w:r>
      <w:r>
        <w:rPr>
          <w:spacing w:val="1"/>
          <w:w w:val="90"/>
        </w:rPr>
        <w:t xml:space="preserve"> </w:t>
      </w:r>
      <w:r>
        <w:rPr>
          <w:w w:val="90"/>
        </w:rPr>
        <w:t>Радость</w:t>
      </w:r>
      <w:r>
        <w:rPr>
          <w:spacing w:val="1"/>
          <w:w w:val="90"/>
        </w:rPr>
        <w:t xml:space="preserve"> </w:t>
      </w:r>
      <w:r>
        <w:rPr>
          <w:w w:val="90"/>
        </w:rPr>
        <w:t>позволяет</w:t>
      </w:r>
      <w:r>
        <w:rPr>
          <w:spacing w:val="1"/>
          <w:w w:val="90"/>
        </w:rPr>
        <w:t xml:space="preserve"> </w:t>
      </w:r>
      <w:r>
        <w:rPr>
          <w:w w:val="90"/>
        </w:rPr>
        <w:t>ему</w:t>
      </w:r>
      <w:r>
        <w:rPr>
          <w:spacing w:val="-57"/>
          <w:w w:val="90"/>
        </w:rPr>
        <w:t xml:space="preserve"> </w:t>
      </w:r>
      <w:r>
        <w:rPr>
          <w:w w:val="90"/>
        </w:rPr>
        <w:t>расслабиться, отдохнуть от бурной ак-</w:t>
      </w:r>
      <w:r>
        <w:rPr>
          <w:spacing w:val="1"/>
          <w:w w:val="90"/>
        </w:rPr>
        <w:t xml:space="preserve"> </w:t>
      </w:r>
      <w:r>
        <w:rPr>
          <w:w w:val="90"/>
        </w:rPr>
        <w:t>тивности, мотивированной интересом…</w:t>
      </w:r>
      <w:r>
        <w:rPr>
          <w:spacing w:val="-57"/>
          <w:w w:val="90"/>
        </w:rPr>
        <w:t xml:space="preserve"> </w:t>
      </w:r>
      <w:r>
        <w:rPr>
          <w:w w:val="85"/>
        </w:rPr>
        <w:t>Даже у взрослого человека стремление к</w:t>
      </w:r>
      <w:r>
        <w:rPr>
          <w:spacing w:val="1"/>
          <w:w w:val="85"/>
        </w:rPr>
        <w:t xml:space="preserve"> </w:t>
      </w:r>
      <w:r>
        <w:rPr>
          <w:w w:val="85"/>
        </w:rPr>
        <w:t>цели и усилия, необходимые для её дос-</w:t>
      </w:r>
      <w:r>
        <w:rPr>
          <w:spacing w:val="1"/>
          <w:w w:val="85"/>
        </w:rPr>
        <w:t xml:space="preserve"> </w:t>
      </w:r>
      <w:r>
        <w:rPr>
          <w:w w:val="90"/>
        </w:rPr>
        <w:t>тижения,</w:t>
      </w:r>
      <w:r>
        <w:rPr>
          <w:spacing w:val="1"/>
          <w:w w:val="90"/>
        </w:rPr>
        <w:t xml:space="preserve"> </w:t>
      </w:r>
      <w:r>
        <w:rPr>
          <w:w w:val="90"/>
        </w:rPr>
        <w:t>мотивированы</w:t>
      </w:r>
      <w:r>
        <w:rPr>
          <w:spacing w:val="1"/>
          <w:w w:val="90"/>
        </w:rPr>
        <w:t xml:space="preserve"> </w:t>
      </w:r>
      <w:r>
        <w:rPr>
          <w:w w:val="90"/>
        </w:rPr>
        <w:t>интересом,</w:t>
      </w:r>
      <w:r>
        <w:rPr>
          <w:spacing w:val="1"/>
          <w:w w:val="90"/>
        </w:rPr>
        <w:t xml:space="preserve"> </w:t>
      </w:r>
      <w:r>
        <w:rPr>
          <w:w w:val="90"/>
        </w:rPr>
        <w:t>а</w:t>
      </w:r>
      <w:r>
        <w:rPr>
          <w:spacing w:val="-57"/>
          <w:w w:val="90"/>
        </w:rPr>
        <w:t xml:space="preserve"> </w:t>
      </w:r>
      <w:r>
        <w:rPr>
          <w:w w:val="85"/>
        </w:rPr>
        <w:t>достижение цели, выполнение насущных</w:t>
      </w:r>
      <w:r>
        <w:rPr>
          <w:spacing w:val="1"/>
          <w:w w:val="85"/>
        </w:rPr>
        <w:t xml:space="preserve"> </w:t>
      </w:r>
      <w:r>
        <w:rPr>
          <w:w w:val="90"/>
        </w:rPr>
        <w:t>задач вызывает у него не меньшую ра-</w:t>
      </w:r>
      <w:r>
        <w:rPr>
          <w:spacing w:val="1"/>
          <w:w w:val="90"/>
        </w:rPr>
        <w:t xml:space="preserve"> </w:t>
      </w:r>
      <w:r>
        <w:rPr>
          <w:w w:val="90"/>
        </w:rPr>
        <w:t>дость, чем у ребёнка. Радость даёт нам</w:t>
      </w:r>
      <w:r>
        <w:rPr>
          <w:spacing w:val="-57"/>
          <w:w w:val="90"/>
        </w:rPr>
        <w:t xml:space="preserve"> </w:t>
      </w:r>
      <w:r>
        <w:rPr>
          <w:w w:val="85"/>
        </w:rPr>
        <w:t>возможность передышки, позволяет вос-</w:t>
      </w:r>
      <w:r>
        <w:rPr>
          <w:spacing w:val="1"/>
          <w:w w:val="85"/>
        </w:rPr>
        <w:t xml:space="preserve"> </w:t>
      </w:r>
      <w:r>
        <w:rPr>
          <w:w w:val="90"/>
        </w:rPr>
        <w:t>становить</w:t>
      </w:r>
      <w:r>
        <w:rPr>
          <w:spacing w:val="-9"/>
          <w:w w:val="90"/>
        </w:rPr>
        <w:t xml:space="preserve"> </w:t>
      </w:r>
      <w:r>
        <w:rPr>
          <w:w w:val="90"/>
        </w:rPr>
        <w:t>затраченную</w:t>
      </w:r>
      <w:r>
        <w:rPr>
          <w:spacing w:val="-8"/>
          <w:w w:val="90"/>
        </w:rPr>
        <w:t xml:space="preserve"> </w:t>
      </w:r>
      <w:r>
        <w:rPr>
          <w:w w:val="90"/>
        </w:rPr>
        <w:t>энергию,</w:t>
      </w:r>
      <w:r>
        <w:rPr>
          <w:spacing w:val="-8"/>
          <w:w w:val="90"/>
        </w:rPr>
        <w:t xml:space="preserve"> </w:t>
      </w:r>
      <w:r>
        <w:rPr>
          <w:w w:val="90"/>
        </w:rPr>
        <w:t>откры-</w:t>
      </w:r>
      <w:r>
        <w:rPr>
          <w:spacing w:val="-58"/>
          <w:w w:val="90"/>
        </w:rPr>
        <w:t xml:space="preserve"> </w:t>
      </w:r>
      <w:r>
        <w:rPr>
          <w:w w:val="90"/>
        </w:rPr>
        <w:t>вает нам новые перспективы, которые</w:t>
      </w:r>
      <w:r>
        <w:rPr>
          <w:spacing w:val="1"/>
          <w:w w:val="90"/>
        </w:rPr>
        <w:t xml:space="preserve"> </w:t>
      </w:r>
      <w:r>
        <w:rPr>
          <w:w w:val="85"/>
        </w:rPr>
        <w:t>вновь пробуждают в нас интерес, вооду-</w:t>
      </w:r>
      <w:r>
        <w:rPr>
          <w:spacing w:val="1"/>
          <w:w w:val="85"/>
        </w:rPr>
        <w:t xml:space="preserve"> </w:t>
      </w:r>
      <w:r>
        <w:t>шевляют</w:t>
      </w:r>
      <w:r>
        <w:rPr>
          <w:spacing w:val="-14"/>
        </w:rPr>
        <w:t xml:space="preserve"> </w:t>
      </w:r>
      <w:r>
        <w:t>нас.</w:t>
      </w:r>
    </w:p>
    <w:p>
      <w:pPr>
        <w:pStyle w:val="13"/>
        <w:spacing w:line="225" w:lineRule="auto"/>
        <w:ind w:left="907" w:firstLine="226"/>
      </w:pPr>
      <w:r>
        <w:rPr>
          <w:w w:val="90"/>
        </w:rPr>
        <w:t>Вессман и Рикс дали следующее опи-</w:t>
      </w:r>
      <w:r>
        <w:rPr>
          <w:spacing w:val="-57"/>
          <w:w w:val="90"/>
        </w:rPr>
        <w:t xml:space="preserve"> </w:t>
      </w:r>
      <w:r>
        <w:rPr>
          <w:w w:val="90"/>
        </w:rPr>
        <w:t>сание роли интереса в эстетической и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интеллектуальной </w:t>
      </w:r>
      <w:r>
        <w:rPr>
          <w:w w:val="90"/>
        </w:rPr>
        <w:t>деятельности: «Эмо-</w:t>
      </w:r>
      <w:r>
        <w:rPr>
          <w:spacing w:val="1"/>
          <w:w w:val="90"/>
        </w:rPr>
        <w:t xml:space="preserve"> </w:t>
      </w:r>
      <w:r>
        <w:rPr>
          <w:w w:val="90"/>
        </w:rPr>
        <w:t>ция</w:t>
      </w:r>
      <w:r>
        <w:rPr>
          <w:spacing w:val="1"/>
          <w:w w:val="90"/>
        </w:rPr>
        <w:t xml:space="preserve"> </w:t>
      </w:r>
      <w:r>
        <w:rPr>
          <w:w w:val="90"/>
        </w:rPr>
        <w:t>интереса</w:t>
      </w:r>
      <w:r>
        <w:rPr>
          <w:spacing w:val="1"/>
          <w:w w:val="90"/>
        </w:rPr>
        <w:t xml:space="preserve"> </w:t>
      </w:r>
      <w:r>
        <w:rPr>
          <w:w w:val="90"/>
        </w:rPr>
        <w:t>зачастую</w:t>
      </w:r>
      <w:r>
        <w:rPr>
          <w:spacing w:val="1"/>
          <w:w w:val="90"/>
        </w:rPr>
        <w:t xml:space="preserve"> </w:t>
      </w:r>
      <w:r>
        <w:rPr>
          <w:w w:val="90"/>
        </w:rPr>
        <w:t>пробуждается</w:t>
      </w:r>
      <w:r>
        <w:rPr>
          <w:spacing w:val="1"/>
          <w:w w:val="90"/>
        </w:rPr>
        <w:t xml:space="preserve"> </w:t>
      </w:r>
      <w:r>
        <w:rPr>
          <w:w w:val="90"/>
        </w:rPr>
        <w:t>раньше</w:t>
      </w:r>
      <w:r>
        <w:rPr>
          <w:spacing w:val="-9"/>
          <w:w w:val="90"/>
        </w:rPr>
        <w:t xml:space="preserve"> </w:t>
      </w:r>
      <w:r>
        <w:rPr>
          <w:w w:val="90"/>
        </w:rPr>
        <w:t>других</w:t>
      </w:r>
      <w:r>
        <w:rPr>
          <w:spacing w:val="-9"/>
          <w:w w:val="90"/>
        </w:rPr>
        <w:t xml:space="preserve"> </w:t>
      </w:r>
      <w:r>
        <w:rPr>
          <w:w w:val="90"/>
        </w:rPr>
        <w:t>аффектов</w:t>
      </w:r>
      <w:r>
        <w:rPr>
          <w:spacing w:val="-9"/>
          <w:w w:val="90"/>
        </w:rPr>
        <w:t xml:space="preserve"> </w:t>
      </w:r>
      <w:r>
        <w:rPr>
          <w:w w:val="90"/>
        </w:rPr>
        <w:t>и,</w:t>
      </w:r>
      <w:r>
        <w:rPr>
          <w:spacing w:val="-9"/>
          <w:w w:val="90"/>
        </w:rPr>
        <w:t xml:space="preserve"> </w:t>
      </w:r>
      <w:r>
        <w:rPr>
          <w:w w:val="90"/>
        </w:rPr>
        <w:t>видимо,</w:t>
      </w:r>
      <w:r>
        <w:rPr>
          <w:spacing w:val="-9"/>
          <w:w w:val="90"/>
        </w:rPr>
        <w:t xml:space="preserve"> </w:t>
      </w:r>
      <w:r>
        <w:rPr>
          <w:w w:val="90"/>
        </w:rPr>
        <w:t>яв-</w:t>
      </w:r>
      <w:r>
        <w:rPr>
          <w:spacing w:val="-58"/>
          <w:w w:val="90"/>
        </w:rPr>
        <w:t xml:space="preserve"> </w:t>
      </w:r>
      <w:r>
        <w:rPr>
          <w:w w:val="85"/>
        </w:rPr>
        <w:t>ляется составным элементом любого со-</w:t>
      </w:r>
      <w:r>
        <w:rPr>
          <w:spacing w:val="1"/>
          <w:w w:val="85"/>
        </w:rPr>
        <w:t xml:space="preserve"> </w:t>
      </w:r>
      <w:r>
        <w:rPr>
          <w:w w:val="90"/>
        </w:rPr>
        <w:t>бытия или мыслительного акта, доста-</w:t>
      </w:r>
      <w:r>
        <w:rPr>
          <w:spacing w:val="1"/>
          <w:w w:val="90"/>
        </w:rPr>
        <w:t xml:space="preserve"> </w:t>
      </w:r>
      <w:r>
        <w:rPr>
          <w:w w:val="85"/>
        </w:rPr>
        <w:t>точно важных для того, чтобы быть заре-</w:t>
      </w:r>
      <w:r>
        <w:rPr>
          <w:spacing w:val="1"/>
          <w:w w:val="85"/>
        </w:rPr>
        <w:t xml:space="preserve"> </w:t>
      </w:r>
      <w:r>
        <w:rPr>
          <w:w w:val="90"/>
        </w:rPr>
        <w:t>гистрированными сознанием. «Чистей-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шее»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самое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яркое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проявление</w:t>
      </w:r>
      <w:r>
        <w:rPr>
          <w:spacing w:val="-9"/>
          <w:w w:val="90"/>
        </w:rPr>
        <w:t xml:space="preserve"> </w:t>
      </w:r>
      <w:r>
        <w:rPr>
          <w:w w:val="90"/>
        </w:rPr>
        <w:t>интере-</w:t>
      </w:r>
      <w:r>
        <w:rPr>
          <w:spacing w:val="-57"/>
          <w:w w:val="90"/>
        </w:rPr>
        <w:t xml:space="preserve"> </w:t>
      </w:r>
      <w:r>
        <w:rPr>
          <w:w w:val="90"/>
        </w:rPr>
        <w:t>са обнаруживается в тех состояниях за-</w:t>
      </w:r>
      <w:r>
        <w:rPr>
          <w:spacing w:val="-57"/>
          <w:w w:val="90"/>
        </w:rPr>
        <w:t xml:space="preserve"> </w:t>
      </w:r>
      <w:r>
        <w:rPr>
          <w:w w:val="90"/>
        </w:rPr>
        <w:t>вороженной</w:t>
      </w:r>
      <w:r>
        <w:rPr>
          <w:spacing w:val="1"/>
          <w:w w:val="90"/>
        </w:rPr>
        <w:t xml:space="preserve"> </w:t>
      </w:r>
      <w:r>
        <w:rPr>
          <w:w w:val="90"/>
        </w:rPr>
        <w:t>поглощённости,</w:t>
      </w:r>
      <w:r>
        <w:rPr>
          <w:spacing w:val="1"/>
          <w:w w:val="90"/>
        </w:rPr>
        <w:t xml:space="preserve"> </w:t>
      </w:r>
      <w:r>
        <w:rPr>
          <w:w w:val="90"/>
        </w:rPr>
        <w:t>которые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характерны</w:t>
      </w:r>
      <w:r>
        <w:rPr>
          <w:spacing w:val="-8"/>
          <w:w w:val="90"/>
        </w:rPr>
        <w:t xml:space="preserve"> </w:t>
      </w:r>
      <w:r>
        <w:rPr>
          <w:w w:val="90"/>
        </w:rPr>
        <w:t>для</w:t>
      </w:r>
      <w:r>
        <w:rPr>
          <w:spacing w:val="-8"/>
          <w:w w:val="90"/>
        </w:rPr>
        <w:t xml:space="preserve"> </w:t>
      </w:r>
      <w:r>
        <w:rPr>
          <w:w w:val="90"/>
        </w:rPr>
        <w:t>интеллектуальных</w:t>
      </w:r>
      <w:r>
        <w:rPr>
          <w:spacing w:val="-7"/>
          <w:w w:val="90"/>
        </w:rPr>
        <w:t xml:space="preserve"> </w:t>
      </w:r>
      <w:r>
        <w:rPr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w w:val="90"/>
        </w:rPr>
        <w:t>эс-</w:t>
      </w:r>
      <w:r>
        <w:rPr>
          <w:spacing w:val="-57"/>
          <w:w w:val="90"/>
        </w:rPr>
        <w:t xml:space="preserve"> </w:t>
      </w:r>
      <w:r>
        <w:rPr>
          <w:w w:val="85"/>
        </w:rPr>
        <w:t>тетических</w:t>
      </w:r>
      <w:r>
        <w:rPr>
          <w:spacing w:val="7"/>
          <w:w w:val="85"/>
        </w:rPr>
        <w:t xml:space="preserve"> </w:t>
      </w:r>
      <w:r>
        <w:rPr>
          <w:w w:val="85"/>
        </w:rPr>
        <w:t>форм</w:t>
      </w:r>
      <w:r>
        <w:rPr>
          <w:spacing w:val="8"/>
          <w:w w:val="85"/>
        </w:rPr>
        <w:t xml:space="preserve"> </w:t>
      </w:r>
      <w:r>
        <w:rPr>
          <w:w w:val="85"/>
        </w:rPr>
        <w:t>деятельности.</w:t>
      </w:r>
      <w:r>
        <w:rPr>
          <w:spacing w:val="8"/>
          <w:w w:val="85"/>
        </w:rPr>
        <w:t xml:space="preserve"> </w:t>
      </w:r>
      <w:r>
        <w:rPr>
          <w:w w:val="85"/>
        </w:rPr>
        <w:t>При</w:t>
      </w:r>
      <w:r>
        <w:rPr>
          <w:spacing w:val="8"/>
          <w:w w:val="85"/>
        </w:rPr>
        <w:t xml:space="preserve"> </w:t>
      </w:r>
      <w:r>
        <w:rPr>
          <w:w w:val="85"/>
        </w:rPr>
        <w:t>наи-</w:t>
      </w:r>
    </w:p>
    <w:p>
      <w:pPr>
        <w:pStyle w:val="13"/>
        <w:spacing w:before="76" w:line="225" w:lineRule="auto"/>
        <w:ind w:left="182" w:right="904"/>
      </w:pPr>
      <w:r>
        <w:br w:type="column"/>
      </w:r>
      <w:r>
        <w:rPr>
          <w:w w:val="90"/>
        </w:rPr>
        <w:t>более полном развитии этого аффекта</w:t>
      </w:r>
      <w:r>
        <w:rPr>
          <w:spacing w:val="1"/>
          <w:w w:val="90"/>
        </w:rPr>
        <w:t xml:space="preserve"> </w:t>
      </w:r>
      <w:r>
        <w:rPr>
          <w:w w:val="85"/>
        </w:rPr>
        <w:t>переживание возникает мгновенно и пе-</w:t>
      </w:r>
      <w:r>
        <w:rPr>
          <w:spacing w:val="1"/>
          <w:w w:val="85"/>
        </w:rPr>
        <w:t xml:space="preserve"> </w:t>
      </w:r>
      <w:r>
        <w:rPr>
          <w:w w:val="85"/>
        </w:rPr>
        <w:t>реживается как истинное, несомненное,</w:t>
      </w:r>
      <w:r>
        <w:rPr>
          <w:spacing w:val="1"/>
          <w:w w:val="85"/>
        </w:rPr>
        <w:t xml:space="preserve"> </w:t>
      </w:r>
      <w:r>
        <w:rPr>
          <w:w w:val="85"/>
        </w:rPr>
        <w:t>оно захватывает человека, позволяя ему</w:t>
      </w:r>
      <w:r>
        <w:rPr>
          <w:spacing w:val="1"/>
          <w:w w:val="85"/>
        </w:rPr>
        <w:t xml:space="preserve"> </w:t>
      </w:r>
      <w:r>
        <w:rPr>
          <w:w w:val="85"/>
        </w:rPr>
        <w:t>не замечать все то, что может отвлечь от</w:t>
      </w:r>
      <w:r>
        <w:rPr>
          <w:spacing w:val="1"/>
          <w:w w:val="85"/>
        </w:rPr>
        <w:t xml:space="preserve"> </w:t>
      </w:r>
      <w:r>
        <w:rPr>
          <w:w w:val="85"/>
        </w:rPr>
        <w:t>цели, а целью является участие и дости-</w:t>
      </w:r>
      <w:r>
        <w:rPr>
          <w:spacing w:val="1"/>
          <w:w w:val="85"/>
        </w:rPr>
        <w:t xml:space="preserve"> </w:t>
      </w:r>
      <w:r>
        <w:rPr>
          <w:w w:val="90"/>
        </w:rPr>
        <w:t>жение</w:t>
      </w:r>
      <w:r>
        <w:rPr>
          <w:spacing w:val="-6"/>
          <w:w w:val="90"/>
        </w:rPr>
        <w:t xml:space="preserve"> </w:t>
      </w:r>
      <w:r>
        <w:rPr>
          <w:w w:val="90"/>
        </w:rPr>
        <w:t>полного</w:t>
      </w:r>
      <w:r>
        <w:rPr>
          <w:spacing w:val="-5"/>
          <w:w w:val="90"/>
        </w:rPr>
        <w:t xml:space="preserve"> </w:t>
      </w:r>
      <w:r>
        <w:rPr>
          <w:w w:val="90"/>
        </w:rPr>
        <w:t>понимания».</w:t>
      </w:r>
    </w:p>
    <w:p>
      <w:pPr>
        <w:pStyle w:val="13"/>
        <w:spacing w:line="225" w:lineRule="auto"/>
        <w:ind w:left="182" w:right="901" w:firstLine="226"/>
      </w:pPr>
      <w:r>
        <w:rPr>
          <w:rFonts w:ascii="Arial" w:hAnsi="Arial"/>
          <w:b/>
          <w:i/>
          <w:w w:val="85"/>
        </w:rPr>
        <w:t xml:space="preserve">Аксиологический характер. </w:t>
      </w:r>
      <w:r>
        <w:rPr>
          <w:w w:val="85"/>
        </w:rPr>
        <w:t>Эмоцио-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нальное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отношение</w:t>
      </w:r>
      <w:r>
        <w:rPr>
          <w:spacing w:val="-8"/>
          <w:w w:val="90"/>
        </w:rPr>
        <w:t xml:space="preserve"> </w:t>
      </w:r>
      <w:r>
        <w:rPr>
          <w:w w:val="90"/>
        </w:rPr>
        <w:t>человека</w:t>
      </w:r>
      <w:r>
        <w:rPr>
          <w:spacing w:val="-7"/>
          <w:w w:val="90"/>
        </w:rPr>
        <w:t xml:space="preserve"> </w:t>
      </w:r>
      <w:r>
        <w:rPr>
          <w:w w:val="90"/>
        </w:rPr>
        <w:t>к</w:t>
      </w:r>
      <w:r>
        <w:rPr>
          <w:spacing w:val="-8"/>
          <w:w w:val="90"/>
        </w:rPr>
        <w:t xml:space="preserve"> </w:t>
      </w:r>
      <w:r>
        <w:rPr>
          <w:w w:val="90"/>
        </w:rPr>
        <w:t>миру</w:t>
      </w:r>
      <w:r>
        <w:rPr>
          <w:spacing w:val="-7"/>
          <w:w w:val="90"/>
        </w:rPr>
        <w:t xml:space="preserve"> </w:t>
      </w:r>
      <w:r>
        <w:rPr>
          <w:w w:val="90"/>
        </w:rPr>
        <w:t>по-</w:t>
      </w:r>
      <w:r>
        <w:rPr>
          <w:spacing w:val="-58"/>
          <w:w w:val="90"/>
        </w:rPr>
        <w:t xml:space="preserve"> </w:t>
      </w:r>
      <w:r>
        <w:rPr>
          <w:w w:val="90"/>
        </w:rPr>
        <w:t>рождает новое свойство материальных</w:t>
      </w:r>
      <w:r>
        <w:rPr>
          <w:spacing w:val="1"/>
          <w:w w:val="90"/>
        </w:rPr>
        <w:t xml:space="preserve"> </w:t>
      </w:r>
      <w:r>
        <w:rPr>
          <w:w w:val="95"/>
        </w:rPr>
        <w:t>объектов – бытийность – и тем самым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создаёт надприродное </w:t>
      </w:r>
      <w:r>
        <w:rPr>
          <w:w w:val="95"/>
        </w:rPr>
        <w:t>явление – цен-</w:t>
      </w:r>
      <w:r>
        <w:rPr>
          <w:spacing w:val="-60"/>
          <w:w w:val="95"/>
        </w:rPr>
        <w:t xml:space="preserve"> </w:t>
      </w:r>
      <w:r>
        <w:rPr>
          <w:w w:val="90"/>
        </w:rPr>
        <w:t>ность. Аксиологический аспект отноше-</w:t>
      </w:r>
      <w:r>
        <w:rPr>
          <w:spacing w:val="-57"/>
          <w:w w:val="90"/>
        </w:rPr>
        <w:t xml:space="preserve"> </w:t>
      </w:r>
      <w:r>
        <w:rPr>
          <w:w w:val="85"/>
        </w:rPr>
        <w:t>ния, составляющий уже более века пред-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мет философии, эстетики, </w:t>
      </w:r>
      <w:r>
        <w:rPr>
          <w:w w:val="90"/>
        </w:rPr>
        <w:t>истории, эт-</w:t>
      </w:r>
      <w:r>
        <w:rPr>
          <w:spacing w:val="1"/>
          <w:w w:val="90"/>
        </w:rPr>
        <w:t xml:space="preserve"> </w:t>
      </w:r>
      <w:r>
        <w:rPr>
          <w:w w:val="90"/>
        </w:rPr>
        <w:t>нографии и психологии, раскрывает не</w:t>
      </w:r>
      <w:r>
        <w:rPr>
          <w:spacing w:val="1"/>
          <w:w w:val="90"/>
        </w:rPr>
        <w:t xml:space="preserve"> </w:t>
      </w:r>
      <w:r>
        <w:rPr>
          <w:w w:val="90"/>
        </w:rPr>
        <w:t>ценность вообще, а отношение (прежде</w:t>
      </w:r>
      <w:r>
        <w:rPr>
          <w:spacing w:val="-57"/>
          <w:w w:val="90"/>
        </w:rPr>
        <w:t xml:space="preserve"> </w:t>
      </w:r>
      <w:r>
        <w:rPr>
          <w:w w:val="90"/>
        </w:rPr>
        <w:t>всего,</w:t>
      </w:r>
      <w:r>
        <w:rPr>
          <w:spacing w:val="1"/>
          <w:w w:val="90"/>
        </w:rPr>
        <w:t xml:space="preserve"> </w:t>
      </w:r>
      <w:r>
        <w:rPr>
          <w:w w:val="90"/>
        </w:rPr>
        <w:t>эстетическое)</w:t>
      </w:r>
      <w:r>
        <w:rPr>
          <w:spacing w:val="1"/>
          <w:w w:val="90"/>
        </w:rPr>
        <w:t xml:space="preserve"> </w:t>
      </w:r>
      <w:r>
        <w:rPr>
          <w:w w:val="90"/>
        </w:rPr>
        <w:t>человека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этой</w:t>
      </w:r>
      <w:r>
        <w:rPr>
          <w:spacing w:val="-57"/>
          <w:w w:val="90"/>
        </w:rPr>
        <w:t xml:space="preserve"> </w:t>
      </w:r>
      <w:r>
        <w:rPr>
          <w:w w:val="90"/>
        </w:rPr>
        <w:t>ценности</w:t>
      </w:r>
      <w:r>
        <w:rPr>
          <w:spacing w:val="1"/>
          <w:w w:val="90"/>
        </w:rPr>
        <w:t xml:space="preserve"> </w:t>
      </w:r>
      <w:r>
        <w:rPr>
          <w:w w:val="90"/>
        </w:rPr>
        <w:t>(М.С.</w:t>
      </w:r>
      <w:r>
        <w:rPr>
          <w:spacing w:val="1"/>
          <w:w w:val="90"/>
        </w:rPr>
        <w:t xml:space="preserve"> </w:t>
      </w:r>
      <w:r>
        <w:rPr>
          <w:w w:val="90"/>
        </w:rPr>
        <w:t>Каган,</w:t>
      </w:r>
      <w:r>
        <w:rPr>
          <w:spacing w:val="53"/>
        </w:rPr>
        <w:t xml:space="preserve"> </w:t>
      </w:r>
      <w:r>
        <w:rPr>
          <w:w w:val="90"/>
        </w:rPr>
        <w:t>Л.Н. Столович,</w:t>
      </w:r>
      <w:r>
        <w:rPr>
          <w:spacing w:val="-57"/>
          <w:w w:val="90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Марнет).</w:t>
      </w:r>
    </w:p>
    <w:p>
      <w:pPr>
        <w:pStyle w:val="13"/>
        <w:spacing w:line="225" w:lineRule="auto"/>
        <w:ind w:left="182" w:right="901" w:firstLine="226"/>
      </w:pPr>
      <w:r>
        <w:rPr>
          <w:w w:val="90"/>
        </w:rPr>
        <w:t>Ценность, к которой не обращено от-</w:t>
      </w:r>
      <w:r>
        <w:rPr>
          <w:spacing w:val="-57"/>
          <w:w w:val="90"/>
        </w:rPr>
        <w:t xml:space="preserve"> </w:t>
      </w:r>
      <w:r>
        <w:rPr>
          <w:w w:val="90"/>
        </w:rPr>
        <w:t>ношение</w:t>
      </w:r>
      <w:r>
        <w:rPr>
          <w:spacing w:val="1"/>
          <w:w w:val="90"/>
        </w:rPr>
        <w:t xml:space="preserve"> </w:t>
      </w:r>
      <w:r>
        <w:rPr>
          <w:w w:val="90"/>
        </w:rPr>
        <w:t>оценивающего</w:t>
      </w:r>
      <w:r>
        <w:rPr>
          <w:spacing w:val="1"/>
          <w:w w:val="90"/>
        </w:rPr>
        <w:t xml:space="preserve"> </w:t>
      </w:r>
      <w:r>
        <w:rPr>
          <w:w w:val="90"/>
        </w:rPr>
        <w:t>человека,</w:t>
      </w:r>
      <w:r>
        <w:rPr>
          <w:spacing w:val="1"/>
          <w:w w:val="90"/>
        </w:rPr>
        <w:t xml:space="preserve"> </w:t>
      </w:r>
      <w:r>
        <w:rPr>
          <w:w w:val="90"/>
        </w:rPr>
        <w:t>не</w:t>
      </w:r>
      <w:r>
        <w:rPr>
          <w:spacing w:val="1"/>
          <w:w w:val="90"/>
        </w:rPr>
        <w:t xml:space="preserve"> </w:t>
      </w:r>
      <w:r>
        <w:rPr>
          <w:w w:val="90"/>
        </w:rPr>
        <w:t>есть ценность. Ценность – это ипостась,</w:t>
      </w:r>
      <w:r>
        <w:rPr>
          <w:spacing w:val="-57"/>
          <w:w w:val="90"/>
        </w:rPr>
        <w:t xml:space="preserve"> </w:t>
      </w:r>
      <w:r>
        <w:rPr>
          <w:w w:val="90"/>
        </w:rPr>
        <w:t>форма данности (наподобие кантовско-</w:t>
      </w:r>
      <w:r>
        <w:rPr>
          <w:spacing w:val="-57"/>
          <w:w w:val="90"/>
        </w:rPr>
        <w:t xml:space="preserve"> </w:t>
      </w:r>
      <w:r>
        <w:rPr>
          <w:w w:val="90"/>
        </w:rPr>
        <w:t>го «мира явлений»), появляющаяся как</w:t>
      </w:r>
      <w:r>
        <w:rPr>
          <w:spacing w:val="1"/>
          <w:w w:val="90"/>
        </w:rPr>
        <w:t xml:space="preserve"> </w:t>
      </w:r>
      <w:r>
        <w:rPr>
          <w:w w:val="85"/>
        </w:rPr>
        <w:t>результат там, где складываются отноше-</w:t>
      </w:r>
      <w:r>
        <w:rPr>
          <w:spacing w:val="-54"/>
          <w:w w:val="85"/>
        </w:rPr>
        <w:t xml:space="preserve"> </w:t>
      </w:r>
      <w:r>
        <w:rPr>
          <w:w w:val="90"/>
        </w:rPr>
        <w:t>ния человека с предметным миром и</w:t>
      </w:r>
      <w:r>
        <w:rPr>
          <w:spacing w:val="1"/>
          <w:w w:val="90"/>
        </w:rPr>
        <w:t xml:space="preserve"> </w:t>
      </w:r>
      <w:r>
        <w:rPr>
          <w:w w:val="85"/>
        </w:rPr>
        <w:t>раскрываются свойства предметов через</w:t>
      </w:r>
      <w:r>
        <w:rPr>
          <w:spacing w:val="1"/>
          <w:w w:val="85"/>
        </w:rPr>
        <w:t xml:space="preserve"> </w:t>
      </w:r>
      <w:r>
        <w:rPr>
          <w:w w:val="90"/>
        </w:rPr>
        <w:t>их</w:t>
      </w:r>
      <w:r>
        <w:rPr>
          <w:spacing w:val="83"/>
        </w:rPr>
        <w:t xml:space="preserve"> </w:t>
      </w:r>
      <w:r>
        <w:rPr>
          <w:w w:val="90"/>
        </w:rPr>
        <w:t>значимое</w:t>
      </w:r>
      <w:r>
        <w:rPr>
          <w:spacing w:val="83"/>
        </w:rPr>
        <w:t xml:space="preserve"> </w:t>
      </w:r>
      <w:r>
        <w:rPr>
          <w:w w:val="90"/>
        </w:rPr>
        <w:t>отношение</w:t>
      </w:r>
      <w:r>
        <w:rPr>
          <w:spacing w:val="83"/>
        </w:rPr>
        <w:t xml:space="preserve"> </w:t>
      </w:r>
      <w:r>
        <w:rPr>
          <w:w w:val="90"/>
        </w:rPr>
        <w:t>к</w:t>
      </w:r>
      <w:r>
        <w:rPr>
          <w:spacing w:val="83"/>
        </w:rPr>
        <w:t xml:space="preserve"> </w:t>
      </w:r>
      <w:r>
        <w:rPr>
          <w:w w:val="90"/>
        </w:rPr>
        <w:t>человеку.</w:t>
      </w:r>
    </w:p>
    <w:p>
      <w:pPr>
        <w:pStyle w:val="13"/>
        <w:spacing w:line="225" w:lineRule="auto"/>
        <w:ind w:left="182" w:right="902"/>
        <w:jc w:val="right"/>
      </w:pPr>
      <w:r>
        <w:rPr>
          <w:w w:val="85"/>
        </w:rPr>
        <w:t>«Она</w:t>
      </w:r>
      <w:r>
        <w:rPr>
          <w:spacing w:val="21"/>
          <w:w w:val="85"/>
        </w:rPr>
        <w:t xml:space="preserve"> </w:t>
      </w:r>
      <w:r>
        <w:rPr>
          <w:w w:val="85"/>
        </w:rPr>
        <w:t>выражает</w:t>
      </w:r>
      <w:r>
        <w:rPr>
          <w:spacing w:val="21"/>
          <w:w w:val="85"/>
        </w:rPr>
        <w:t xml:space="preserve"> </w:t>
      </w:r>
      <w:r>
        <w:rPr>
          <w:w w:val="85"/>
        </w:rPr>
        <w:t>сопряжённость</w:t>
      </w:r>
      <w:r>
        <w:rPr>
          <w:spacing w:val="21"/>
          <w:w w:val="85"/>
        </w:rPr>
        <w:t xml:space="preserve"> </w:t>
      </w:r>
      <w:r>
        <w:rPr>
          <w:w w:val="85"/>
        </w:rPr>
        <w:t>внешнего</w:t>
      </w:r>
      <w:r>
        <w:rPr>
          <w:spacing w:val="1"/>
          <w:w w:val="85"/>
        </w:rPr>
        <w:t xml:space="preserve"> </w:t>
      </w:r>
      <w:r>
        <w:rPr>
          <w:w w:val="90"/>
        </w:rPr>
        <w:t>(объективного)</w:t>
      </w:r>
      <w:r>
        <w:rPr>
          <w:spacing w:val="21"/>
          <w:w w:val="90"/>
        </w:rPr>
        <w:t xml:space="preserve"> </w:t>
      </w:r>
      <w:r>
        <w:rPr>
          <w:w w:val="90"/>
        </w:rPr>
        <w:t>мира</w:t>
      </w:r>
      <w:r>
        <w:rPr>
          <w:spacing w:val="22"/>
          <w:w w:val="90"/>
        </w:rPr>
        <w:t xml:space="preserve"> </w:t>
      </w:r>
      <w:r>
        <w:rPr>
          <w:w w:val="90"/>
        </w:rPr>
        <w:t>с</w:t>
      </w:r>
      <w:r>
        <w:rPr>
          <w:spacing w:val="22"/>
          <w:w w:val="90"/>
        </w:rPr>
        <w:t xml:space="preserve"> </w:t>
      </w:r>
      <w:r>
        <w:rPr>
          <w:w w:val="90"/>
        </w:rPr>
        <w:t>миром</w:t>
      </w:r>
      <w:r>
        <w:rPr>
          <w:spacing w:val="21"/>
          <w:w w:val="90"/>
        </w:rPr>
        <w:t xml:space="preserve"> </w:t>
      </w:r>
      <w:r>
        <w:rPr>
          <w:w w:val="90"/>
        </w:rPr>
        <w:t>внутрен-</w:t>
      </w:r>
      <w:r>
        <w:rPr>
          <w:spacing w:val="-56"/>
          <w:w w:val="90"/>
        </w:rPr>
        <w:t xml:space="preserve"> </w:t>
      </w:r>
      <w:r>
        <w:rPr>
          <w:w w:val="90"/>
        </w:rPr>
        <w:t>ним</w:t>
      </w:r>
      <w:r>
        <w:rPr>
          <w:spacing w:val="1"/>
          <w:w w:val="90"/>
        </w:rPr>
        <w:t xml:space="preserve"> </w:t>
      </w:r>
      <w:r>
        <w:rPr>
          <w:w w:val="90"/>
        </w:rPr>
        <w:t>(субъективным),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представленных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совокупности</w:t>
      </w:r>
      <w:r>
        <w:rPr>
          <w:spacing w:val="2"/>
          <w:w w:val="90"/>
        </w:rPr>
        <w:t xml:space="preserve"> </w:t>
      </w:r>
      <w:r>
        <w:rPr>
          <w:w w:val="90"/>
        </w:rPr>
        <w:t>потребностей,</w:t>
      </w:r>
      <w:r>
        <w:rPr>
          <w:spacing w:val="3"/>
          <w:w w:val="90"/>
        </w:rPr>
        <w:t xml:space="preserve"> </w:t>
      </w:r>
      <w:r>
        <w:rPr>
          <w:w w:val="90"/>
        </w:rPr>
        <w:t>целей,</w:t>
      </w:r>
      <w:r>
        <w:rPr>
          <w:spacing w:val="2"/>
          <w:w w:val="90"/>
        </w:rPr>
        <w:t xml:space="preserve"> </w:t>
      </w:r>
      <w:r>
        <w:rPr>
          <w:w w:val="90"/>
        </w:rPr>
        <w:t>же-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ланий,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норм,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идеалов,</w:t>
      </w:r>
      <w:r>
        <w:rPr>
          <w:spacing w:val="3"/>
          <w:w w:val="90"/>
        </w:rPr>
        <w:t xml:space="preserve"> </w:t>
      </w:r>
      <w:r>
        <w:rPr>
          <w:w w:val="90"/>
        </w:rPr>
        <w:t>одним</w:t>
      </w:r>
      <w:r>
        <w:rPr>
          <w:spacing w:val="3"/>
          <w:w w:val="90"/>
        </w:rPr>
        <w:t xml:space="preserve"> </w:t>
      </w:r>
      <w:r>
        <w:rPr>
          <w:w w:val="90"/>
        </w:rPr>
        <w:t>словом,</w:t>
      </w:r>
      <w:r>
        <w:rPr>
          <w:spacing w:val="3"/>
          <w:w w:val="90"/>
        </w:rPr>
        <w:t xml:space="preserve"> </w:t>
      </w:r>
      <w:r>
        <w:rPr>
          <w:w w:val="90"/>
        </w:rPr>
        <w:t>в</w:t>
      </w:r>
      <w:r>
        <w:rPr>
          <w:spacing w:val="-57"/>
          <w:w w:val="90"/>
        </w:rPr>
        <w:t xml:space="preserve"> </w:t>
      </w:r>
      <w:r>
        <w:rPr>
          <w:w w:val="90"/>
        </w:rPr>
        <w:t>интенционально−проективной</w:t>
      </w:r>
      <w:r>
        <w:rPr>
          <w:spacing w:val="1"/>
          <w:w w:val="90"/>
        </w:rPr>
        <w:t xml:space="preserve"> </w:t>
      </w:r>
      <w:r>
        <w:rPr>
          <w:w w:val="90"/>
        </w:rPr>
        <w:t>плоскос-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 xml:space="preserve">ти человеческого </w:t>
      </w:r>
      <w:r>
        <w:rPr>
          <w:w w:val="90"/>
        </w:rPr>
        <w:t>бытия» (В.П. Иванов).</w:t>
      </w:r>
      <w:r>
        <w:rPr>
          <w:spacing w:val="-57"/>
          <w:w w:val="90"/>
        </w:rPr>
        <w:t xml:space="preserve"> </w:t>
      </w:r>
      <w:r>
        <w:rPr>
          <w:w w:val="85"/>
        </w:rPr>
        <w:t>Эстетическая ценность, превращаясь в</w:t>
      </w:r>
      <w:r>
        <w:rPr>
          <w:spacing w:val="1"/>
          <w:w w:val="85"/>
        </w:rPr>
        <w:t xml:space="preserve"> </w:t>
      </w:r>
      <w:r>
        <w:rPr>
          <w:w w:val="90"/>
        </w:rPr>
        <w:t>противоположность</w:t>
      </w:r>
      <w:r>
        <w:rPr>
          <w:spacing w:val="35"/>
          <w:w w:val="90"/>
        </w:rPr>
        <w:t xml:space="preserve"> </w:t>
      </w:r>
      <w:r>
        <w:rPr>
          <w:w w:val="90"/>
        </w:rPr>
        <w:t>утилитарной</w:t>
      </w:r>
      <w:r>
        <w:rPr>
          <w:spacing w:val="35"/>
          <w:w w:val="90"/>
        </w:rPr>
        <w:t xml:space="preserve"> </w:t>
      </w:r>
      <w:r>
        <w:rPr>
          <w:w w:val="90"/>
        </w:rPr>
        <w:t>цен-</w:t>
      </w:r>
      <w:r>
        <w:rPr>
          <w:spacing w:val="-57"/>
          <w:w w:val="90"/>
        </w:rPr>
        <w:t xml:space="preserve"> </w:t>
      </w:r>
      <w:r>
        <w:rPr>
          <w:w w:val="85"/>
        </w:rPr>
        <w:t>ности,</w:t>
      </w:r>
      <w:r>
        <w:rPr>
          <w:spacing w:val="16"/>
          <w:w w:val="85"/>
        </w:rPr>
        <w:t xml:space="preserve"> </w:t>
      </w:r>
      <w:r>
        <w:rPr>
          <w:w w:val="85"/>
        </w:rPr>
        <w:t>«предполагает</w:t>
      </w:r>
      <w:r>
        <w:rPr>
          <w:spacing w:val="16"/>
          <w:w w:val="85"/>
        </w:rPr>
        <w:t xml:space="preserve"> </w:t>
      </w:r>
      <w:r>
        <w:rPr>
          <w:w w:val="85"/>
        </w:rPr>
        <w:t>известную</w:t>
      </w:r>
      <w:r>
        <w:rPr>
          <w:spacing w:val="16"/>
          <w:w w:val="85"/>
        </w:rPr>
        <w:t xml:space="preserve"> </w:t>
      </w:r>
      <w:r>
        <w:rPr>
          <w:w w:val="85"/>
        </w:rPr>
        <w:t>свободу</w:t>
      </w:r>
      <w:r>
        <w:rPr>
          <w:spacing w:val="1"/>
          <w:w w:val="85"/>
        </w:rPr>
        <w:t xml:space="preserve"> </w:t>
      </w:r>
      <w:r>
        <w:rPr>
          <w:spacing w:val="-2"/>
          <w:w w:val="90"/>
        </w:rPr>
        <w:t xml:space="preserve">от непосредственной </w:t>
      </w:r>
      <w:r>
        <w:rPr>
          <w:spacing w:val="-1"/>
          <w:w w:val="90"/>
        </w:rPr>
        <w:t>материальной пот-</w:t>
      </w:r>
      <w:r>
        <w:rPr>
          <w:spacing w:val="-57"/>
          <w:w w:val="90"/>
        </w:rPr>
        <w:t xml:space="preserve"> </w:t>
      </w:r>
      <w:r>
        <w:rPr>
          <w:w w:val="90"/>
        </w:rPr>
        <w:t>ребности</w:t>
      </w:r>
      <w:r>
        <w:rPr>
          <w:spacing w:val="-5"/>
          <w:w w:val="90"/>
        </w:rPr>
        <w:t xml:space="preserve"> </w:t>
      </w:r>
      <w:r>
        <w:rPr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w w:val="90"/>
        </w:rPr>
        <w:t>требует</w:t>
      </w:r>
      <w:r>
        <w:rPr>
          <w:spacing w:val="-5"/>
          <w:w w:val="90"/>
        </w:rPr>
        <w:t xml:space="preserve"> </w:t>
      </w:r>
      <w:r>
        <w:rPr>
          <w:w w:val="90"/>
        </w:rPr>
        <w:t>бескорыстного</w:t>
      </w:r>
      <w:r>
        <w:rPr>
          <w:spacing w:val="-5"/>
          <w:w w:val="90"/>
        </w:rPr>
        <w:t xml:space="preserve"> </w:t>
      </w:r>
      <w:r>
        <w:rPr>
          <w:w w:val="90"/>
        </w:rPr>
        <w:t>к</w:t>
      </w:r>
      <w:r>
        <w:rPr>
          <w:spacing w:val="-5"/>
          <w:w w:val="90"/>
        </w:rPr>
        <w:t xml:space="preserve"> </w:t>
      </w:r>
      <w:r>
        <w:rPr>
          <w:w w:val="90"/>
        </w:rPr>
        <w:t>се-</w:t>
      </w:r>
      <w:r>
        <w:rPr>
          <w:spacing w:val="-57"/>
          <w:w w:val="90"/>
        </w:rPr>
        <w:t xml:space="preserve"> </w:t>
      </w:r>
      <w:r>
        <w:rPr>
          <w:w w:val="90"/>
        </w:rPr>
        <w:t>бе</w:t>
      </w:r>
      <w:r>
        <w:rPr>
          <w:spacing w:val="19"/>
          <w:w w:val="90"/>
        </w:rPr>
        <w:t xml:space="preserve"> </w:t>
      </w:r>
      <w:r>
        <w:rPr>
          <w:w w:val="90"/>
        </w:rPr>
        <w:t>отношения»</w:t>
      </w:r>
      <w:r>
        <w:rPr>
          <w:spacing w:val="19"/>
          <w:w w:val="90"/>
        </w:rPr>
        <w:t xml:space="preserve"> </w:t>
      </w:r>
      <w:r>
        <w:rPr>
          <w:w w:val="90"/>
        </w:rPr>
        <w:t>(Л.Н.</w:t>
      </w:r>
      <w:r>
        <w:rPr>
          <w:spacing w:val="14"/>
          <w:w w:val="90"/>
        </w:rPr>
        <w:t xml:space="preserve"> </w:t>
      </w:r>
      <w:r>
        <w:rPr>
          <w:w w:val="90"/>
        </w:rPr>
        <w:t>Столович).</w:t>
      </w:r>
      <w:r>
        <w:rPr>
          <w:spacing w:val="19"/>
          <w:w w:val="90"/>
        </w:rPr>
        <w:t xml:space="preserve"> </w:t>
      </w:r>
      <w:r>
        <w:rPr>
          <w:w w:val="90"/>
        </w:rPr>
        <w:t>Цен-</w:t>
      </w:r>
      <w:r>
        <w:rPr>
          <w:spacing w:val="-57"/>
          <w:w w:val="90"/>
        </w:rPr>
        <w:t xml:space="preserve"> </w:t>
      </w:r>
      <w:r>
        <w:rPr>
          <w:w w:val="90"/>
        </w:rPr>
        <w:t>ность</w:t>
      </w:r>
      <w:r>
        <w:rPr>
          <w:spacing w:val="-8"/>
          <w:w w:val="90"/>
        </w:rPr>
        <w:t xml:space="preserve"> </w:t>
      </w:r>
      <w:r>
        <w:rPr>
          <w:w w:val="90"/>
        </w:rPr>
        <w:t>осознаётся</w:t>
      </w:r>
      <w:r>
        <w:rPr>
          <w:spacing w:val="-8"/>
          <w:w w:val="90"/>
        </w:rPr>
        <w:t xml:space="preserve"> </w:t>
      </w:r>
      <w:r>
        <w:rPr>
          <w:w w:val="90"/>
        </w:rPr>
        <w:t>в</w:t>
      </w:r>
      <w:r>
        <w:rPr>
          <w:spacing w:val="-8"/>
          <w:w w:val="90"/>
        </w:rPr>
        <w:t xml:space="preserve"> </w:t>
      </w:r>
      <w:r>
        <w:rPr>
          <w:w w:val="90"/>
        </w:rPr>
        <w:t>акте</w:t>
      </w:r>
      <w:r>
        <w:rPr>
          <w:spacing w:val="-8"/>
          <w:w w:val="90"/>
        </w:rPr>
        <w:t xml:space="preserve"> </w:t>
      </w:r>
      <w:r>
        <w:rPr>
          <w:w w:val="90"/>
        </w:rPr>
        <w:t>оценки.</w:t>
      </w:r>
      <w:r>
        <w:rPr>
          <w:spacing w:val="-8"/>
          <w:w w:val="90"/>
        </w:rPr>
        <w:t xml:space="preserve"> </w:t>
      </w:r>
      <w:r>
        <w:rPr>
          <w:w w:val="90"/>
        </w:rPr>
        <w:t>В</w:t>
      </w:r>
      <w:r>
        <w:rPr>
          <w:spacing w:val="-8"/>
          <w:w w:val="90"/>
        </w:rPr>
        <w:t xml:space="preserve"> </w:t>
      </w:r>
      <w:r>
        <w:rPr>
          <w:w w:val="90"/>
        </w:rPr>
        <w:t>науке</w:t>
      </w:r>
      <w:r>
        <w:rPr>
          <w:spacing w:val="-57"/>
          <w:w w:val="90"/>
        </w:rPr>
        <w:t xml:space="preserve"> </w:t>
      </w:r>
      <w:r>
        <w:rPr>
          <w:w w:val="90"/>
        </w:rPr>
        <w:t>сегодня</w:t>
      </w:r>
      <w:r>
        <w:rPr>
          <w:spacing w:val="12"/>
          <w:w w:val="90"/>
        </w:rPr>
        <w:t xml:space="preserve"> </w:t>
      </w:r>
      <w:r>
        <w:rPr>
          <w:w w:val="90"/>
        </w:rPr>
        <w:t>существуют</w:t>
      </w:r>
      <w:r>
        <w:rPr>
          <w:spacing w:val="12"/>
          <w:w w:val="90"/>
        </w:rPr>
        <w:t xml:space="preserve"> </w:t>
      </w:r>
      <w:r>
        <w:rPr>
          <w:w w:val="90"/>
        </w:rPr>
        <w:t>различные</w:t>
      </w:r>
      <w:r>
        <w:rPr>
          <w:spacing w:val="12"/>
          <w:w w:val="90"/>
        </w:rPr>
        <w:t xml:space="preserve"> </w:t>
      </w:r>
      <w:r>
        <w:rPr>
          <w:w w:val="90"/>
        </w:rPr>
        <w:t>точки</w:t>
      </w:r>
      <w:r>
        <w:rPr>
          <w:spacing w:val="-57"/>
          <w:w w:val="90"/>
        </w:rPr>
        <w:t xml:space="preserve"> </w:t>
      </w:r>
      <w:r>
        <w:rPr>
          <w:w w:val="90"/>
        </w:rPr>
        <w:t>зрения</w:t>
      </w:r>
      <w:r>
        <w:rPr>
          <w:spacing w:val="35"/>
          <w:w w:val="90"/>
        </w:rPr>
        <w:t xml:space="preserve"> </w:t>
      </w:r>
      <w:r>
        <w:rPr>
          <w:w w:val="90"/>
        </w:rPr>
        <w:t>на</w:t>
      </w:r>
      <w:r>
        <w:rPr>
          <w:spacing w:val="35"/>
          <w:w w:val="90"/>
        </w:rPr>
        <w:t xml:space="preserve"> </w:t>
      </w:r>
      <w:r>
        <w:rPr>
          <w:w w:val="90"/>
        </w:rPr>
        <w:t>её</w:t>
      </w:r>
      <w:r>
        <w:rPr>
          <w:spacing w:val="35"/>
          <w:w w:val="90"/>
        </w:rPr>
        <w:t xml:space="preserve"> </w:t>
      </w:r>
      <w:r>
        <w:rPr>
          <w:w w:val="90"/>
        </w:rPr>
        <w:t>содержание</w:t>
      </w:r>
      <w:r>
        <w:rPr>
          <w:spacing w:val="35"/>
          <w:w w:val="90"/>
        </w:rPr>
        <w:t xml:space="preserve"> </w:t>
      </w:r>
      <w:r>
        <w:rPr>
          <w:w w:val="90"/>
        </w:rPr>
        <w:t>и</w:t>
      </w:r>
      <w:r>
        <w:rPr>
          <w:spacing w:val="35"/>
          <w:w w:val="90"/>
        </w:rPr>
        <w:t xml:space="preserve"> </w:t>
      </w:r>
      <w:r>
        <w:rPr>
          <w:w w:val="90"/>
        </w:rPr>
        <w:t>значение.</w:t>
      </w:r>
      <w:r>
        <w:rPr>
          <w:spacing w:val="-57"/>
          <w:w w:val="90"/>
        </w:rPr>
        <w:t xml:space="preserve"> </w:t>
      </w:r>
      <w:r>
        <w:rPr>
          <w:w w:val="85"/>
        </w:rPr>
        <w:t>Одни</w:t>
      </w:r>
      <w:r>
        <w:rPr>
          <w:spacing w:val="39"/>
          <w:w w:val="85"/>
        </w:rPr>
        <w:t xml:space="preserve"> </w:t>
      </w:r>
      <w:r>
        <w:rPr>
          <w:w w:val="85"/>
        </w:rPr>
        <w:t>исследователи</w:t>
      </w:r>
      <w:r>
        <w:rPr>
          <w:spacing w:val="40"/>
          <w:w w:val="85"/>
        </w:rPr>
        <w:t xml:space="preserve"> </w:t>
      </w:r>
      <w:r>
        <w:rPr>
          <w:w w:val="85"/>
        </w:rPr>
        <w:t>принимают</w:t>
      </w:r>
      <w:r>
        <w:rPr>
          <w:spacing w:val="40"/>
          <w:w w:val="85"/>
        </w:rPr>
        <w:t xml:space="preserve"> </w:t>
      </w:r>
      <w:r>
        <w:rPr>
          <w:w w:val="85"/>
        </w:rPr>
        <w:t>оценку,</w:t>
      </w:r>
      <w:r>
        <w:rPr>
          <w:spacing w:val="-53"/>
          <w:w w:val="85"/>
        </w:rPr>
        <w:t xml:space="preserve"> </w:t>
      </w:r>
      <w:r>
        <w:rPr>
          <w:w w:val="85"/>
        </w:rPr>
        <w:t>но</w:t>
      </w:r>
      <w:r>
        <w:rPr>
          <w:spacing w:val="22"/>
          <w:w w:val="85"/>
        </w:rPr>
        <w:t xml:space="preserve"> </w:t>
      </w:r>
      <w:r>
        <w:rPr>
          <w:w w:val="85"/>
        </w:rPr>
        <w:t>понимают</w:t>
      </w:r>
      <w:r>
        <w:rPr>
          <w:spacing w:val="22"/>
          <w:w w:val="85"/>
        </w:rPr>
        <w:t xml:space="preserve"> </w:t>
      </w:r>
      <w:r>
        <w:rPr>
          <w:w w:val="85"/>
        </w:rPr>
        <w:t>её</w:t>
      </w:r>
      <w:r>
        <w:rPr>
          <w:spacing w:val="23"/>
          <w:w w:val="85"/>
        </w:rPr>
        <w:t xml:space="preserve"> </w:t>
      </w:r>
      <w:r>
        <w:rPr>
          <w:w w:val="85"/>
        </w:rPr>
        <w:t>как</w:t>
      </w:r>
      <w:r>
        <w:rPr>
          <w:spacing w:val="22"/>
          <w:w w:val="85"/>
        </w:rPr>
        <w:t xml:space="preserve"> </w:t>
      </w:r>
      <w:r>
        <w:rPr>
          <w:w w:val="85"/>
        </w:rPr>
        <w:t>реализацию</w:t>
      </w:r>
      <w:r>
        <w:rPr>
          <w:spacing w:val="22"/>
          <w:w w:val="85"/>
        </w:rPr>
        <w:t xml:space="preserve"> </w:t>
      </w:r>
      <w:r>
        <w:rPr>
          <w:w w:val="85"/>
        </w:rPr>
        <w:t>сущест-</w:t>
      </w:r>
      <w:r>
        <w:rPr>
          <w:spacing w:val="-53"/>
          <w:w w:val="85"/>
        </w:rPr>
        <w:t xml:space="preserve"> </w:t>
      </w:r>
      <w:r>
        <w:rPr>
          <w:w w:val="90"/>
        </w:rPr>
        <w:t>вующей</w:t>
      </w:r>
      <w:r>
        <w:rPr>
          <w:spacing w:val="7"/>
          <w:w w:val="90"/>
        </w:rPr>
        <w:t xml:space="preserve"> </w:t>
      </w:r>
      <w:r>
        <w:rPr>
          <w:w w:val="90"/>
        </w:rPr>
        <w:t>в</w:t>
      </w:r>
      <w:r>
        <w:rPr>
          <w:spacing w:val="7"/>
          <w:w w:val="90"/>
        </w:rPr>
        <w:t xml:space="preserve"> </w:t>
      </w:r>
      <w:r>
        <w:rPr>
          <w:w w:val="90"/>
        </w:rPr>
        <w:t>предмете</w:t>
      </w:r>
      <w:r>
        <w:rPr>
          <w:spacing w:val="7"/>
          <w:w w:val="90"/>
        </w:rPr>
        <w:t xml:space="preserve"> </w:t>
      </w:r>
      <w:r>
        <w:rPr>
          <w:w w:val="90"/>
        </w:rPr>
        <w:t>ценности</w:t>
      </w:r>
      <w:r>
        <w:rPr>
          <w:spacing w:val="7"/>
          <w:w w:val="90"/>
        </w:rPr>
        <w:t xml:space="preserve"> </w:t>
      </w:r>
      <w:r>
        <w:rPr>
          <w:w w:val="90"/>
        </w:rPr>
        <w:t>и</w:t>
      </w:r>
      <w:r>
        <w:rPr>
          <w:spacing w:val="7"/>
          <w:w w:val="90"/>
        </w:rPr>
        <w:t xml:space="preserve"> </w:t>
      </w:r>
      <w:r>
        <w:rPr>
          <w:w w:val="90"/>
        </w:rPr>
        <w:t>не</w:t>
      </w:r>
      <w:r>
        <w:rPr>
          <w:spacing w:val="8"/>
          <w:w w:val="90"/>
        </w:rPr>
        <w:t xml:space="preserve"> </w:t>
      </w:r>
      <w:r>
        <w:rPr>
          <w:w w:val="90"/>
        </w:rPr>
        <w:t>при-</w:t>
      </w:r>
    </w:p>
    <w:p>
      <w:pPr>
        <w:spacing w:after="0" w:line="225" w:lineRule="auto"/>
        <w:jc w:val="right"/>
        <w:sectPr>
          <w:footerReference r:id="rId12" w:type="default"/>
          <w:pgSz w:w="18710" w:h="13330" w:orient="landscape"/>
          <w:pgMar w:top="760" w:right="0" w:bottom="860" w:left="0" w:header="0" w:footer="674" w:gutter="0"/>
          <w:cols w:equalWidth="0" w:num="4">
            <w:col w:w="4625" w:space="40"/>
            <w:col w:w="3941" w:space="635"/>
            <w:col w:w="4625" w:space="39"/>
            <w:col w:w="4805"/>
          </w:cols>
        </w:sectPr>
      </w:pPr>
    </w:p>
    <w:p>
      <w:pPr>
        <w:pStyle w:val="13"/>
        <w:spacing w:before="76" w:line="225" w:lineRule="auto"/>
        <w:ind w:left="907"/>
      </w:pPr>
      <w:r>
        <w:rPr>
          <w:w w:val="85"/>
        </w:rPr>
        <w:t>знают аксиологический характер эстети-</w:t>
      </w:r>
      <w:r>
        <w:rPr>
          <w:spacing w:val="1"/>
          <w:w w:val="85"/>
        </w:rPr>
        <w:t xml:space="preserve"> </w:t>
      </w:r>
      <w:r>
        <w:rPr>
          <w:w w:val="95"/>
        </w:rPr>
        <w:t>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отношения</w:t>
      </w:r>
      <w:r>
        <w:rPr>
          <w:spacing w:val="60"/>
        </w:rPr>
        <w:t xml:space="preserve"> </w:t>
      </w:r>
      <w:r>
        <w:rPr>
          <w:w w:val="95"/>
        </w:rPr>
        <w:t>как</w:t>
      </w:r>
      <w:r>
        <w:rPr>
          <w:spacing w:val="60"/>
        </w:rPr>
        <w:t xml:space="preserve"> </w:t>
      </w:r>
      <w:r>
        <w:rPr>
          <w:w w:val="95"/>
        </w:rPr>
        <w:t>такового</w:t>
      </w:r>
      <w:r>
        <w:rPr>
          <w:spacing w:val="1"/>
          <w:w w:val="95"/>
        </w:rPr>
        <w:t xml:space="preserve"> </w:t>
      </w:r>
      <w:r>
        <w:rPr>
          <w:w w:val="90"/>
        </w:rPr>
        <w:t>(Л.Н. Столович). Другие, в связи с ак-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центировкой ценностной сущности </w:t>
      </w:r>
      <w:r>
        <w:rPr>
          <w:w w:val="90"/>
        </w:rPr>
        <w:t>эсте-</w:t>
      </w:r>
      <w:r>
        <w:rPr>
          <w:spacing w:val="-58"/>
          <w:w w:val="90"/>
        </w:rPr>
        <w:t xml:space="preserve"> </w:t>
      </w:r>
      <w:r>
        <w:rPr>
          <w:w w:val="90"/>
        </w:rPr>
        <w:t>тического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отношения,</w:t>
      </w:r>
      <w:r>
        <w:rPr>
          <w:spacing w:val="1"/>
          <w:w w:val="90"/>
        </w:rPr>
        <w:t xml:space="preserve"> </w:t>
      </w:r>
      <w:r>
        <w:rPr>
          <w:w w:val="90"/>
        </w:rPr>
        <w:t>рассматривают</w:t>
      </w:r>
      <w:r>
        <w:rPr>
          <w:spacing w:val="1"/>
          <w:w w:val="90"/>
        </w:rPr>
        <w:t xml:space="preserve"> </w:t>
      </w:r>
      <w:r>
        <w:rPr>
          <w:w w:val="85"/>
        </w:rPr>
        <w:t>оценку как негативное явление, «непри-</w:t>
      </w:r>
      <w:r>
        <w:rPr>
          <w:spacing w:val="1"/>
          <w:w w:val="85"/>
        </w:rPr>
        <w:t xml:space="preserve"> </w:t>
      </w:r>
      <w:r>
        <w:rPr>
          <w:spacing w:val="-1"/>
          <w:w w:val="95"/>
        </w:rPr>
        <w:t>ятие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каких−то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сторон</w:t>
      </w:r>
      <w:r>
        <w:rPr>
          <w:spacing w:val="-8"/>
          <w:w w:val="95"/>
        </w:rPr>
        <w:t xml:space="preserve"> </w:t>
      </w:r>
      <w:r>
        <w:rPr>
          <w:w w:val="95"/>
        </w:rPr>
        <w:t>жизни…</w:t>
      </w:r>
      <w:r>
        <w:rPr>
          <w:spacing w:val="-8"/>
          <w:w w:val="95"/>
        </w:rPr>
        <w:t xml:space="preserve"> </w:t>
      </w:r>
      <w:r>
        <w:rPr>
          <w:w w:val="95"/>
        </w:rPr>
        <w:t>отказ</w:t>
      </w:r>
      <w:r>
        <w:rPr>
          <w:spacing w:val="-8"/>
          <w:w w:val="95"/>
        </w:rPr>
        <w:t xml:space="preserve"> </w:t>
      </w:r>
      <w:r>
        <w:rPr>
          <w:w w:val="95"/>
        </w:rPr>
        <w:t>от</w:t>
      </w:r>
      <w:r>
        <w:rPr>
          <w:spacing w:val="-60"/>
          <w:w w:val="95"/>
        </w:rPr>
        <w:t xml:space="preserve"> </w:t>
      </w:r>
      <w:r>
        <w:rPr>
          <w:w w:val="90"/>
        </w:rPr>
        <w:t>познавательной установки, от желания</w:t>
      </w:r>
      <w:r>
        <w:rPr>
          <w:spacing w:val="1"/>
          <w:w w:val="90"/>
        </w:rPr>
        <w:t xml:space="preserve"> </w:t>
      </w:r>
      <w:r>
        <w:rPr>
          <w:w w:val="90"/>
        </w:rPr>
        <w:t>понять,</w:t>
      </w:r>
      <w:r>
        <w:rPr>
          <w:spacing w:val="1"/>
          <w:w w:val="90"/>
        </w:rPr>
        <w:t xml:space="preserve"> </w:t>
      </w:r>
      <w:r>
        <w:rPr>
          <w:w w:val="90"/>
        </w:rPr>
        <w:t>вместить</w:t>
      </w:r>
      <w:r>
        <w:rPr>
          <w:spacing w:val="1"/>
          <w:w w:val="90"/>
        </w:rPr>
        <w:t xml:space="preserve"> </w:t>
      </w:r>
      <w:r>
        <w:rPr>
          <w:w w:val="90"/>
        </w:rPr>
        <w:t>весь</w:t>
      </w:r>
      <w:r>
        <w:rPr>
          <w:spacing w:val="1"/>
          <w:w w:val="90"/>
        </w:rPr>
        <w:t xml:space="preserve"> </w:t>
      </w:r>
      <w:r>
        <w:rPr>
          <w:w w:val="90"/>
        </w:rPr>
        <w:t>мир</w:t>
      </w:r>
      <w:r>
        <w:rPr>
          <w:spacing w:val="53"/>
        </w:rPr>
        <w:t xml:space="preserve"> </w:t>
      </w:r>
      <w:r>
        <w:rPr>
          <w:w w:val="90"/>
        </w:rPr>
        <w:t>в</w:t>
      </w:r>
      <w:r>
        <w:rPr>
          <w:spacing w:val="53"/>
        </w:rPr>
        <w:t xml:space="preserve"> </w:t>
      </w:r>
      <w:r>
        <w:rPr>
          <w:w w:val="90"/>
        </w:rPr>
        <w:t>целом»</w:t>
      </w:r>
      <w:r>
        <w:rPr>
          <w:spacing w:val="-57"/>
          <w:w w:val="90"/>
        </w:rPr>
        <w:t xml:space="preserve"> </w:t>
      </w:r>
      <w:r>
        <w:rPr>
          <w:w w:val="90"/>
        </w:rPr>
        <w:t>(А. Москаева).</w:t>
      </w:r>
      <w:r>
        <w:rPr>
          <w:spacing w:val="1"/>
          <w:w w:val="90"/>
        </w:rPr>
        <w:t xml:space="preserve"> </w:t>
      </w:r>
      <w:r>
        <w:rPr>
          <w:w w:val="90"/>
        </w:rPr>
        <w:t>Наибольшее</w:t>
      </w:r>
      <w:r>
        <w:rPr>
          <w:spacing w:val="1"/>
          <w:w w:val="90"/>
        </w:rPr>
        <w:t xml:space="preserve"> </w:t>
      </w:r>
      <w:r>
        <w:rPr>
          <w:w w:val="90"/>
        </w:rPr>
        <w:t>признание</w:t>
      </w:r>
      <w:r>
        <w:rPr>
          <w:spacing w:val="-57"/>
          <w:w w:val="90"/>
        </w:rPr>
        <w:t xml:space="preserve"> </w:t>
      </w:r>
      <w:r>
        <w:rPr>
          <w:w w:val="85"/>
        </w:rPr>
        <w:t>получила точка зрения, представляющая</w:t>
      </w:r>
      <w:r>
        <w:rPr>
          <w:spacing w:val="1"/>
          <w:w w:val="85"/>
        </w:rPr>
        <w:t xml:space="preserve"> </w:t>
      </w:r>
      <w:r>
        <w:rPr>
          <w:w w:val="90"/>
        </w:rPr>
        <w:t>оценку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выражение</w:t>
      </w:r>
      <w:r>
        <w:rPr>
          <w:spacing w:val="1"/>
          <w:w w:val="90"/>
        </w:rPr>
        <w:t xml:space="preserve"> </w:t>
      </w:r>
      <w:r>
        <w:rPr>
          <w:w w:val="90"/>
        </w:rPr>
        <w:t>субъективного</w:t>
      </w:r>
      <w:r>
        <w:rPr>
          <w:spacing w:val="-57"/>
          <w:w w:val="90"/>
        </w:rPr>
        <w:t xml:space="preserve"> </w:t>
      </w:r>
      <w:r>
        <w:rPr>
          <w:w w:val="90"/>
        </w:rPr>
        <w:t>отношения к ценности, ценностную ре-</w:t>
      </w:r>
      <w:r>
        <w:rPr>
          <w:spacing w:val="1"/>
          <w:w w:val="90"/>
        </w:rPr>
        <w:t xml:space="preserve"> </w:t>
      </w:r>
      <w:r>
        <w:rPr>
          <w:w w:val="90"/>
        </w:rPr>
        <w:t>акцию индивида на меру соответствия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предмета</w:t>
      </w:r>
      <w:r>
        <w:rPr>
          <w:spacing w:val="1"/>
          <w:w w:val="90"/>
        </w:rPr>
        <w:t xml:space="preserve"> </w:t>
      </w:r>
      <w:r>
        <w:rPr>
          <w:w w:val="90"/>
        </w:rPr>
        <w:t>(явления)</w:t>
      </w:r>
      <w:r>
        <w:rPr>
          <w:spacing w:val="1"/>
          <w:w w:val="90"/>
        </w:rPr>
        <w:t xml:space="preserve"> </w:t>
      </w:r>
      <w:r>
        <w:rPr>
          <w:w w:val="90"/>
        </w:rPr>
        <w:t>его</w:t>
      </w:r>
      <w:r>
        <w:rPr>
          <w:spacing w:val="1"/>
          <w:w w:val="90"/>
        </w:rPr>
        <w:t xml:space="preserve"> </w:t>
      </w:r>
      <w:r>
        <w:rPr>
          <w:w w:val="90"/>
        </w:rPr>
        <w:t>потребностям</w:t>
      </w:r>
      <w:r>
        <w:rPr>
          <w:spacing w:val="-57"/>
          <w:w w:val="90"/>
        </w:rPr>
        <w:t xml:space="preserve"> </w:t>
      </w:r>
      <w:r>
        <w:rPr>
          <w:w w:val="90"/>
        </w:rPr>
        <w:t>или</w:t>
      </w:r>
      <w:r>
        <w:rPr>
          <w:spacing w:val="1"/>
          <w:w w:val="90"/>
        </w:rPr>
        <w:t xml:space="preserve"> </w:t>
      </w:r>
      <w:r>
        <w:rPr>
          <w:w w:val="90"/>
        </w:rPr>
        <w:t>потребностям</w:t>
      </w:r>
      <w:r>
        <w:rPr>
          <w:spacing w:val="1"/>
          <w:w w:val="90"/>
        </w:rPr>
        <w:t xml:space="preserve"> </w:t>
      </w:r>
      <w:r>
        <w:rPr>
          <w:w w:val="90"/>
        </w:rPr>
        <w:t>общества</w:t>
      </w:r>
      <w:r>
        <w:rPr>
          <w:spacing w:val="1"/>
          <w:w w:val="90"/>
        </w:rPr>
        <w:t xml:space="preserve"> </w:t>
      </w:r>
      <w:r>
        <w:rPr>
          <w:w w:val="90"/>
        </w:rPr>
        <w:t>(С.Г. Лу-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пан). Согласно этой позиции, эстетичес-</w:t>
      </w:r>
      <w:r>
        <w:rPr>
          <w:spacing w:val="-58"/>
          <w:w w:val="90"/>
        </w:rPr>
        <w:t xml:space="preserve"> </w:t>
      </w:r>
      <w:r>
        <w:rPr>
          <w:w w:val="90"/>
        </w:rPr>
        <w:t>кая ценность как объективное явление</w:t>
      </w:r>
      <w:r>
        <w:rPr>
          <w:spacing w:val="1"/>
          <w:w w:val="90"/>
        </w:rPr>
        <w:t xml:space="preserve"> </w:t>
      </w:r>
      <w:r>
        <w:rPr>
          <w:w w:val="85"/>
        </w:rPr>
        <w:t>не создаётся в акте оценки, но существу-</w:t>
      </w:r>
      <w:r>
        <w:rPr>
          <w:spacing w:val="1"/>
          <w:w w:val="85"/>
        </w:rPr>
        <w:t xml:space="preserve"> </w:t>
      </w:r>
      <w:r>
        <w:rPr>
          <w:w w:val="90"/>
        </w:rPr>
        <w:t>ет</w:t>
      </w:r>
      <w:r>
        <w:rPr>
          <w:spacing w:val="-6"/>
          <w:w w:val="90"/>
        </w:rPr>
        <w:t xml:space="preserve"> </w:t>
      </w:r>
      <w:r>
        <w:rPr>
          <w:w w:val="90"/>
        </w:rPr>
        <w:t>только</w:t>
      </w:r>
      <w:r>
        <w:rPr>
          <w:spacing w:val="-6"/>
          <w:w w:val="90"/>
        </w:rPr>
        <w:t xml:space="preserve"> </w:t>
      </w:r>
      <w:r>
        <w:rPr>
          <w:w w:val="90"/>
        </w:rPr>
        <w:t>в</w:t>
      </w:r>
      <w:r>
        <w:rPr>
          <w:spacing w:val="-5"/>
          <w:w w:val="90"/>
        </w:rPr>
        <w:t xml:space="preserve"> </w:t>
      </w:r>
      <w:r>
        <w:rPr>
          <w:w w:val="90"/>
        </w:rPr>
        <w:t>процессе</w:t>
      </w:r>
      <w:r>
        <w:rPr>
          <w:spacing w:val="-6"/>
          <w:w w:val="90"/>
        </w:rPr>
        <w:t xml:space="preserve"> </w:t>
      </w:r>
      <w:r>
        <w:rPr>
          <w:w w:val="90"/>
        </w:rPr>
        <w:t>оценки.</w:t>
      </w:r>
    </w:p>
    <w:p>
      <w:pPr>
        <w:pStyle w:val="13"/>
        <w:spacing w:line="225" w:lineRule="auto"/>
        <w:ind w:left="907" w:firstLine="226"/>
      </w:pPr>
      <w:r>
        <w:rPr>
          <w:w w:val="90"/>
        </w:rPr>
        <w:t>Следует</w:t>
      </w:r>
      <w:r>
        <w:rPr>
          <w:spacing w:val="1"/>
          <w:w w:val="90"/>
        </w:rPr>
        <w:t xml:space="preserve"> </w:t>
      </w:r>
      <w:r>
        <w:rPr>
          <w:w w:val="90"/>
        </w:rPr>
        <w:t>заметить,</w:t>
      </w:r>
      <w:r>
        <w:rPr>
          <w:spacing w:val="1"/>
          <w:w w:val="90"/>
        </w:rPr>
        <w:t xml:space="preserve"> </w:t>
      </w:r>
      <w:r>
        <w:rPr>
          <w:w w:val="90"/>
        </w:rPr>
        <w:t>что,</w:t>
      </w:r>
      <w:r>
        <w:rPr>
          <w:spacing w:val="1"/>
          <w:w w:val="90"/>
        </w:rPr>
        <w:t xml:space="preserve"> </w:t>
      </w:r>
      <w:r>
        <w:rPr>
          <w:w w:val="90"/>
        </w:rPr>
        <w:t>приобретая</w:t>
      </w:r>
      <w:r>
        <w:rPr>
          <w:spacing w:val="-57"/>
          <w:w w:val="90"/>
        </w:rPr>
        <w:t xml:space="preserve"> </w:t>
      </w:r>
      <w:r>
        <w:rPr>
          <w:w w:val="90"/>
        </w:rPr>
        <w:t>опыт ценностного эстетического отно-</w:t>
      </w:r>
      <w:r>
        <w:rPr>
          <w:spacing w:val="1"/>
          <w:w w:val="90"/>
        </w:rPr>
        <w:t xml:space="preserve"> </w:t>
      </w:r>
      <w:r>
        <w:rPr>
          <w:w w:val="90"/>
        </w:rPr>
        <w:t>шения, человек может развить способ-</w:t>
      </w:r>
      <w:r>
        <w:rPr>
          <w:spacing w:val="1"/>
          <w:w w:val="90"/>
        </w:rPr>
        <w:t xml:space="preserve"> </w:t>
      </w:r>
      <w:r>
        <w:rPr>
          <w:w w:val="85"/>
        </w:rPr>
        <w:t>ность ценностного суждения, безотноси-</w:t>
      </w:r>
      <w:r>
        <w:rPr>
          <w:spacing w:val="1"/>
          <w:w w:val="85"/>
        </w:rPr>
        <w:t xml:space="preserve"> </w:t>
      </w:r>
      <w:r>
        <w:rPr>
          <w:w w:val="90"/>
        </w:rPr>
        <w:t>тельного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актам</w:t>
      </w:r>
      <w:r>
        <w:rPr>
          <w:spacing w:val="1"/>
          <w:w w:val="90"/>
        </w:rPr>
        <w:t xml:space="preserve"> </w:t>
      </w:r>
      <w:r>
        <w:rPr>
          <w:w w:val="90"/>
        </w:rPr>
        <w:t>непосредственной</w:t>
      </w:r>
      <w:r>
        <w:rPr>
          <w:spacing w:val="-57"/>
          <w:w w:val="90"/>
        </w:rPr>
        <w:t xml:space="preserve"> </w:t>
      </w:r>
      <w:r>
        <w:rPr>
          <w:w w:val="85"/>
        </w:rPr>
        <w:t>оценки. «В художественно−эстетическом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мышлении ценностное </w:t>
      </w:r>
      <w:r>
        <w:rPr>
          <w:w w:val="90"/>
        </w:rPr>
        <w:t>суждение приоб-</w:t>
      </w:r>
      <w:r>
        <w:rPr>
          <w:spacing w:val="-57"/>
          <w:w w:val="90"/>
        </w:rPr>
        <w:t xml:space="preserve"> </w:t>
      </w:r>
      <w:r>
        <w:rPr>
          <w:w w:val="90"/>
        </w:rPr>
        <w:t>ретает категориальный статус, способ-</w:t>
      </w:r>
      <w:r>
        <w:rPr>
          <w:spacing w:val="1"/>
          <w:w w:val="90"/>
        </w:rPr>
        <w:t xml:space="preserve"> </w:t>
      </w:r>
      <w:r>
        <w:rPr>
          <w:w w:val="85"/>
        </w:rPr>
        <w:t>ствуя более, чем где−либо, утверждению</w:t>
      </w:r>
      <w:r>
        <w:rPr>
          <w:spacing w:val="1"/>
          <w:w w:val="85"/>
        </w:rPr>
        <w:t xml:space="preserve"> </w:t>
      </w:r>
      <w:r>
        <w:rPr>
          <w:w w:val="90"/>
        </w:rPr>
        <w:t>всеобщности</w:t>
      </w:r>
      <w:r>
        <w:rPr>
          <w:spacing w:val="1"/>
          <w:w w:val="90"/>
        </w:rPr>
        <w:t xml:space="preserve"> </w:t>
      </w:r>
      <w:r>
        <w:rPr>
          <w:w w:val="90"/>
        </w:rPr>
        <w:t>ценностных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отношений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людей к миру…» (С.Г. Лупан). </w:t>
      </w:r>
      <w:r>
        <w:rPr>
          <w:rFonts w:ascii="Arial" w:hAnsi="Arial"/>
          <w:i/>
          <w:w w:val="90"/>
        </w:rPr>
        <w:t>Человек,</w:t>
      </w:r>
      <w:r>
        <w:rPr>
          <w:rFonts w:ascii="Arial" w:hAnsi="Arial"/>
          <w:i/>
          <w:spacing w:val="1"/>
          <w:w w:val="90"/>
        </w:rPr>
        <w:t xml:space="preserve"> </w:t>
      </w:r>
      <w:r>
        <w:rPr>
          <w:rFonts w:ascii="Arial" w:hAnsi="Arial"/>
          <w:i/>
          <w:w w:val="85"/>
        </w:rPr>
        <w:t>развитый эстетически, ко всему в мире</w:t>
      </w:r>
      <w:r>
        <w:rPr>
          <w:rFonts w:ascii="Arial" w:hAnsi="Arial"/>
          <w:i/>
          <w:spacing w:val="1"/>
          <w:w w:val="85"/>
        </w:rPr>
        <w:t xml:space="preserve"> </w:t>
      </w:r>
      <w:r>
        <w:rPr>
          <w:rFonts w:ascii="Arial" w:hAnsi="Arial"/>
          <w:i/>
          <w:w w:val="90"/>
        </w:rPr>
        <w:t>относится как к живому и ценному са-</w:t>
      </w:r>
      <w:r>
        <w:rPr>
          <w:rFonts w:ascii="Arial" w:hAnsi="Arial"/>
          <w:i/>
          <w:spacing w:val="1"/>
          <w:w w:val="90"/>
        </w:rPr>
        <w:t xml:space="preserve"> </w:t>
      </w:r>
      <w:r>
        <w:rPr>
          <w:rFonts w:ascii="Arial" w:hAnsi="Arial"/>
          <w:i/>
          <w:w w:val="85"/>
        </w:rPr>
        <w:t xml:space="preserve">мим фактом своего существования. </w:t>
      </w:r>
      <w:r>
        <w:rPr>
          <w:w w:val="85"/>
        </w:rPr>
        <w:t>Тем</w:t>
      </w:r>
      <w:r>
        <w:rPr>
          <w:spacing w:val="-54"/>
          <w:w w:val="85"/>
        </w:rPr>
        <w:t xml:space="preserve"> </w:t>
      </w:r>
      <w:r>
        <w:rPr>
          <w:w w:val="85"/>
        </w:rPr>
        <w:t>самым эстетическое отношение обуслов-</w:t>
      </w:r>
      <w:r>
        <w:rPr>
          <w:spacing w:val="1"/>
          <w:w w:val="85"/>
        </w:rPr>
        <w:t xml:space="preserve"> </w:t>
      </w:r>
      <w:r>
        <w:rPr>
          <w:w w:val="90"/>
        </w:rPr>
        <w:t>ливает ценностное единство внешнего</w:t>
      </w:r>
      <w:r>
        <w:rPr>
          <w:spacing w:val="1"/>
          <w:w w:val="90"/>
        </w:rPr>
        <w:t xml:space="preserve"> </w:t>
      </w:r>
      <w:r>
        <w:rPr>
          <w:w w:val="90"/>
        </w:rPr>
        <w:t>мира,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культуры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сокровенного</w:t>
      </w:r>
      <w:r>
        <w:rPr>
          <w:spacing w:val="1"/>
          <w:w w:val="90"/>
        </w:rPr>
        <w:t xml:space="preserve"> </w:t>
      </w:r>
      <w:r>
        <w:rPr>
          <w:w w:val="90"/>
        </w:rPr>
        <w:t>мира</w:t>
      </w:r>
      <w:r>
        <w:rPr>
          <w:spacing w:val="-57"/>
          <w:w w:val="90"/>
        </w:rPr>
        <w:t xml:space="preserve"> </w:t>
      </w:r>
      <w:r>
        <w:t>личности.</w:t>
      </w:r>
    </w:p>
    <w:p>
      <w:pPr>
        <w:spacing w:before="0" w:line="225" w:lineRule="auto"/>
        <w:ind w:left="907" w:right="2" w:firstLine="226"/>
        <w:jc w:val="both"/>
        <w:rPr>
          <w:rFonts w:ascii="Arial" w:hAnsi="Arial"/>
          <w:i/>
          <w:sz w:val="22"/>
        </w:rPr>
      </w:pPr>
      <w:r>
        <w:rPr>
          <w:w w:val="90"/>
          <w:sz w:val="22"/>
        </w:rPr>
        <w:t>Сокровенный мир (доминанта духов-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ного мира личности) рассматривается в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философии как отношение к себе, пре-</w:t>
      </w:r>
      <w:r>
        <w:rPr>
          <w:spacing w:val="-57"/>
          <w:w w:val="90"/>
          <w:sz w:val="22"/>
        </w:rPr>
        <w:t xml:space="preserve"> </w:t>
      </w:r>
      <w:r>
        <w:rPr>
          <w:w w:val="85"/>
          <w:sz w:val="22"/>
        </w:rPr>
        <w:t>ломлённое через отношение к миру и об-</w:t>
      </w:r>
      <w:r>
        <w:rPr>
          <w:spacing w:val="1"/>
          <w:w w:val="85"/>
          <w:sz w:val="22"/>
        </w:rPr>
        <w:t xml:space="preserve"> </w:t>
      </w:r>
      <w:r>
        <w:rPr>
          <w:spacing w:val="-1"/>
          <w:w w:val="90"/>
          <w:sz w:val="22"/>
        </w:rPr>
        <w:t>ретающее форму развитого самоощуще-</w:t>
      </w:r>
      <w:r>
        <w:rPr>
          <w:spacing w:val="-57"/>
          <w:w w:val="90"/>
          <w:sz w:val="22"/>
        </w:rPr>
        <w:t xml:space="preserve"> </w:t>
      </w:r>
      <w:r>
        <w:rPr>
          <w:w w:val="85"/>
          <w:sz w:val="22"/>
        </w:rPr>
        <w:t>ния, самовоспитания, самосознания, са-</w:t>
      </w:r>
      <w:r>
        <w:rPr>
          <w:spacing w:val="1"/>
          <w:w w:val="85"/>
          <w:sz w:val="22"/>
        </w:rPr>
        <w:t xml:space="preserve"> </w:t>
      </w:r>
      <w:r>
        <w:rPr>
          <w:w w:val="95"/>
          <w:sz w:val="22"/>
        </w:rPr>
        <w:t>мооценки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на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личностном,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ценност-</w:t>
      </w:r>
      <w:r>
        <w:rPr>
          <w:spacing w:val="1"/>
          <w:w w:val="95"/>
          <w:sz w:val="22"/>
        </w:rPr>
        <w:t xml:space="preserve"> </w:t>
      </w:r>
      <w:r>
        <w:rPr>
          <w:w w:val="85"/>
          <w:sz w:val="22"/>
        </w:rPr>
        <w:t>но−проективном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уровне.</w:t>
      </w:r>
      <w:r>
        <w:rPr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Эстетическое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spacing w:val="-1"/>
          <w:w w:val="90"/>
          <w:sz w:val="22"/>
        </w:rPr>
        <w:t xml:space="preserve">отношение при </w:t>
      </w:r>
      <w:r>
        <w:rPr>
          <w:rFonts w:ascii="Arial" w:hAnsi="Arial"/>
          <w:i/>
          <w:w w:val="90"/>
          <w:sz w:val="22"/>
        </w:rPr>
        <w:t>этом раскрывает всю</w:t>
      </w:r>
      <w:r>
        <w:rPr>
          <w:rFonts w:ascii="Arial" w:hAnsi="Arial"/>
          <w:i/>
          <w:spacing w:val="1"/>
          <w:w w:val="90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систему</w:t>
      </w:r>
      <w:r>
        <w:rPr>
          <w:rFonts w:ascii="Arial" w:hAnsi="Arial"/>
          <w:i/>
          <w:spacing w:val="16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мироощущения</w:t>
      </w:r>
      <w:r>
        <w:rPr>
          <w:rFonts w:ascii="Arial" w:hAnsi="Arial"/>
          <w:i/>
          <w:spacing w:val="16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личности,</w:t>
      </w:r>
      <w:r>
        <w:rPr>
          <w:rFonts w:ascii="Arial" w:hAnsi="Arial"/>
          <w:i/>
          <w:spacing w:val="16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оп-</w:t>
      </w:r>
    </w:p>
    <w:p>
      <w:pPr>
        <w:spacing w:before="74" w:line="228" w:lineRule="auto"/>
        <w:ind w:left="182" w:right="42" w:firstLine="0"/>
        <w:jc w:val="both"/>
        <w:rPr>
          <w:rFonts w:ascii="Arial" w:hAnsi="Arial"/>
          <w:i/>
          <w:sz w:val="22"/>
        </w:rPr>
      </w:pPr>
      <w:r>
        <w:br w:type="column"/>
      </w:r>
      <w:r>
        <w:rPr>
          <w:rFonts w:ascii="Arial" w:hAnsi="Arial"/>
          <w:i/>
          <w:w w:val="85"/>
          <w:sz w:val="22"/>
        </w:rPr>
        <w:t>равданности ею своего бытия в самых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90"/>
          <w:sz w:val="22"/>
        </w:rPr>
        <w:t>разных проявлениях; к признанию спо-</w:t>
      </w:r>
      <w:r>
        <w:rPr>
          <w:rFonts w:ascii="Arial" w:hAnsi="Arial"/>
          <w:i/>
          <w:spacing w:val="1"/>
          <w:w w:val="90"/>
          <w:sz w:val="22"/>
        </w:rPr>
        <w:t xml:space="preserve"> </w:t>
      </w:r>
      <w:r>
        <w:rPr>
          <w:rFonts w:ascii="Arial" w:hAnsi="Arial"/>
          <w:i/>
          <w:w w:val="90"/>
          <w:sz w:val="22"/>
        </w:rPr>
        <w:t>собностей человека проникать в это</w:t>
      </w:r>
      <w:r>
        <w:rPr>
          <w:rFonts w:ascii="Arial" w:hAnsi="Arial"/>
          <w:i/>
          <w:spacing w:val="1"/>
          <w:w w:val="90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единство,</w:t>
      </w:r>
      <w:r>
        <w:rPr>
          <w:rFonts w:ascii="Arial" w:hAnsi="Arial"/>
          <w:i/>
          <w:spacing w:val="35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осознавать</w:t>
      </w:r>
      <w:r>
        <w:rPr>
          <w:rFonts w:ascii="Arial" w:hAnsi="Arial"/>
          <w:i/>
          <w:spacing w:val="35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его,</w:t>
      </w:r>
      <w:r>
        <w:rPr>
          <w:rFonts w:ascii="Arial" w:hAnsi="Arial"/>
          <w:i/>
          <w:spacing w:val="36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переживать</w:t>
      </w:r>
      <w:r>
        <w:rPr>
          <w:rFonts w:ascii="Arial" w:hAnsi="Arial"/>
          <w:i/>
          <w:spacing w:val="-50"/>
          <w:w w:val="85"/>
          <w:sz w:val="22"/>
        </w:rPr>
        <w:t xml:space="preserve"> </w:t>
      </w:r>
      <w:r>
        <w:rPr>
          <w:rFonts w:ascii="Arial" w:hAnsi="Arial"/>
          <w:i/>
          <w:spacing w:val="-1"/>
          <w:w w:val="90"/>
          <w:sz w:val="22"/>
        </w:rPr>
        <w:t xml:space="preserve">и таким образом </w:t>
      </w:r>
      <w:r>
        <w:rPr>
          <w:rFonts w:ascii="Arial" w:hAnsi="Arial"/>
          <w:i/>
          <w:w w:val="90"/>
          <w:sz w:val="22"/>
        </w:rPr>
        <w:t>связывает личность</w:t>
      </w:r>
      <w:r>
        <w:rPr>
          <w:rFonts w:ascii="Arial" w:hAnsi="Arial"/>
          <w:i/>
          <w:spacing w:val="1"/>
          <w:w w:val="90"/>
          <w:sz w:val="22"/>
        </w:rPr>
        <w:t xml:space="preserve"> </w:t>
      </w:r>
      <w:r>
        <w:rPr>
          <w:rFonts w:ascii="Arial" w:hAnsi="Arial"/>
          <w:i/>
          <w:spacing w:val="-1"/>
          <w:w w:val="90"/>
          <w:sz w:val="22"/>
        </w:rPr>
        <w:t>как</w:t>
      </w:r>
      <w:r>
        <w:rPr>
          <w:rFonts w:ascii="Arial" w:hAnsi="Arial"/>
          <w:i/>
          <w:spacing w:val="-8"/>
          <w:w w:val="90"/>
          <w:sz w:val="22"/>
        </w:rPr>
        <w:t xml:space="preserve"> </w:t>
      </w:r>
      <w:r>
        <w:rPr>
          <w:rFonts w:ascii="Arial" w:hAnsi="Arial"/>
          <w:i/>
          <w:spacing w:val="-1"/>
          <w:w w:val="90"/>
          <w:sz w:val="22"/>
        </w:rPr>
        <w:t>целое</w:t>
      </w:r>
      <w:r>
        <w:rPr>
          <w:rFonts w:ascii="Arial" w:hAnsi="Arial"/>
          <w:i/>
          <w:spacing w:val="-8"/>
          <w:w w:val="90"/>
          <w:sz w:val="22"/>
        </w:rPr>
        <w:t xml:space="preserve"> </w:t>
      </w:r>
      <w:r>
        <w:rPr>
          <w:rFonts w:ascii="Arial" w:hAnsi="Arial"/>
          <w:i/>
          <w:spacing w:val="-1"/>
          <w:w w:val="90"/>
          <w:sz w:val="22"/>
        </w:rPr>
        <w:t>с</w:t>
      </w:r>
      <w:r>
        <w:rPr>
          <w:rFonts w:ascii="Arial" w:hAnsi="Arial"/>
          <w:i/>
          <w:spacing w:val="-8"/>
          <w:w w:val="90"/>
          <w:sz w:val="22"/>
        </w:rPr>
        <w:t xml:space="preserve"> </w:t>
      </w:r>
      <w:r>
        <w:rPr>
          <w:rFonts w:ascii="Arial" w:hAnsi="Arial"/>
          <w:i/>
          <w:spacing w:val="-1"/>
          <w:w w:val="90"/>
          <w:sz w:val="22"/>
        </w:rPr>
        <w:t>миром</w:t>
      </w:r>
      <w:r>
        <w:rPr>
          <w:rFonts w:ascii="Arial" w:hAnsi="Arial"/>
          <w:i/>
          <w:spacing w:val="-8"/>
          <w:w w:val="90"/>
          <w:sz w:val="22"/>
        </w:rPr>
        <w:t xml:space="preserve"> </w:t>
      </w:r>
      <w:r>
        <w:rPr>
          <w:rFonts w:ascii="Arial" w:hAnsi="Arial"/>
          <w:i/>
          <w:spacing w:val="-1"/>
          <w:w w:val="90"/>
          <w:sz w:val="22"/>
        </w:rPr>
        <w:t>и</w:t>
      </w:r>
      <w:r>
        <w:rPr>
          <w:rFonts w:ascii="Arial" w:hAnsi="Arial"/>
          <w:i/>
          <w:spacing w:val="-7"/>
          <w:w w:val="90"/>
          <w:sz w:val="22"/>
        </w:rPr>
        <w:t xml:space="preserve"> </w:t>
      </w:r>
      <w:r>
        <w:rPr>
          <w:rFonts w:ascii="Arial" w:hAnsi="Arial"/>
          <w:i/>
          <w:spacing w:val="-1"/>
          <w:w w:val="90"/>
          <w:sz w:val="22"/>
        </w:rPr>
        <w:t>культурой.</w:t>
      </w:r>
      <w:r>
        <w:rPr>
          <w:rFonts w:ascii="Arial" w:hAnsi="Arial"/>
          <w:i/>
          <w:spacing w:val="-8"/>
          <w:w w:val="90"/>
          <w:sz w:val="22"/>
        </w:rPr>
        <w:t xml:space="preserve"> </w:t>
      </w:r>
      <w:r>
        <w:rPr>
          <w:rFonts w:ascii="Arial" w:hAnsi="Arial"/>
          <w:i/>
          <w:w w:val="90"/>
          <w:sz w:val="22"/>
        </w:rPr>
        <w:t>В</w:t>
      </w:r>
      <w:r>
        <w:rPr>
          <w:rFonts w:ascii="Arial" w:hAnsi="Arial"/>
          <w:i/>
          <w:spacing w:val="-8"/>
          <w:w w:val="90"/>
          <w:sz w:val="22"/>
        </w:rPr>
        <w:t xml:space="preserve"> </w:t>
      </w:r>
      <w:r>
        <w:rPr>
          <w:rFonts w:ascii="Arial" w:hAnsi="Arial"/>
          <w:i/>
          <w:w w:val="90"/>
          <w:sz w:val="22"/>
        </w:rPr>
        <w:t>эсте-</w:t>
      </w:r>
      <w:r>
        <w:rPr>
          <w:rFonts w:ascii="Arial" w:hAnsi="Arial"/>
          <w:i/>
          <w:spacing w:val="-53"/>
          <w:w w:val="90"/>
          <w:sz w:val="22"/>
        </w:rPr>
        <w:t xml:space="preserve"> </w:t>
      </w:r>
      <w:r>
        <w:rPr>
          <w:rFonts w:ascii="Arial" w:hAnsi="Arial"/>
          <w:i/>
          <w:spacing w:val="-1"/>
          <w:w w:val="90"/>
          <w:sz w:val="22"/>
        </w:rPr>
        <w:t xml:space="preserve">тическом отношении связь человека </w:t>
      </w:r>
      <w:r>
        <w:rPr>
          <w:rFonts w:ascii="Arial" w:hAnsi="Arial"/>
          <w:i/>
          <w:w w:val="90"/>
          <w:sz w:val="22"/>
        </w:rPr>
        <w:t>с</w:t>
      </w:r>
      <w:r>
        <w:rPr>
          <w:rFonts w:ascii="Arial" w:hAnsi="Arial"/>
          <w:i/>
          <w:spacing w:val="-53"/>
          <w:w w:val="90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миром действительно становится гар-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монической, система их взаимоотноше-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ний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приобретает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уравновешенный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ха-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рактер, все конфликты снимаются, че-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90"/>
          <w:sz w:val="22"/>
        </w:rPr>
        <w:t>ловек находит такую точку зрения на</w:t>
      </w:r>
      <w:r>
        <w:rPr>
          <w:rFonts w:ascii="Arial" w:hAnsi="Arial"/>
          <w:i/>
          <w:spacing w:val="1"/>
          <w:w w:val="90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реальное, при которой его удовлетворя-</w:t>
      </w:r>
      <w:r>
        <w:rPr>
          <w:rFonts w:ascii="Arial" w:hAnsi="Arial"/>
          <w:i/>
          <w:spacing w:val="-49"/>
          <w:w w:val="85"/>
          <w:sz w:val="22"/>
        </w:rPr>
        <w:t xml:space="preserve"> </w:t>
      </w:r>
      <w:r>
        <w:rPr>
          <w:rFonts w:ascii="Arial" w:hAnsi="Arial"/>
          <w:i/>
          <w:w w:val="90"/>
          <w:sz w:val="22"/>
        </w:rPr>
        <w:t>ет</w:t>
      </w:r>
      <w:r>
        <w:rPr>
          <w:rFonts w:ascii="Arial" w:hAnsi="Arial"/>
          <w:i/>
          <w:spacing w:val="-5"/>
          <w:w w:val="90"/>
          <w:sz w:val="22"/>
        </w:rPr>
        <w:t xml:space="preserve"> </w:t>
      </w:r>
      <w:r>
        <w:rPr>
          <w:rFonts w:ascii="Arial" w:hAnsi="Arial"/>
          <w:i/>
          <w:w w:val="90"/>
          <w:sz w:val="22"/>
        </w:rPr>
        <w:t>именно</w:t>
      </w:r>
      <w:r>
        <w:rPr>
          <w:rFonts w:ascii="Arial" w:hAnsi="Arial"/>
          <w:i/>
          <w:spacing w:val="-4"/>
          <w:w w:val="90"/>
          <w:sz w:val="22"/>
        </w:rPr>
        <w:t xml:space="preserve"> </w:t>
      </w:r>
      <w:r>
        <w:rPr>
          <w:rFonts w:ascii="Arial" w:hAnsi="Arial"/>
          <w:i/>
          <w:w w:val="90"/>
          <w:sz w:val="22"/>
        </w:rPr>
        <w:t>наличие</w:t>
      </w:r>
      <w:r>
        <w:rPr>
          <w:rFonts w:ascii="Arial" w:hAnsi="Arial"/>
          <w:i/>
          <w:spacing w:val="-5"/>
          <w:w w:val="90"/>
          <w:sz w:val="22"/>
        </w:rPr>
        <w:t xml:space="preserve"> </w:t>
      </w:r>
      <w:r>
        <w:rPr>
          <w:rFonts w:ascii="Arial" w:hAnsi="Arial"/>
          <w:i/>
          <w:w w:val="90"/>
          <w:sz w:val="22"/>
        </w:rPr>
        <w:t>её</w:t>
      </w:r>
      <w:r>
        <w:rPr>
          <w:rFonts w:ascii="Arial" w:hAnsi="Arial"/>
          <w:i/>
          <w:spacing w:val="-4"/>
          <w:w w:val="90"/>
          <w:sz w:val="22"/>
        </w:rPr>
        <w:t xml:space="preserve"> </w:t>
      </w:r>
      <w:r>
        <w:rPr>
          <w:rFonts w:ascii="Arial" w:hAnsi="Arial"/>
          <w:i/>
          <w:w w:val="90"/>
          <w:sz w:val="22"/>
        </w:rPr>
        <w:t>бытия.</w:t>
      </w:r>
    </w:p>
    <w:p>
      <w:pPr>
        <w:pStyle w:val="13"/>
        <w:spacing w:line="225" w:lineRule="auto"/>
        <w:ind w:left="182" w:right="42" w:firstLine="226"/>
      </w:pPr>
      <w:r>
        <w:rPr>
          <w:w w:val="90"/>
        </w:rPr>
        <w:t>Эстетическое отношение как универ-</w:t>
      </w:r>
      <w:r>
        <w:rPr>
          <w:spacing w:val="-57"/>
          <w:w w:val="90"/>
        </w:rPr>
        <w:t xml:space="preserve"> </w:t>
      </w:r>
      <w:r>
        <w:rPr>
          <w:w w:val="90"/>
        </w:rPr>
        <w:t>сальное с необходимостью включает в</w:t>
      </w:r>
      <w:r>
        <w:rPr>
          <w:spacing w:val="1"/>
          <w:w w:val="90"/>
        </w:rPr>
        <w:t xml:space="preserve"> </w:t>
      </w:r>
      <w:r>
        <w:rPr>
          <w:w w:val="85"/>
        </w:rPr>
        <w:t>себя гуманистическое проявление нрав-</w:t>
      </w:r>
      <w:r>
        <w:rPr>
          <w:spacing w:val="1"/>
          <w:w w:val="85"/>
        </w:rPr>
        <w:t xml:space="preserve"> </w:t>
      </w:r>
      <w:r>
        <w:rPr>
          <w:w w:val="90"/>
        </w:rPr>
        <w:t>ственного (В.А. Битаев, А.Ф. Еремеев).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 xml:space="preserve">Гуманистическая </w:t>
      </w:r>
      <w:r>
        <w:rPr>
          <w:spacing w:val="-1"/>
          <w:w w:val="90"/>
        </w:rPr>
        <w:t>ориентация эстетичес-</w:t>
      </w:r>
      <w:r>
        <w:rPr>
          <w:spacing w:val="-57"/>
          <w:w w:val="90"/>
        </w:rPr>
        <w:t xml:space="preserve"> </w:t>
      </w:r>
      <w:r>
        <w:rPr>
          <w:w w:val="90"/>
        </w:rPr>
        <w:t>кого отношения проявляется в том, что</w:t>
      </w:r>
      <w:r>
        <w:rPr>
          <w:spacing w:val="1"/>
          <w:w w:val="90"/>
        </w:rPr>
        <w:t xml:space="preserve"> </w:t>
      </w:r>
      <w:r>
        <w:rPr>
          <w:w w:val="90"/>
        </w:rPr>
        <w:t>человек не противопоставляет себя ок-</w:t>
      </w:r>
      <w:r>
        <w:rPr>
          <w:spacing w:val="-57"/>
          <w:w w:val="90"/>
        </w:rPr>
        <w:t xml:space="preserve"> </w:t>
      </w:r>
      <w:r>
        <w:rPr>
          <w:w w:val="90"/>
        </w:rPr>
        <w:t>ружающему миру, не относится к нему</w:t>
      </w:r>
      <w:r>
        <w:rPr>
          <w:spacing w:val="1"/>
          <w:w w:val="90"/>
        </w:rPr>
        <w:t xml:space="preserve"> </w:t>
      </w:r>
      <w:r>
        <w:rPr>
          <w:w w:val="90"/>
        </w:rPr>
        <w:t>как к чему−то чуждому, внешнему, че-</w:t>
      </w:r>
      <w:r>
        <w:rPr>
          <w:spacing w:val="1"/>
          <w:w w:val="90"/>
        </w:rPr>
        <w:t xml:space="preserve"> </w:t>
      </w:r>
      <w:r>
        <w:rPr>
          <w:w w:val="85"/>
        </w:rPr>
        <w:t>му−то такому, что живёт по особым зако-</w:t>
      </w:r>
      <w:r>
        <w:rPr>
          <w:spacing w:val="1"/>
          <w:w w:val="85"/>
        </w:rPr>
        <w:t xml:space="preserve"> </w:t>
      </w:r>
      <w:r>
        <w:rPr>
          <w:w w:val="90"/>
        </w:rPr>
        <w:t>нам, а напротив, остро ощущает свою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сопричастность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ко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всему</w:t>
      </w:r>
      <w:r>
        <w:rPr>
          <w:spacing w:val="-9"/>
          <w:w w:val="90"/>
        </w:rPr>
        <w:t xml:space="preserve"> </w:t>
      </w:r>
      <w:r>
        <w:rPr>
          <w:w w:val="90"/>
        </w:rPr>
        <w:t>окружающему,</w:t>
      </w:r>
      <w:r>
        <w:rPr>
          <w:spacing w:val="-57"/>
          <w:w w:val="90"/>
        </w:rPr>
        <w:t xml:space="preserve"> </w:t>
      </w:r>
      <w:r>
        <w:rPr>
          <w:w w:val="85"/>
        </w:rPr>
        <w:t>глубочайшее единство и родство с людь-</w:t>
      </w:r>
      <w:r>
        <w:rPr>
          <w:spacing w:val="1"/>
          <w:w w:val="85"/>
        </w:rPr>
        <w:t xml:space="preserve"> </w:t>
      </w:r>
      <w:r>
        <w:rPr>
          <w:w w:val="90"/>
        </w:rPr>
        <w:t>ми и природой; чувствует, что сам он –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неотъемлемая частица </w:t>
      </w:r>
      <w:r>
        <w:rPr>
          <w:w w:val="90"/>
        </w:rPr>
        <w:t>мирового бытия.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С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другой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стороны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–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и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мир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для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него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стано-</w:t>
      </w:r>
      <w:r>
        <w:rPr>
          <w:spacing w:val="-57"/>
          <w:w w:val="90"/>
        </w:rPr>
        <w:t xml:space="preserve"> </w:t>
      </w:r>
      <w:r>
        <w:rPr>
          <w:w w:val="85"/>
        </w:rPr>
        <w:t>вится как бы живым продолжением себя</w:t>
      </w:r>
      <w:r>
        <w:rPr>
          <w:spacing w:val="1"/>
          <w:w w:val="85"/>
        </w:rPr>
        <w:t xml:space="preserve"> </w:t>
      </w:r>
      <w:r>
        <w:t>(А.А.</w:t>
      </w:r>
      <w:r>
        <w:rPr>
          <w:spacing w:val="-12"/>
        </w:rPr>
        <w:t xml:space="preserve"> </w:t>
      </w:r>
      <w:r>
        <w:t>Мелик−Пашаев).</w:t>
      </w:r>
    </w:p>
    <w:p>
      <w:pPr>
        <w:pStyle w:val="13"/>
        <w:spacing w:line="225" w:lineRule="auto"/>
        <w:ind w:left="182" w:right="42" w:firstLine="226"/>
      </w:pPr>
      <w:r>
        <w:rPr>
          <w:w w:val="85"/>
        </w:rPr>
        <w:t>Таким образом, установление внутрен-</w:t>
      </w:r>
      <w:r>
        <w:rPr>
          <w:spacing w:val="-54"/>
          <w:w w:val="85"/>
        </w:rPr>
        <w:t xml:space="preserve"> </w:t>
      </w:r>
      <w:r>
        <w:rPr>
          <w:w w:val="90"/>
        </w:rPr>
        <w:t>него родства в бескорыстной субъект-</w:t>
      </w:r>
      <w:r>
        <w:rPr>
          <w:spacing w:val="1"/>
          <w:w w:val="90"/>
        </w:rPr>
        <w:t xml:space="preserve"> </w:t>
      </w:r>
      <w:r>
        <w:rPr>
          <w:w w:val="85"/>
        </w:rPr>
        <w:t>но−объектной связи и эмоциональное пе-</w:t>
      </w:r>
      <w:r>
        <w:rPr>
          <w:spacing w:val="1"/>
          <w:w w:val="85"/>
        </w:rPr>
        <w:t xml:space="preserve"> </w:t>
      </w:r>
      <w:r>
        <w:rPr>
          <w:w w:val="85"/>
        </w:rPr>
        <w:t>реживание непреходящей ценности этой</w:t>
      </w:r>
      <w:r>
        <w:rPr>
          <w:spacing w:val="1"/>
          <w:w w:val="85"/>
        </w:rPr>
        <w:t xml:space="preserve"> </w:t>
      </w:r>
      <w:r>
        <w:rPr>
          <w:spacing w:val="-2"/>
          <w:w w:val="90"/>
        </w:rPr>
        <w:t xml:space="preserve">родственности </w:t>
      </w:r>
      <w:r>
        <w:rPr>
          <w:spacing w:val="-1"/>
          <w:w w:val="90"/>
        </w:rPr>
        <w:t>обусловливают специфи-</w:t>
      </w:r>
      <w:r>
        <w:rPr>
          <w:spacing w:val="-57"/>
          <w:w w:val="90"/>
        </w:rPr>
        <w:t xml:space="preserve"> </w:t>
      </w:r>
      <w:r>
        <w:rPr>
          <w:w w:val="90"/>
        </w:rPr>
        <w:t>кацию</w:t>
      </w:r>
      <w:r>
        <w:rPr>
          <w:spacing w:val="-8"/>
          <w:w w:val="90"/>
        </w:rPr>
        <w:t xml:space="preserve"> </w:t>
      </w:r>
      <w:r>
        <w:rPr>
          <w:w w:val="90"/>
        </w:rPr>
        <w:t>эстетического</w:t>
      </w:r>
      <w:r>
        <w:rPr>
          <w:spacing w:val="-8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-7"/>
          <w:w w:val="90"/>
        </w:rPr>
        <w:t xml:space="preserve"> </w:t>
      </w:r>
      <w:r>
        <w:rPr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w w:val="90"/>
        </w:rPr>
        <w:t>обес-</w:t>
      </w:r>
      <w:r>
        <w:rPr>
          <w:spacing w:val="-57"/>
          <w:w w:val="90"/>
        </w:rPr>
        <w:t xml:space="preserve"> </w:t>
      </w:r>
      <w:r>
        <w:rPr>
          <w:w w:val="85"/>
        </w:rPr>
        <w:t>печивают</w:t>
      </w:r>
      <w:r>
        <w:rPr>
          <w:spacing w:val="8"/>
          <w:w w:val="85"/>
        </w:rPr>
        <w:t xml:space="preserve"> </w:t>
      </w:r>
      <w:r>
        <w:rPr>
          <w:w w:val="85"/>
        </w:rPr>
        <w:t>его</w:t>
      </w:r>
      <w:r>
        <w:rPr>
          <w:spacing w:val="9"/>
          <w:w w:val="85"/>
        </w:rPr>
        <w:t xml:space="preserve"> </w:t>
      </w:r>
      <w:r>
        <w:rPr>
          <w:w w:val="85"/>
        </w:rPr>
        <w:t>гармонический</w:t>
      </w:r>
      <w:r>
        <w:rPr>
          <w:spacing w:val="8"/>
          <w:w w:val="85"/>
        </w:rPr>
        <w:t xml:space="preserve"> </w:t>
      </w:r>
      <w:r>
        <w:rPr>
          <w:w w:val="85"/>
        </w:rPr>
        <w:t>характер.</w:t>
      </w:r>
    </w:p>
    <w:p>
      <w:pPr>
        <w:pStyle w:val="13"/>
        <w:jc w:val="left"/>
        <w:rPr>
          <w:sz w:val="20"/>
        </w:rPr>
      </w:pPr>
    </w:p>
    <w:p>
      <w:pPr>
        <w:pStyle w:val="9"/>
        <w:spacing w:line="228" w:lineRule="auto"/>
        <w:ind w:left="408" w:right="80"/>
      </w:pPr>
      <w:bookmarkStart w:id="7" w:name="_TOC_250010"/>
      <w:r>
        <w:rPr>
          <w:w w:val="85"/>
        </w:rPr>
        <w:t>Специфика</w:t>
      </w:r>
      <w:r>
        <w:rPr>
          <w:spacing w:val="7"/>
          <w:w w:val="85"/>
        </w:rPr>
        <w:t xml:space="preserve"> </w:t>
      </w:r>
      <w:r>
        <w:rPr>
          <w:w w:val="85"/>
        </w:rPr>
        <w:t>эстетического</w:t>
      </w:r>
      <w:r>
        <w:rPr>
          <w:spacing w:val="1"/>
          <w:w w:val="85"/>
        </w:rPr>
        <w:t xml:space="preserve"> </w:t>
      </w:r>
      <w:r>
        <w:rPr>
          <w:w w:val="85"/>
        </w:rPr>
        <w:t>отношения</w:t>
      </w:r>
      <w:r>
        <w:rPr>
          <w:spacing w:val="30"/>
          <w:w w:val="85"/>
        </w:rPr>
        <w:t xml:space="preserve"> </w:t>
      </w:r>
      <w:r>
        <w:rPr>
          <w:w w:val="85"/>
        </w:rPr>
        <w:t>у</w:t>
      </w:r>
      <w:r>
        <w:rPr>
          <w:spacing w:val="30"/>
          <w:w w:val="85"/>
        </w:rPr>
        <w:t xml:space="preserve"> </w:t>
      </w:r>
      <w:bookmarkEnd w:id="7"/>
      <w:r>
        <w:rPr>
          <w:w w:val="85"/>
        </w:rPr>
        <w:t>дошкольников</w:t>
      </w:r>
    </w:p>
    <w:p>
      <w:pPr>
        <w:pStyle w:val="13"/>
        <w:jc w:val="left"/>
        <w:rPr>
          <w:rFonts w:ascii="Arial"/>
          <w:b/>
          <w:sz w:val="21"/>
        </w:rPr>
      </w:pPr>
    </w:p>
    <w:p>
      <w:pPr>
        <w:pStyle w:val="13"/>
        <w:spacing w:line="225" w:lineRule="auto"/>
        <w:ind w:left="182" w:right="38" w:firstLine="226"/>
      </w:pPr>
      <w:r>
        <w:rPr>
          <w:w w:val="85"/>
        </w:rPr>
        <w:t>Формирование эстетического отноше-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ния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к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миру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целесообразно</w:t>
      </w:r>
      <w:r>
        <w:rPr>
          <w:spacing w:val="-7"/>
          <w:w w:val="90"/>
        </w:rPr>
        <w:t xml:space="preserve"> </w:t>
      </w:r>
      <w:r>
        <w:rPr>
          <w:w w:val="90"/>
        </w:rPr>
        <w:t>начинать</w:t>
      </w:r>
      <w:r>
        <w:rPr>
          <w:spacing w:val="-8"/>
          <w:w w:val="90"/>
        </w:rPr>
        <w:t xml:space="preserve"> </w:t>
      </w:r>
      <w:r>
        <w:rPr>
          <w:w w:val="90"/>
        </w:rPr>
        <w:t>уже</w:t>
      </w:r>
      <w:r>
        <w:rPr>
          <w:spacing w:val="-57"/>
          <w:w w:val="90"/>
        </w:rPr>
        <w:t xml:space="preserve"> </w:t>
      </w:r>
      <w:r>
        <w:rPr>
          <w:w w:val="90"/>
        </w:rPr>
        <w:t>в дошкольном возрасте, когда ребенок</w:t>
      </w:r>
      <w:r>
        <w:rPr>
          <w:spacing w:val="1"/>
          <w:w w:val="90"/>
        </w:rPr>
        <w:t xml:space="preserve"> </w:t>
      </w:r>
      <w:r>
        <w:rPr>
          <w:w w:val="90"/>
        </w:rPr>
        <w:t>гармонично «слит» с природой, тонко</w:t>
      </w:r>
      <w:r>
        <w:rPr>
          <w:spacing w:val="1"/>
          <w:w w:val="90"/>
        </w:rPr>
        <w:t xml:space="preserve"> </w:t>
      </w:r>
      <w:r>
        <w:rPr>
          <w:w w:val="90"/>
        </w:rPr>
        <w:t>чувствует</w:t>
      </w:r>
      <w:r>
        <w:rPr>
          <w:spacing w:val="39"/>
          <w:w w:val="90"/>
        </w:rPr>
        <w:t xml:space="preserve"> </w:t>
      </w:r>
      <w:r>
        <w:rPr>
          <w:w w:val="90"/>
        </w:rPr>
        <w:t>свою</w:t>
      </w:r>
      <w:r>
        <w:rPr>
          <w:spacing w:val="39"/>
          <w:w w:val="90"/>
        </w:rPr>
        <w:t xml:space="preserve"> </w:t>
      </w:r>
      <w:r>
        <w:rPr>
          <w:w w:val="90"/>
        </w:rPr>
        <w:t>родственность</w:t>
      </w:r>
      <w:r>
        <w:rPr>
          <w:spacing w:val="39"/>
          <w:w w:val="90"/>
        </w:rPr>
        <w:t xml:space="preserve"> </w:t>
      </w:r>
      <w:r>
        <w:rPr>
          <w:w w:val="90"/>
        </w:rPr>
        <w:t>всему</w:t>
      </w:r>
    </w:p>
    <w:p>
      <w:pPr>
        <w:pStyle w:val="13"/>
        <w:spacing w:before="76" w:line="225" w:lineRule="auto"/>
        <w:ind w:left="907"/>
      </w:pPr>
      <w:r>
        <w:br w:type="column"/>
      </w:r>
      <w:r>
        <w:rPr>
          <w:w w:val="85"/>
        </w:rPr>
        <w:t>окружающему, открыт для осмысленного</w:t>
      </w:r>
      <w:r>
        <w:rPr>
          <w:spacing w:val="1"/>
          <w:w w:val="85"/>
        </w:rPr>
        <w:t xml:space="preserve"> </w:t>
      </w:r>
      <w:r>
        <w:rPr>
          <w:w w:val="90"/>
        </w:rPr>
        <w:t>принятия «правил отношений с миром»</w:t>
      </w:r>
      <w:r>
        <w:rPr>
          <w:spacing w:val="1"/>
          <w:w w:val="90"/>
        </w:rPr>
        <w:t xml:space="preserve"> </w:t>
      </w:r>
      <w:r>
        <w:rPr>
          <w:w w:val="95"/>
        </w:rPr>
        <w:t>(Е.А. Флёрина) и активно ищет свое</w:t>
      </w:r>
      <w:r>
        <w:rPr>
          <w:spacing w:val="1"/>
          <w:w w:val="95"/>
        </w:rPr>
        <w:t xml:space="preserve"> </w:t>
      </w:r>
      <w:r>
        <w:t>место в нем. Именно в раннем и</w:t>
      </w:r>
      <w:r>
        <w:rPr>
          <w:spacing w:val="1"/>
        </w:rPr>
        <w:t xml:space="preserve"> </w:t>
      </w:r>
      <w:r>
        <w:rPr>
          <w:w w:val="90"/>
        </w:rPr>
        <w:t>дошкольном</w:t>
      </w:r>
      <w:r>
        <w:rPr>
          <w:spacing w:val="1"/>
          <w:w w:val="90"/>
        </w:rPr>
        <w:t xml:space="preserve"> </w:t>
      </w:r>
      <w:r>
        <w:rPr>
          <w:w w:val="90"/>
        </w:rPr>
        <w:t>детстве</w:t>
      </w:r>
      <w:r>
        <w:rPr>
          <w:spacing w:val="1"/>
          <w:w w:val="90"/>
        </w:rPr>
        <w:t xml:space="preserve"> </w:t>
      </w:r>
      <w:r>
        <w:rPr>
          <w:w w:val="90"/>
        </w:rPr>
        <w:t>эстетическое</w:t>
      </w:r>
      <w:r>
        <w:rPr>
          <w:spacing w:val="-57"/>
          <w:w w:val="90"/>
        </w:rPr>
        <w:t xml:space="preserve"> </w:t>
      </w:r>
      <w:r>
        <w:rPr>
          <w:w w:val="90"/>
        </w:rPr>
        <w:t>освоение окружающего пространства –</w:t>
      </w:r>
      <w:r>
        <w:rPr>
          <w:spacing w:val="1"/>
          <w:w w:val="90"/>
        </w:rPr>
        <w:t xml:space="preserve"> </w:t>
      </w:r>
      <w:r>
        <w:rPr>
          <w:spacing w:val="-2"/>
          <w:w w:val="95"/>
        </w:rPr>
        <w:t xml:space="preserve">природного и социального </w:t>
      </w:r>
      <w:r>
        <w:rPr>
          <w:spacing w:val="-1"/>
          <w:w w:val="95"/>
        </w:rPr>
        <w:t>– осуществ-</w:t>
      </w:r>
      <w:r>
        <w:rPr>
          <w:spacing w:val="-60"/>
          <w:w w:val="95"/>
        </w:rPr>
        <w:t xml:space="preserve"> </w:t>
      </w:r>
      <w:r>
        <w:rPr>
          <w:spacing w:val="-1"/>
          <w:w w:val="90"/>
        </w:rPr>
        <w:t xml:space="preserve">ляется </w:t>
      </w:r>
      <w:r>
        <w:rPr>
          <w:w w:val="90"/>
        </w:rPr>
        <w:t>через эмпатию, одухотворение,</w:t>
      </w:r>
      <w:r>
        <w:rPr>
          <w:spacing w:val="1"/>
          <w:w w:val="90"/>
        </w:rPr>
        <w:t xml:space="preserve"> </w:t>
      </w:r>
      <w:r>
        <w:rPr>
          <w:w w:val="90"/>
        </w:rPr>
        <w:t>эстетическую рефлексию. Когда посте-</w:t>
      </w:r>
      <w:r>
        <w:rPr>
          <w:spacing w:val="-57"/>
          <w:w w:val="90"/>
        </w:rPr>
        <w:t xml:space="preserve"> </w:t>
      </w:r>
      <w:r>
        <w:rPr>
          <w:w w:val="90"/>
        </w:rPr>
        <w:t>пенно, на основе общей эмоциональной</w:t>
      </w:r>
      <w:r>
        <w:rPr>
          <w:spacing w:val="-57"/>
          <w:w w:val="90"/>
        </w:rPr>
        <w:t xml:space="preserve"> </w:t>
      </w:r>
      <w:r>
        <w:rPr>
          <w:w w:val="90"/>
        </w:rPr>
        <w:t>направленности ребенка на аттрактив-</w:t>
      </w:r>
      <w:r>
        <w:rPr>
          <w:spacing w:val="1"/>
          <w:w w:val="90"/>
        </w:rPr>
        <w:t xml:space="preserve"> </w:t>
      </w:r>
      <w:r>
        <w:rPr>
          <w:w w:val="90"/>
        </w:rPr>
        <w:t>ное – привлекательное, красивое, доб-</w:t>
      </w:r>
      <w:r>
        <w:rPr>
          <w:spacing w:val="1"/>
          <w:w w:val="90"/>
        </w:rPr>
        <w:t xml:space="preserve"> </w:t>
      </w:r>
      <w:r>
        <w:rPr>
          <w:w w:val="90"/>
        </w:rPr>
        <w:t>рое,</w:t>
      </w:r>
      <w:r>
        <w:rPr>
          <w:spacing w:val="1"/>
          <w:w w:val="90"/>
        </w:rPr>
        <w:t xml:space="preserve"> </w:t>
      </w:r>
      <w:r>
        <w:rPr>
          <w:w w:val="90"/>
        </w:rPr>
        <w:t>веселое,</w:t>
      </w:r>
      <w:r>
        <w:rPr>
          <w:spacing w:val="1"/>
          <w:w w:val="90"/>
        </w:rPr>
        <w:t xml:space="preserve"> </w:t>
      </w:r>
      <w:r>
        <w:rPr>
          <w:w w:val="90"/>
        </w:rPr>
        <w:t>чудесное,</w:t>
      </w:r>
      <w:r>
        <w:rPr>
          <w:spacing w:val="1"/>
          <w:w w:val="90"/>
        </w:rPr>
        <w:t xml:space="preserve"> </w:t>
      </w:r>
      <w:r>
        <w:rPr>
          <w:w w:val="90"/>
        </w:rPr>
        <w:t>волшебное,</w:t>
      </w:r>
      <w:r>
        <w:rPr>
          <w:spacing w:val="1"/>
          <w:w w:val="90"/>
        </w:rPr>
        <w:t xml:space="preserve"> </w:t>
      </w:r>
      <w:r>
        <w:rPr>
          <w:w w:val="90"/>
        </w:rPr>
        <w:t>необычное,</w:t>
      </w:r>
      <w:r>
        <w:rPr>
          <w:spacing w:val="1"/>
          <w:w w:val="90"/>
        </w:rPr>
        <w:t xml:space="preserve"> </w:t>
      </w:r>
      <w:r>
        <w:rPr>
          <w:w w:val="90"/>
        </w:rPr>
        <w:t>оптимистичное,</w:t>
      </w:r>
      <w:r>
        <w:rPr>
          <w:spacing w:val="1"/>
          <w:w w:val="90"/>
        </w:rPr>
        <w:t xml:space="preserve"> </w:t>
      </w:r>
      <w:r>
        <w:rPr>
          <w:w w:val="90"/>
        </w:rPr>
        <w:t>понятное,</w:t>
      </w:r>
      <w:r>
        <w:rPr>
          <w:spacing w:val="-57"/>
          <w:w w:val="90"/>
        </w:rPr>
        <w:t xml:space="preserve"> </w:t>
      </w:r>
      <w:r>
        <w:rPr>
          <w:w w:val="90"/>
        </w:rPr>
        <w:t>гармоничное, – в его сознании склады-</w:t>
      </w:r>
      <w:r>
        <w:rPr>
          <w:spacing w:val="1"/>
          <w:w w:val="90"/>
        </w:rPr>
        <w:t xml:space="preserve"> </w:t>
      </w:r>
      <w:r>
        <w:rPr>
          <w:w w:val="90"/>
        </w:rPr>
        <w:t>вается позитивная эстетическая доми-</w:t>
      </w:r>
      <w:r>
        <w:rPr>
          <w:spacing w:val="1"/>
          <w:w w:val="90"/>
        </w:rPr>
        <w:t xml:space="preserve"> </w:t>
      </w:r>
      <w:r>
        <w:rPr>
          <w:w w:val="90"/>
        </w:rPr>
        <w:t>нанта, приобретающая характер миро-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воззренческой установки личности. </w:t>
      </w:r>
      <w:r>
        <w:rPr>
          <w:w w:val="90"/>
        </w:rPr>
        <w:t>Еще</w:t>
      </w:r>
      <w:r>
        <w:rPr>
          <w:spacing w:val="-57"/>
          <w:w w:val="90"/>
        </w:rPr>
        <w:t xml:space="preserve"> </w:t>
      </w:r>
      <w:r>
        <w:rPr>
          <w:w w:val="95"/>
        </w:rPr>
        <w:t>не зная законов, объясняющих связи</w:t>
      </w:r>
      <w:r>
        <w:rPr>
          <w:spacing w:val="1"/>
          <w:w w:val="95"/>
        </w:rPr>
        <w:t xml:space="preserve"> </w:t>
      </w:r>
      <w:r>
        <w:rPr>
          <w:w w:val="85"/>
        </w:rPr>
        <w:t>между вещами, дети улавливают их эсте-</w:t>
      </w:r>
      <w:r>
        <w:rPr>
          <w:spacing w:val="1"/>
          <w:w w:val="85"/>
        </w:rPr>
        <w:t xml:space="preserve"> </w:t>
      </w:r>
      <w:r>
        <w:rPr>
          <w:w w:val="85"/>
        </w:rPr>
        <w:t>тическим чувством, ведущим к открытию</w:t>
      </w:r>
      <w:r>
        <w:rPr>
          <w:spacing w:val="1"/>
          <w:w w:val="85"/>
        </w:rPr>
        <w:t xml:space="preserve"> </w:t>
      </w:r>
      <w:r>
        <w:rPr>
          <w:w w:val="90"/>
        </w:rPr>
        <w:t>динамической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гармонии</w:t>
      </w:r>
      <w:r>
        <w:rPr>
          <w:spacing w:val="1"/>
          <w:w w:val="90"/>
        </w:rPr>
        <w:t xml:space="preserve"> </w:t>
      </w:r>
      <w:r>
        <w:rPr>
          <w:w w:val="90"/>
        </w:rPr>
        <w:t>окружающего</w:t>
      </w:r>
      <w:r>
        <w:rPr>
          <w:spacing w:val="-57"/>
          <w:w w:val="90"/>
        </w:rPr>
        <w:t xml:space="preserve"> </w:t>
      </w:r>
      <w:r>
        <w:t>мира.</w:t>
      </w:r>
    </w:p>
    <w:p>
      <w:pPr>
        <w:pStyle w:val="13"/>
        <w:spacing w:line="225" w:lineRule="auto"/>
        <w:ind w:left="907" w:firstLine="226"/>
      </w:pPr>
      <w:r>
        <w:rPr>
          <w:spacing w:val="-1"/>
          <w:w w:val="90"/>
        </w:rPr>
        <w:t xml:space="preserve">Психофизиологические </w:t>
      </w:r>
      <w:r>
        <w:rPr>
          <w:w w:val="90"/>
        </w:rPr>
        <w:t>предпосылки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развития способности к освоению эсте-</w:t>
      </w:r>
      <w:r>
        <w:rPr>
          <w:spacing w:val="-57"/>
          <w:w w:val="90"/>
        </w:rPr>
        <w:t xml:space="preserve"> </w:t>
      </w:r>
      <w:r>
        <w:rPr>
          <w:w w:val="90"/>
        </w:rPr>
        <w:t>тической действительности в фило- и</w:t>
      </w:r>
      <w:r>
        <w:rPr>
          <w:spacing w:val="1"/>
          <w:w w:val="90"/>
        </w:rPr>
        <w:t xml:space="preserve"> </w:t>
      </w:r>
      <w:r>
        <w:rPr>
          <w:w w:val="90"/>
        </w:rPr>
        <w:t>онтогенезе выявлены в исследованиях</w:t>
      </w:r>
      <w:r>
        <w:rPr>
          <w:spacing w:val="1"/>
          <w:w w:val="90"/>
        </w:rPr>
        <w:t xml:space="preserve"> </w:t>
      </w:r>
      <w:r>
        <w:rPr>
          <w:w w:val="85"/>
        </w:rPr>
        <w:t>отечественных (П.К. Анохин, И.Н. Лады-</w:t>
      </w:r>
      <w:r>
        <w:rPr>
          <w:spacing w:val="1"/>
          <w:w w:val="85"/>
        </w:rPr>
        <w:t xml:space="preserve"> </w:t>
      </w:r>
      <w:r>
        <w:rPr>
          <w:w w:val="85"/>
        </w:rPr>
        <w:t>гина-Котс, А.Н. Леонтьев А.А. Ухтомский,</w:t>
      </w:r>
      <w:r>
        <w:rPr>
          <w:spacing w:val="-54"/>
          <w:w w:val="85"/>
        </w:rPr>
        <w:t xml:space="preserve"> </w:t>
      </w:r>
      <w:r>
        <w:rPr>
          <w:w w:val="90"/>
        </w:rPr>
        <w:t>Э.П. Фридман) и зарубежных (Г. Ален,</w:t>
      </w:r>
      <w:r>
        <w:rPr>
          <w:spacing w:val="1"/>
          <w:w w:val="90"/>
        </w:rPr>
        <w:t xml:space="preserve"> </w:t>
      </w:r>
      <w:r>
        <w:rPr>
          <w:w w:val="85"/>
        </w:rPr>
        <w:t>И. Гирк, К. Гросс, Н. Зограф, Г. Спенсер,</w:t>
      </w:r>
      <w:r>
        <w:rPr>
          <w:spacing w:val="1"/>
          <w:w w:val="85"/>
        </w:rPr>
        <w:t xml:space="preserve"> </w:t>
      </w:r>
      <w:r>
        <w:rPr>
          <w:w w:val="85"/>
        </w:rPr>
        <w:t>Т. Хаксли) ученых при изучении природ-</w:t>
      </w:r>
      <w:r>
        <w:rPr>
          <w:spacing w:val="1"/>
          <w:w w:val="85"/>
        </w:rPr>
        <w:t xml:space="preserve"> </w:t>
      </w:r>
      <w:r>
        <w:rPr>
          <w:w w:val="90"/>
        </w:rPr>
        <w:t>но-биологической основы деятельности</w:t>
      </w:r>
      <w:r>
        <w:rPr>
          <w:spacing w:val="-57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мышления</w:t>
      </w:r>
      <w:r>
        <w:rPr>
          <w:spacing w:val="1"/>
          <w:w w:val="90"/>
        </w:rPr>
        <w:t xml:space="preserve"> </w:t>
      </w:r>
      <w:r>
        <w:rPr>
          <w:w w:val="90"/>
        </w:rPr>
        <w:t>человека.</w:t>
      </w:r>
      <w:r>
        <w:rPr>
          <w:spacing w:val="1"/>
          <w:w w:val="90"/>
        </w:rPr>
        <w:t xml:space="preserve"> </w:t>
      </w:r>
      <w:r>
        <w:rPr>
          <w:w w:val="90"/>
        </w:rPr>
        <w:t>Исследована</w:t>
      </w:r>
      <w:r>
        <w:rPr>
          <w:spacing w:val="1"/>
          <w:w w:val="90"/>
        </w:rPr>
        <w:t xml:space="preserve"> </w:t>
      </w:r>
      <w:r>
        <w:rPr>
          <w:w w:val="85"/>
        </w:rPr>
        <w:t>проблема генезиса эстетического созна-</w:t>
      </w:r>
      <w:r>
        <w:rPr>
          <w:spacing w:val="1"/>
          <w:w w:val="85"/>
        </w:rPr>
        <w:t xml:space="preserve"> </w:t>
      </w:r>
      <w:r>
        <w:rPr>
          <w:spacing w:val="-2"/>
          <w:w w:val="90"/>
        </w:rPr>
        <w:t xml:space="preserve">ния (С.С. </w:t>
      </w:r>
      <w:r>
        <w:rPr>
          <w:spacing w:val="-1"/>
          <w:w w:val="90"/>
        </w:rPr>
        <w:t>Гольдентрихт, В.С. Ежов, А.Ф.</w:t>
      </w:r>
      <w:r>
        <w:rPr>
          <w:spacing w:val="-57"/>
          <w:w w:val="90"/>
        </w:rPr>
        <w:t xml:space="preserve"> </w:t>
      </w:r>
      <w:r>
        <w:rPr>
          <w:w w:val="90"/>
        </w:rPr>
        <w:t>Еремеев, Д.А. Жданов, Б.Я. Замбров-</w:t>
      </w:r>
      <w:r>
        <w:rPr>
          <w:spacing w:val="1"/>
          <w:w w:val="90"/>
        </w:rPr>
        <w:t xml:space="preserve"> </w:t>
      </w:r>
      <w:r>
        <w:rPr>
          <w:w w:val="90"/>
        </w:rPr>
        <w:t>ский).</w:t>
      </w:r>
      <w:r>
        <w:rPr>
          <w:spacing w:val="1"/>
          <w:w w:val="90"/>
        </w:rPr>
        <w:t xml:space="preserve"> </w:t>
      </w:r>
      <w:r>
        <w:rPr>
          <w:w w:val="90"/>
        </w:rPr>
        <w:t>Раскрыта</w:t>
      </w:r>
      <w:r>
        <w:rPr>
          <w:spacing w:val="1"/>
          <w:w w:val="90"/>
        </w:rPr>
        <w:t xml:space="preserve"> </w:t>
      </w:r>
      <w:r>
        <w:rPr>
          <w:w w:val="90"/>
        </w:rPr>
        <w:t>субъектно-объектная</w:t>
      </w:r>
      <w:r>
        <w:rPr>
          <w:spacing w:val="1"/>
          <w:w w:val="90"/>
        </w:rPr>
        <w:t xml:space="preserve"> </w:t>
      </w:r>
      <w:r>
        <w:rPr>
          <w:w w:val="90"/>
        </w:rPr>
        <w:t>сущность</w:t>
      </w:r>
      <w:r>
        <w:rPr>
          <w:spacing w:val="1"/>
          <w:w w:val="90"/>
        </w:rPr>
        <w:t xml:space="preserve"> </w:t>
      </w:r>
      <w:r>
        <w:rPr>
          <w:w w:val="90"/>
        </w:rPr>
        <w:t>эстетического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85"/>
        </w:rPr>
        <w:t>миру (Г.З. Апресян, Л.Н. Коган, Л.В. Сто-</w:t>
      </w:r>
      <w:r>
        <w:rPr>
          <w:spacing w:val="1"/>
          <w:w w:val="85"/>
        </w:rPr>
        <w:t xml:space="preserve"> </w:t>
      </w:r>
      <w:r>
        <w:rPr>
          <w:w w:val="90"/>
        </w:rPr>
        <w:t>лович),</w:t>
      </w:r>
      <w:r>
        <w:rPr>
          <w:spacing w:val="1"/>
          <w:w w:val="90"/>
        </w:rPr>
        <w:t xml:space="preserve"> </w:t>
      </w:r>
      <w:r>
        <w:rPr>
          <w:w w:val="90"/>
        </w:rPr>
        <w:t>разные</w:t>
      </w:r>
      <w:r>
        <w:rPr>
          <w:spacing w:val="1"/>
          <w:w w:val="90"/>
        </w:rPr>
        <w:t xml:space="preserve"> </w:t>
      </w:r>
      <w:r>
        <w:rPr>
          <w:w w:val="90"/>
        </w:rPr>
        <w:t>способы</w:t>
      </w:r>
      <w:r>
        <w:rPr>
          <w:spacing w:val="1"/>
          <w:w w:val="90"/>
        </w:rPr>
        <w:t xml:space="preserve"> </w:t>
      </w:r>
      <w:r>
        <w:rPr>
          <w:w w:val="90"/>
        </w:rPr>
        <w:t>проявления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(Е.А. Квятковский, В.А. Разумный, </w:t>
      </w:r>
      <w:r>
        <w:rPr>
          <w:w w:val="90"/>
        </w:rPr>
        <w:t>В.Г.</w:t>
      </w:r>
      <w:r>
        <w:rPr>
          <w:spacing w:val="1"/>
          <w:w w:val="90"/>
        </w:rPr>
        <w:t xml:space="preserve"> </w:t>
      </w:r>
      <w:r>
        <w:t>Скатерщиков).</w:t>
      </w:r>
    </w:p>
    <w:p>
      <w:pPr>
        <w:pStyle w:val="13"/>
        <w:spacing w:line="225" w:lineRule="auto"/>
        <w:ind w:left="907" w:right="2" w:firstLine="226"/>
      </w:pPr>
      <w:r>
        <w:rPr>
          <w:spacing w:val="-1"/>
          <w:w w:val="90"/>
        </w:rPr>
        <w:t xml:space="preserve">В эстетической системе </w:t>
      </w:r>
      <w:r>
        <w:rPr>
          <w:w w:val="90"/>
        </w:rPr>
        <w:t>субъект/объ-</w:t>
      </w:r>
      <w:r>
        <w:rPr>
          <w:spacing w:val="-58"/>
          <w:w w:val="90"/>
        </w:rPr>
        <w:t xml:space="preserve"> </w:t>
      </w:r>
      <w:r>
        <w:rPr>
          <w:spacing w:val="-1"/>
          <w:w w:val="90"/>
        </w:rPr>
        <w:t>ект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ребенок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выступает</w:t>
      </w:r>
      <w:r>
        <w:rPr>
          <w:spacing w:val="-8"/>
          <w:w w:val="90"/>
        </w:rPr>
        <w:t xml:space="preserve"> </w:t>
      </w:r>
      <w:r>
        <w:rPr>
          <w:w w:val="90"/>
        </w:rPr>
        <w:t>субъектом</w:t>
      </w:r>
      <w:r>
        <w:rPr>
          <w:spacing w:val="-8"/>
          <w:w w:val="90"/>
        </w:rPr>
        <w:t xml:space="preserve"> </w:t>
      </w:r>
      <w:r>
        <w:rPr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w w:val="90"/>
        </w:rPr>
        <w:t>рас-</w:t>
      </w:r>
      <w:r>
        <w:rPr>
          <w:spacing w:val="-57"/>
          <w:w w:val="90"/>
        </w:rPr>
        <w:t xml:space="preserve"> </w:t>
      </w:r>
      <w:r>
        <w:rPr>
          <w:w w:val="85"/>
        </w:rPr>
        <w:t>крывает себя как личность, обладающая</w:t>
      </w:r>
      <w:r>
        <w:rPr>
          <w:spacing w:val="1"/>
          <w:w w:val="85"/>
        </w:rPr>
        <w:t xml:space="preserve"> </w:t>
      </w:r>
      <w:r>
        <w:rPr>
          <w:w w:val="90"/>
        </w:rPr>
        <w:t>определенными</w:t>
      </w:r>
      <w:r>
        <w:rPr>
          <w:spacing w:val="1"/>
          <w:w w:val="90"/>
        </w:rPr>
        <w:t xml:space="preserve"> </w:t>
      </w:r>
      <w:r>
        <w:rPr>
          <w:w w:val="90"/>
        </w:rPr>
        <w:t>универсальными</w:t>
      </w:r>
      <w:r>
        <w:rPr>
          <w:spacing w:val="1"/>
          <w:w w:val="90"/>
        </w:rPr>
        <w:t xml:space="preserve"> </w:t>
      </w:r>
      <w:r>
        <w:rPr>
          <w:w w:val="90"/>
        </w:rPr>
        <w:t>спо-</w:t>
      </w:r>
      <w:r>
        <w:rPr>
          <w:spacing w:val="1"/>
          <w:w w:val="90"/>
        </w:rPr>
        <w:t xml:space="preserve"> </w:t>
      </w:r>
      <w:r>
        <w:t>собностями:</w:t>
      </w:r>
    </w:p>
    <w:p>
      <w:pPr>
        <w:pStyle w:val="22"/>
        <w:numPr>
          <w:ilvl w:val="0"/>
          <w:numId w:val="3"/>
        </w:numPr>
        <w:tabs>
          <w:tab w:val="left" w:pos="591"/>
        </w:tabs>
        <w:spacing w:before="76" w:after="0" w:line="225" w:lineRule="auto"/>
        <w:ind w:left="182" w:right="904" w:firstLine="226"/>
        <w:jc w:val="both"/>
        <w:rPr>
          <w:sz w:val="22"/>
        </w:rPr>
      </w:pPr>
      <w:r>
        <w:rPr>
          <w:w w:val="89"/>
          <w:sz w:val="22"/>
        </w:rPr>
        <w:br w:type="column"/>
      </w:r>
      <w:r>
        <w:rPr>
          <w:w w:val="90"/>
          <w:sz w:val="22"/>
        </w:rPr>
        <w:t>к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осознанию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действительности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в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форме объектов, существующих вне и</w:t>
      </w:r>
      <w:r>
        <w:rPr>
          <w:spacing w:val="1"/>
          <w:w w:val="90"/>
          <w:sz w:val="22"/>
        </w:rPr>
        <w:t xml:space="preserve"> </w:t>
      </w:r>
      <w:r>
        <w:rPr>
          <w:w w:val="95"/>
          <w:sz w:val="22"/>
        </w:rPr>
        <w:t>независимо от него самого и от его</w:t>
      </w:r>
      <w:r>
        <w:rPr>
          <w:spacing w:val="1"/>
          <w:w w:val="95"/>
          <w:sz w:val="22"/>
        </w:rPr>
        <w:t xml:space="preserve"> </w:t>
      </w:r>
      <w:r>
        <w:rPr>
          <w:sz w:val="22"/>
        </w:rPr>
        <w:t>отношений</w:t>
      </w:r>
      <w:r>
        <w:rPr>
          <w:spacing w:val="-16"/>
          <w:sz w:val="22"/>
        </w:rPr>
        <w:t xml:space="preserve"> </w:t>
      </w:r>
      <w:r>
        <w:rPr>
          <w:sz w:val="22"/>
        </w:rPr>
        <w:t>к</w:t>
      </w:r>
      <w:r>
        <w:rPr>
          <w:spacing w:val="-15"/>
          <w:sz w:val="22"/>
        </w:rPr>
        <w:t xml:space="preserve"> </w:t>
      </w:r>
      <w:r>
        <w:rPr>
          <w:sz w:val="22"/>
        </w:rPr>
        <w:t>ним;</w:t>
      </w:r>
    </w:p>
    <w:p>
      <w:pPr>
        <w:pStyle w:val="22"/>
        <w:numPr>
          <w:ilvl w:val="0"/>
          <w:numId w:val="3"/>
        </w:numPr>
        <w:tabs>
          <w:tab w:val="left" w:pos="585"/>
        </w:tabs>
        <w:spacing w:before="0" w:after="0" w:line="225" w:lineRule="auto"/>
        <w:ind w:left="182" w:right="900" w:firstLine="226"/>
        <w:jc w:val="both"/>
        <w:rPr>
          <w:sz w:val="22"/>
        </w:rPr>
      </w:pPr>
      <w:r>
        <w:rPr>
          <w:w w:val="90"/>
          <w:sz w:val="22"/>
        </w:rPr>
        <w:t>к осмыслению своего личностного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отношения</w:t>
      </w:r>
      <w:r>
        <w:rPr>
          <w:spacing w:val="-7"/>
          <w:w w:val="90"/>
          <w:sz w:val="22"/>
        </w:rPr>
        <w:t xml:space="preserve"> </w:t>
      </w:r>
      <w:r>
        <w:rPr>
          <w:w w:val="90"/>
          <w:sz w:val="22"/>
        </w:rPr>
        <w:t>к</w:t>
      </w:r>
      <w:r>
        <w:rPr>
          <w:spacing w:val="-7"/>
          <w:w w:val="90"/>
          <w:sz w:val="22"/>
        </w:rPr>
        <w:t xml:space="preserve"> </w:t>
      </w:r>
      <w:r>
        <w:rPr>
          <w:w w:val="90"/>
          <w:sz w:val="22"/>
        </w:rPr>
        <w:t>миру</w:t>
      </w:r>
      <w:r>
        <w:rPr>
          <w:spacing w:val="-7"/>
          <w:w w:val="90"/>
          <w:sz w:val="22"/>
        </w:rPr>
        <w:t xml:space="preserve"> </w:t>
      </w:r>
      <w:r>
        <w:rPr>
          <w:w w:val="90"/>
          <w:sz w:val="22"/>
        </w:rPr>
        <w:t>и</w:t>
      </w:r>
      <w:r>
        <w:rPr>
          <w:spacing w:val="-7"/>
          <w:w w:val="90"/>
          <w:sz w:val="22"/>
        </w:rPr>
        <w:t xml:space="preserve"> </w:t>
      </w:r>
      <w:r>
        <w:rPr>
          <w:w w:val="90"/>
          <w:sz w:val="22"/>
        </w:rPr>
        <w:t>познанию</w:t>
      </w:r>
      <w:r>
        <w:rPr>
          <w:spacing w:val="-6"/>
          <w:w w:val="90"/>
          <w:sz w:val="22"/>
        </w:rPr>
        <w:t xml:space="preserve"> </w:t>
      </w:r>
      <w:r>
        <w:rPr>
          <w:w w:val="90"/>
          <w:sz w:val="22"/>
        </w:rPr>
        <w:t>окружаю-</w:t>
      </w:r>
      <w:r>
        <w:rPr>
          <w:spacing w:val="-58"/>
          <w:w w:val="90"/>
          <w:sz w:val="22"/>
        </w:rPr>
        <w:t xml:space="preserve"> </w:t>
      </w:r>
      <w:r>
        <w:rPr>
          <w:w w:val="95"/>
          <w:sz w:val="22"/>
        </w:rPr>
        <w:t>щего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мира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в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связи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с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этим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особым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отношением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к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нему;</w:t>
      </w:r>
    </w:p>
    <w:p>
      <w:pPr>
        <w:pStyle w:val="22"/>
        <w:numPr>
          <w:ilvl w:val="0"/>
          <w:numId w:val="3"/>
        </w:numPr>
        <w:tabs>
          <w:tab w:val="left" w:pos="586"/>
        </w:tabs>
        <w:spacing w:before="0" w:after="0" w:line="225" w:lineRule="auto"/>
        <w:ind w:left="182" w:right="904" w:firstLine="226"/>
        <w:jc w:val="both"/>
        <w:rPr>
          <w:sz w:val="22"/>
        </w:rPr>
      </w:pPr>
      <w:r>
        <w:rPr>
          <w:w w:val="90"/>
          <w:sz w:val="22"/>
        </w:rPr>
        <w:t>к избирательному целенаправлен-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ному поведению, основанному на осо-</w:t>
      </w:r>
      <w:r>
        <w:rPr>
          <w:spacing w:val="1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знании</w:t>
      </w:r>
      <w:r>
        <w:rPr>
          <w:spacing w:val="-9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себя,</w:t>
      </w:r>
      <w:r>
        <w:rPr>
          <w:spacing w:val="-9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мира</w:t>
      </w:r>
      <w:r>
        <w:rPr>
          <w:spacing w:val="-9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и</w:t>
      </w:r>
      <w:r>
        <w:rPr>
          <w:spacing w:val="-8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своего</w:t>
      </w:r>
      <w:r>
        <w:rPr>
          <w:spacing w:val="-9"/>
          <w:w w:val="90"/>
          <w:sz w:val="22"/>
        </w:rPr>
        <w:t xml:space="preserve"> </w:t>
      </w:r>
      <w:r>
        <w:rPr>
          <w:w w:val="90"/>
          <w:sz w:val="22"/>
        </w:rPr>
        <w:t>к</w:t>
      </w:r>
      <w:r>
        <w:rPr>
          <w:spacing w:val="-9"/>
          <w:w w:val="90"/>
          <w:sz w:val="22"/>
        </w:rPr>
        <w:t xml:space="preserve"> </w:t>
      </w:r>
      <w:r>
        <w:rPr>
          <w:w w:val="90"/>
          <w:sz w:val="22"/>
        </w:rPr>
        <w:t>нему</w:t>
      </w:r>
      <w:r>
        <w:rPr>
          <w:spacing w:val="-8"/>
          <w:w w:val="90"/>
          <w:sz w:val="22"/>
        </w:rPr>
        <w:t xml:space="preserve"> </w:t>
      </w:r>
      <w:r>
        <w:rPr>
          <w:w w:val="90"/>
          <w:sz w:val="22"/>
        </w:rPr>
        <w:t>отно-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шения, но ограниченному социальными</w:t>
      </w:r>
      <w:r>
        <w:rPr>
          <w:spacing w:val="-57"/>
          <w:w w:val="90"/>
          <w:sz w:val="22"/>
        </w:rPr>
        <w:t xml:space="preserve"> </w:t>
      </w:r>
      <w:r>
        <w:rPr>
          <w:w w:val="85"/>
          <w:sz w:val="22"/>
        </w:rPr>
        <w:t>условиями жизни, а также индивидуаль-</w:t>
      </w:r>
      <w:r>
        <w:rPr>
          <w:spacing w:val="1"/>
          <w:w w:val="85"/>
          <w:sz w:val="22"/>
        </w:rPr>
        <w:t xml:space="preserve"> </w:t>
      </w:r>
      <w:r>
        <w:rPr>
          <w:w w:val="95"/>
          <w:sz w:val="22"/>
        </w:rPr>
        <w:t>ными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возможностями.</w:t>
      </w:r>
    </w:p>
    <w:p>
      <w:pPr>
        <w:pStyle w:val="13"/>
        <w:spacing w:line="225" w:lineRule="auto"/>
        <w:ind w:left="182" w:right="900" w:firstLine="226"/>
      </w:pPr>
      <w:r>
        <w:rPr>
          <w:w w:val="85"/>
        </w:rPr>
        <w:t>Поскольку бескорыстное и материаль-</w:t>
      </w:r>
      <w:r>
        <w:rPr>
          <w:spacing w:val="1"/>
          <w:w w:val="85"/>
        </w:rPr>
        <w:t xml:space="preserve"> </w:t>
      </w:r>
      <w:r>
        <w:rPr>
          <w:w w:val="90"/>
        </w:rPr>
        <w:t>но</w:t>
      </w:r>
      <w:r>
        <w:rPr>
          <w:spacing w:val="1"/>
          <w:w w:val="90"/>
        </w:rPr>
        <w:t xml:space="preserve"> </w:t>
      </w:r>
      <w:r>
        <w:rPr>
          <w:w w:val="90"/>
        </w:rPr>
        <w:t>не</w:t>
      </w:r>
      <w:r>
        <w:rPr>
          <w:spacing w:val="1"/>
          <w:w w:val="90"/>
        </w:rPr>
        <w:t xml:space="preserve"> </w:t>
      </w:r>
      <w:r>
        <w:rPr>
          <w:w w:val="90"/>
        </w:rPr>
        <w:t>заинтересованное</w:t>
      </w:r>
      <w:r>
        <w:rPr>
          <w:spacing w:val="1"/>
          <w:w w:val="90"/>
        </w:rPr>
        <w:t xml:space="preserve"> </w:t>
      </w:r>
      <w:r>
        <w:rPr>
          <w:w w:val="90"/>
        </w:rPr>
        <w:t>эстетическое</w:t>
      </w:r>
      <w:r>
        <w:rPr>
          <w:spacing w:val="-57"/>
          <w:w w:val="90"/>
        </w:rPr>
        <w:t xml:space="preserve"> </w:t>
      </w:r>
      <w:r>
        <w:rPr>
          <w:w w:val="90"/>
        </w:rPr>
        <w:t>отношение исключает потребительский</w:t>
      </w:r>
      <w:r>
        <w:rPr>
          <w:spacing w:val="-57"/>
          <w:w w:val="90"/>
        </w:rPr>
        <w:t xml:space="preserve"> </w:t>
      </w:r>
      <w:r>
        <w:rPr>
          <w:w w:val="90"/>
        </w:rPr>
        <w:t>подход, предполагая наличие «эстети-</w:t>
      </w:r>
      <w:r>
        <w:rPr>
          <w:spacing w:val="1"/>
          <w:w w:val="90"/>
        </w:rPr>
        <w:t xml:space="preserve"> </w:t>
      </w:r>
      <w:r>
        <w:rPr>
          <w:w w:val="90"/>
        </w:rPr>
        <w:t>ческой дистанции» (Б.Я. Замбровский)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между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объектом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субъектом,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оно</w:t>
      </w:r>
      <w:r>
        <w:rPr>
          <w:spacing w:val="-8"/>
          <w:w w:val="90"/>
        </w:rPr>
        <w:t xml:space="preserve"> </w:t>
      </w:r>
      <w:r>
        <w:rPr>
          <w:w w:val="90"/>
        </w:rPr>
        <w:t>пони-</w:t>
      </w:r>
      <w:r>
        <w:rPr>
          <w:spacing w:val="-58"/>
          <w:w w:val="90"/>
        </w:rPr>
        <w:t xml:space="preserve"> </w:t>
      </w:r>
      <w:r>
        <w:rPr>
          <w:w w:val="90"/>
        </w:rPr>
        <w:t>мается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любование</w:t>
      </w:r>
      <w:r>
        <w:rPr>
          <w:spacing w:val="1"/>
          <w:w w:val="90"/>
        </w:rPr>
        <w:t xml:space="preserve"> </w:t>
      </w:r>
      <w:r>
        <w:rPr>
          <w:w w:val="90"/>
        </w:rPr>
        <w:t>прекрасными</w:t>
      </w:r>
      <w:r>
        <w:rPr>
          <w:spacing w:val="1"/>
          <w:w w:val="90"/>
        </w:rPr>
        <w:t xml:space="preserve"> </w:t>
      </w:r>
      <w:r>
        <w:rPr>
          <w:w w:val="85"/>
        </w:rPr>
        <w:t>предметами или явлениями без желания</w:t>
      </w:r>
      <w:r>
        <w:rPr>
          <w:spacing w:val="1"/>
          <w:w w:val="85"/>
        </w:rPr>
        <w:t xml:space="preserve"> </w:t>
      </w:r>
      <w:r>
        <w:rPr>
          <w:w w:val="85"/>
        </w:rPr>
        <w:t>обладать ими. Человек, развитый эстети-</w:t>
      </w:r>
      <w:r>
        <w:rPr>
          <w:spacing w:val="1"/>
          <w:w w:val="85"/>
        </w:rPr>
        <w:t xml:space="preserve"> </w:t>
      </w:r>
      <w:r>
        <w:rPr>
          <w:w w:val="90"/>
        </w:rPr>
        <w:t>чески, ко всему в мире относится как к</w:t>
      </w:r>
      <w:r>
        <w:rPr>
          <w:spacing w:val="1"/>
          <w:w w:val="90"/>
        </w:rPr>
        <w:t xml:space="preserve"> </w:t>
      </w:r>
      <w:r>
        <w:rPr>
          <w:w w:val="90"/>
        </w:rPr>
        <w:t>живому, близкому, родному и ценному</w:t>
      </w:r>
      <w:r>
        <w:rPr>
          <w:spacing w:val="1"/>
          <w:w w:val="90"/>
        </w:rPr>
        <w:t xml:space="preserve"> </w:t>
      </w:r>
      <w:r>
        <w:rPr>
          <w:w w:val="90"/>
        </w:rPr>
        <w:t>самим</w:t>
      </w:r>
      <w:r>
        <w:rPr>
          <w:spacing w:val="1"/>
          <w:w w:val="90"/>
        </w:rPr>
        <w:t xml:space="preserve"> </w:t>
      </w:r>
      <w:r>
        <w:rPr>
          <w:w w:val="90"/>
        </w:rPr>
        <w:t>фактом</w:t>
      </w:r>
      <w:r>
        <w:rPr>
          <w:spacing w:val="1"/>
          <w:w w:val="90"/>
        </w:rPr>
        <w:t xml:space="preserve"> </w:t>
      </w:r>
      <w:r>
        <w:rPr>
          <w:w w:val="90"/>
        </w:rPr>
        <w:t>своего</w:t>
      </w:r>
      <w:r>
        <w:rPr>
          <w:spacing w:val="1"/>
          <w:w w:val="90"/>
        </w:rPr>
        <w:t xml:space="preserve"> </w:t>
      </w:r>
      <w:r>
        <w:rPr>
          <w:w w:val="90"/>
        </w:rPr>
        <w:t>существования.</w:t>
      </w:r>
      <w:r>
        <w:rPr>
          <w:spacing w:val="-57"/>
          <w:w w:val="90"/>
        </w:rPr>
        <w:t xml:space="preserve"> </w:t>
      </w:r>
      <w:r>
        <w:rPr>
          <w:w w:val="90"/>
        </w:rPr>
        <w:t>Такое понимание специфики эстетиче-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ского отношения, обусловленной </w:t>
      </w:r>
      <w:r>
        <w:rPr>
          <w:w w:val="90"/>
        </w:rPr>
        <w:t>неути-</w:t>
      </w:r>
      <w:r>
        <w:rPr>
          <w:spacing w:val="-57"/>
          <w:w w:val="90"/>
        </w:rPr>
        <w:t xml:space="preserve"> </w:t>
      </w:r>
      <w:r>
        <w:rPr>
          <w:w w:val="90"/>
        </w:rPr>
        <w:t>литарным, аксиологическим и эмоцио-</w:t>
      </w:r>
      <w:r>
        <w:rPr>
          <w:spacing w:val="1"/>
          <w:w w:val="90"/>
        </w:rPr>
        <w:t xml:space="preserve"> </w:t>
      </w:r>
      <w:r>
        <w:rPr>
          <w:w w:val="85"/>
        </w:rPr>
        <w:t>нальным характером, позволило выявить</w:t>
      </w:r>
      <w:r>
        <w:rPr>
          <w:spacing w:val="1"/>
          <w:w w:val="85"/>
        </w:rPr>
        <w:t xml:space="preserve"> </w:t>
      </w:r>
      <w:r>
        <w:rPr>
          <w:w w:val="90"/>
        </w:rPr>
        <w:t>его сущность и ответить на следующие</w:t>
      </w:r>
      <w:r>
        <w:rPr>
          <w:spacing w:val="1"/>
          <w:w w:val="90"/>
        </w:rPr>
        <w:t xml:space="preserve"> </w:t>
      </w:r>
      <w:r>
        <w:rPr>
          <w:w w:val="90"/>
        </w:rPr>
        <w:t>вопросы: какие противоречия субъек-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тивного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мира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оно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разрешает,</w:t>
      </w:r>
      <w:r>
        <w:rPr>
          <w:spacing w:val="-7"/>
          <w:w w:val="90"/>
        </w:rPr>
        <w:t xml:space="preserve"> </w:t>
      </w:r>
      <w:r>
        <w:rPr>
          <w:w w:val="90"/>
        </w:rPr>
        <w:t>какие</w:t>
      </w:r>
      <w:r>
        <w:rPr>
          <w:spacing w:val="-7"/>
          <w:w w:val="90"/>
        </w:rPr>
        <w:t xml:space="preserve"> </w:t>
      </w:r>
      <w:r>
        <w:rPr>
          <w:w w:val="90"/>
        </w:rPr>
        <w:t>спо-</w:t>
      </w:r>
      <w:r>
        <w:rPr>
          <w:spacing w:val="-58"/>
          <w:w w:val="90"/>
        </w:rPr>
        <w:t xml:space="preserve"> </w:t>
      </w:r>
      <w:r>
        <w:rPr>
          <w:spacing w:val="-1"/>
          <w:w w:val="90"/>
        </w:rPr>
        <w:t>собности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субъекта</w:t>
      </w:r>
      <w:r>
        <w:rPr>
          <w:spacing w:val="-8"/>
          <w:w w:val="90"/>
        </w:rPr>
        <w:t xml:space="preserve"> </w:t>
      </w:r>
      <w:r>
        <w:rPr>
          <w:w w:val="90"/>
        </w:rPr>
        <w:t>формирует</w:t>
      </w:r>
      <w:r>
        <w:rPr>
          <w:spacing w:val="-8"/>
          <w:w w:val="90"/>
        </w:rPr>
        <w:t xml:space="preserve"> </w:t>
      </w:r>
      <w:r>
        <w:rPr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w w:val="90"/>
        </w:rPr>
        <w:t>в</w:t>
      </w:r>
      <w:r>
        <w:rPr>
          <w:spacing w:val="-8"/>
          <w:w w:val="90"/>
        </w:rPr>
        <w:t xml:space="preserve"> </w:t>
      </w:r>
      <w:r>
        <w:rPr>
          <w:w w:val="90"/>
        </w:rPr>
        <w:t>каком</w:t>
      </w:r>
      <w:r>
        <w:rPr>
          <w:spacing w:val="-57"/>
          <w:w w:val="90"/>
        </w:rPr>
        <w:t xml:space="preserve"> </w:t>
      </w:r>
      <w:r>
        <w:rPr>
          <w:w w:val="90"/>
        </w:rPr>
        <w:t>качестве входит в реальную деятель-</w:t>
      </w:r>
      <w:r>
        <w:rPr>
          <w:spacing w:val="1"/>
          <w:w w:val="90"/>
        </w:rPr>
        <w:t xml:space="preserve"> </w:t>
      </w:r>
      <w:r>
        <w:t>ность.</w:t>
      </w:r>
    </w:p>
    <w:p>
      <w:pPr>
        <w:pStyle w:val="13"/>
        <w:spacing w:line="225" w:lineRule="auto"/>
        <w:ind w:left="182" w:right="903" w:firstLine="226"/>
      </w:pPr>
      <w:r>
        <w:rPr>
          <w:w w:val="90"/>
        </w:rPr>
        <w:t>Физиологическую</w:t>
      </w:r>
      <w:r>
        <w:rPr>
          <w:spacing w:val="1"/>
          <w:w w:val="90"/>
        </w:rPr>
        <w:t xml:space="preserve"> </w:t>
      </w:r>
      <w:r>
        <w:rPr>
          <w:w w:val="90"/>
        </w:rPr>
        <w:t>основу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способно-</w:t>
      </w:r>
      <w:r>
        <w:rPr>
          <w:spacing w:val="1"/>
          <w:w w:val="90"/>
        </w:rPr>
        <w:t xml:space="preserve"> </w:t>
      </w:r>
      <w:r>
        <w:rPr>
          <w:w w:val="85"/>
        </w:rPr>
        <w:t>сти к эстетическому освоению окружаю-</w:t>
      </w:r>
      <w:r>
        <w:rPr>
          <w:spacing w:val="1"/>
          <w:w w:val="85"/>
        </w:rPr>
        <w:t xml:space="preserve"> </w:t>
      </w:r>
      <w:r>
        <w:rPr>
          <w:w w:val="90"/>
        </w:rPr>
        <w:t>щего</w:t>
      </w:r>
      <w:r>
        <w:rPr>
          <w:spacing w:val="1"/>
          <w:w w:val="90"/>
        </w:rPr>
        <w:t xml:space="preserve"> </w:t>
      </w:r>
      <w:r>
        <w:rPr>
          <w:w w:val="90"/>
        </w:rPr>
        <w:t>составляет</w:t>
      </w:r>
      <w:r>
        <w:rPr>
          <w:spacing w:val="1"/>
          <w:w w:val="90"/>
        </w:rPr>
        <w:t xml:space="preserve"> </w:t>
      </w:r>
      <w:r>
        <w:rPr>
          <w:w w:val="90"/>
        </w:rPr>
        <w:t>зрительно-тактильно-</w:t>
      </w:r>
      <w:r>
        <w:rPr>
          <w:spacing w:val="-57"/>
          <w:w w:val="90"/>
        </w:rPr>
        <w:t xml:space="preserve"> </w:t>
      </w:r>
      <w:r>
        <w:rPr>
          <w:w w:val="90"/>
        </w:rPr>
        <w:t>кинестетическая</w:t>
      </w:r>
      <w:r>
        <w:rPr>
          <w:spacing w:val="-8"/>
          <w:w w:val="90"/>
        </w:rPr>
        <w:t xml:space="preserve"> </w:t>
      </w:r>
      <w:r>
        <w:rPr>
          <w:w w:val="90"/>
        </w:rPr>
        <w:t>связь</w:t>
      </w:r>
      <w:r>
        <w:rPr>
          <w:spacing w:val="-8"/>
          <w:w w:val="90"/>
        </w:rPr>
        <w:t xml:space="preserve"> </w:t>
      </w:r>
      <w:r>
        <w:rPr>
          <w:w w:val="90"/>
        </w:rPr>
        <w:t>вместе</w:t>
      </w:r>
      <w:r>
        <w:rPr>
          <w:spacing w:val="-8"/>
          <w:w w:val="90"/>
        </w:rPr>
        <w:t xml:space="preserve"> </w:t>
      </w:r>
      <w:r>
        <w:rPr>
          <w:w w:val="90"/>
        </w:rPr>
        <w:t>с</w:t>
      </w:r>
      <w:r>
        <w:rPr>
          <w:spacing w:val="-8"/>
          <w:w w:val="90"/>
        </w:rPr>
        <w:t xml:space="preserve"> </w:t>
      </w:r>
      <w:r>
        <w:rPr>
          <w:w w:val="90"/>
        </w:rPr>
        <w:t>оптико-</w:t>
      </w:r>
      <w:r>
        <w:rPr>
          <w:spacing w:val="-58"/>
          <w:w w:val="90"/>
        </w:rPr>
        <w:t xml:space="preserve"> </w:t>
      </w:r>
      <w:r>
        <w:rPr>
          <w:w w:val="85"/>
        </w:rPr>
        <w:t>вестибулярной установкой как ядро сен-</w:t>
      </w:r>
      <w:r>
        <w:rPr>
          <w:spacing w:val="1"/>
          <w:w w:val="85"/>
        </w:rPr>
        <w:t xml:space="preserve"> </w:t>
      </w:r>
      <w:r>
        <w:rPr>
          <w:w w:val="95"/>
        </w:rPr>
        <w:t>сорной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rPr>
          <w:w w:val="95"/>
        </w:rPr>
        <w:t>человека</w:t>
      </w:r>
      <w:r>
        <w:rPr>
          <w:spacing w:val="1"/>
          <w:w w:val="95"/>
        </w:rPr>
        <w:t xml:space="preserve"> </w:t>
      </w:r>
      <w:r>
        <w:rPr>
          <w:w w:val="95"/>
        </w:rPr>
        <w:t>(Б.Г.</w:t>
      </w:r>
      <w:r>
        <w:rPr>
          <w:spacing w:val="1"/>
          <w:w w:val="95"/>
        </w:rPr>
        <w:t xml:space="preserve"> </w:t>
      </w:r>
      <w:r>
        <w:rPr>
          <w:w w:val="85"/>
        </w:rPr>
        <w:t>Ананьев). На ранних этапах детства под-</w:t>
      </w:r>
      <w:r>
        <w:rPr>
          <w:spacing w:val="1"/>
          <w:w w:val="85"/>
        </w:rPr>
        <w:t xml:space="preserve"> </w:t>
      </w:r>
      <w:r>
        <w:rPr>
          <w:w w:val="90"/>
        </w:rPr>
        <w:t>готовительную функцию развития спо-</w:t>
      </w:r>
      <w:r>
        <w:rPr>
          <w:spacing w:val="1"/>
          <w:w w:val="90"/>
        </w:rPr>
        <w:t xml:space="preserve"> </w:t>
      </w:r>
      <w:r>
        <w:rPr>
          <w:w w:val="90"/>
        </w:rPr>
        <w:t>собности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собственно</w:t>
      </w:r>
      <w:r>
        <w:rPr>
          <w:spacing w:val="1"/>
          <w:w w:val="90"/>
        </w:rPr>
        <w:t xml:space="preserve"> </w:t>
      </w:r>
      <w:r>
        <w:rPr>
          <w:w w:val="90"/>
        </w:rPr>
        <w:t>эстетическому</w:t>
      </w:r>
      <w:r>
        <w:rPr>
          <w:spacing w:val="-57"/>
          <w:w w:val="90"/>
        </w:rPr>
        <w:t xml:space="preserve"> </w:t>
      </w:r>
      <w:r>
        <w:rPr>
          <w:w w:val="90"/>
        </w:rPr>
        <w:t>отношению выполняет предметная дея-</w:t>
      </w:r>
      <w:r>
        <w:rPr>
          <w:spacing w:val="-57"/>
          <w:w w:val="90"/>
        </w:rPr>
        <w:t xml:space="preserve"> </w:t>
      </w:r>
      <w:r>
        <w:rPr>
          <w:w w:val="90"/>
        </w:rPr>
        <w:t>тельность. Далее эта способность фор-</w:t>
      </w:r>
      <w:r>
        <w:rPr>
          <w:spacing w:val="1"/>
          <w:w w:val="90"/>
        </w:rPr>
        <w:t xml:space="preserve"> </w:t>
      </w:r>
      <w:r>
        <w:rPr>
          <w:w w:val="90"/>
        </w:rPr>
        <w:t>мируется</w:t>
      </w:r>
      <w:r>
        <w:rPr>
          <w:spacing w:val="50"/>
          <w:w w:val="90"/>
        </w:rPr>
        <w:t xml:space="preserve"> </w:t>
      </w:r>
      <w:r>
        <w:rPr>
          <w:w w:val="90"/>
        </w:rPr>
        <w:t>на</w:t>
      </w:r>
      <w:r>
        <w:rPr>
          <w:spacing w:val="51"/>
          <w:w w:val="90"/>
        </w:rPr>
        <w:t xml:space="preserve"> </w:t>
      </w:r>
      <w:r>
        <w:rPr>
          <w:w w:val="90"/>
        </w:rPr>
        <w:t>основе</w:t>
      </w:r>
      <w:r>
        <w:rPr>
          <w:spacing w:val="50"/>
          <w:w w:val="90"/>
        </w:rPr>
        <w:t xml:space="preserve"> </w:t>
      </w:r>
      <w:r>
        <w:rPr>
          <w:w w:val="90"/>
        </w:rPr>
        <w:t>фундаментальной</w:t>
      </w:r>
    </w:p>
    <w:p>
      <w:pPr>
        <w:spacing w:after="0" w:line="225" w:lineRule="auto"/>
        <w:sectPr>
          <w:footerReference r:id="rId13" w:type="default"/>
          <w:pgSz w:w="18710" w:h="13330" w:orient="landscape"/>
          <w:pgMar w:top="760" w:right="0" w:bottom="860" w:left="0" w:header="0" w:footer="674" w:gutter="0"/>
          <w:cols w:equalWidth="0" w:num="4">
            <w:col w:w="4626" w:space="40"/>
            <w:col w:w="3941" w:space="634"/>
            <w:col w:w="4626" w:space="39"/>
            <w:col w:w="4804"/>
          </w:cols>
        </w:sectPr>
      </w:pPr>
    </w:p>
    <w:p>
      <w:pPr>
        <w:pStyle w:val="13"/>
        <w:spacing w:before="76" w:line="225" w:lineRule="auto"/>
        <w:ind w:left="907"/>
      </w:pPr>
      <w:r>
        <w:rPr>
          <w:w w:val="90"/>
        </w:rPr>
        <w:t>человеческой способности к мышлению</w:t>
      </w:r>
      <w:r>
        <w:rPr>
          <w:spacing w:val="-57"/>
          <w:w w:val="90"/>
        </w:rPr>
        <w:t xml:space="preserve"> </w:t>
      </w:r>
      <w:r>
        <w:rPr>
          <w:w w:val="85"/>
        </w:rPr>
        <w:t>и</w:t>
      </w:r>
      <w:r>
        <w:rPr>
          <w:spacing w:val="22"/>
          <w:w w:val="85"/>
        </w:rPr>
        <w:t xml:space="preserve"> </w:t>
      </w:r>
      <w:r>
        <w:rPr>
          <w:w w:val="85"/>
        </w:rPr>
        <w:t>речи,</w:t>
      </w:r>
      <w:r>
        <w:rPr>
          <w:spacing w:val="23"/>
          <w:w w:val="85"/>
        </w:rPr>
        <w:t xml:space="preserve"> </w:t>
      </w:r>
      <w:r>
        <w:rPr>
          <w:w w:val="85"/>
        </w:rPr>
        <w:t>создавая</w:t>
      </w:r>
      <w:r>
        <w:rPr>
          <w:spacing w:val="23"/>
          <w:w w:val="85"/>
        </w:rPr>
        <w:t xml:space="preserve"> </w:t>
      </w:r>
      <w:r>
        <w:rPr>
          <w:w w:val="85"/>
        </w:rPr>
        <w:t>условия</w:t>
      </w:r>
      <w:r>
        <w:rPr>
          <w:spacing w:val="22"/>
          <w:w w:val="85"/>
        </w:rPr>
        <w:t xml:space="preserve"> </w:t>
      </w:r>
      <w:r>
        <w:rPr>
          <w:w w:val="85"/>
        </w:rPr>
        <w:t>для</w:t>
      </w:r>
      <w:r>
        <w:rPr>
          <w:spacing w:val="23"/>
          <w:w w:val="85"/>
        </w:rPr>
        <w:t xml:space="preserve"> </w:t>
      </w:r>
      <w:r>
        <w:rPr>
          <w:w w:val="85"/>
        </w:rPr>
        <w:t>появления</w:t>
      </w:r>
      <w:r>
        <w:rPr>
          <w:spacing w:val="-54"/>
          <w:w w:val="85"/>
        </w:rPr>
        <w:t xml:space="preserve"> </w:t>
      </w:r>
      <w:r>
        <w:rPr>
          <w:spacing w:val="-1"/>
          <w:w w:val="90"/>
        </w:rPr>
        <w:t xml:space="preserve">и развития эстетической </w:t>
      </w:r>
      <w:r>
        <w:rPr>
          <w:w w:val="90"/>
        </w:rPr>
        <w:t>интенции (Л.В.</w:t>
      </w:r>
      <w:r>
        <w:rPr>
          <w:spacing w:val="-57"/>
          <w:w w:val="90"/>
        </w:rPr>
        <w:t xml:space="preserve"> </w:t>
      </w:r>
      <w:r>
        <w:rPr>
          <w:w w:val="90"/>
        </w:rPr>
        <w:t>Карасев) как предпосылки эстетическо-</w:t>
      </w:r>
      <w:r>
        <w:rPr>
          <w:spacing w:val="-57"/>
          <w:w w:val="90"/>
        </w:rPr>
        <w:t xml:space="preserve"> </w:t>
      </w:r>
      <w:r>
        <w:rPr>
          <w:w w:val="90"/>
        </w:rPr>
        <w:t>го отношения к близкому окружению.</w:t>
      </w:r>
      <w:r>
        <w:rPr>
          <w:spacing w:val="1"/>
          <w:w w:val="90"/>
        </w:rPr>
        <w:t xml:space="preserve"> </w:t>
      </w:r>
      <w:r>
        <w:rPr>
          <w:w w:val="95"/>
        </w:rPr>
        <w:t>Известно,</w:t>
      </w:r>
      <w:r>
        <w:rPr>
          <w:spacing w:val="1"/>
          <w:w w:val="95"/>
        </w:rPr>
        <w:t xml:space="preserve"> </w:t>
      </w:r>
      <w:r>
        <w:rPr>
          <w:w w:val="95"/>
        </w:rPr>
        <w:t>что</w:t>
      </w:r>
      <w:r>
        <w:rPr>
          <w:spacing w:val="1"/>
          <w:w w:val="95"/>
        </w:rPr>
        <w:t xml:space="preserve"> </w:t>
      </w:r>
      <w:r>
        <w:rPr>
          <w:w w:val="95"/>
        </w:rPr>
        <w:t>ребенок</w:t>
      </w:r>
      <w:r>
        <w:rPr>
          <w:spacing w:val="1"/>
          <w:w w:val="95"/>
        </w:rPr>
        <w:t xml:space="preserve"> </w:t>
      </w:r>
      <w:r>
        <w:rPr>
          <w:w w:val="95"/>
        </w:rPr>
        <w:t>рождается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-61"/>
          <w:w w:val="95"/>
        </w:rPr>
        <w:t xml:space="preserve"> </w:t>
      </w:r>
      <w:r>
        <w:rPr>
          <w:w w:val="90"/>
        </w:rPr>
        <w:t>функциональной асимметрией мозга и</w:t>
      </w:r>
      <w:r>
        <w:rPr>
          <w:spacing w:val="1"/>
          <w:w w:val="90"/>
        </w:rPr>
        <w:t xml:space="preserve"> </w:t>
      </w:r>
      <w:r>
        <w:rPr>
          <w:w w:val="90"/>
        </w:rPr>
        <w:t>на протяжении всего дошкольного дет-</w:t>
      </w:r>
      <w:r>
        <w:rPr>
          <w:spacing w:val="1"/>
          <w:w w:val="90"/>
        </w:rPr>
        <w:t xml:space="preserve"> </w:t>
      </w:r>
      <w:r>
        <w:rPr>
          <w:w w:val="90"/>
        </w:rPr>
        <w:t>ства воспринимает действительность в</w:t>
      </w:r>
      <w:r>
        <w:rPr>
          <w:spacing w:val="1"/>
          <w:w w:val="90"/>
        </w:rPr>
        <w:t xml:space="preserve"> </w:t>
      </w:r>
      <w:r>
        <w:rPr>
          <w:w w:val="90"/>
        </w:rPr>
        <w:t>образно-чувственном</w:t>
      </w:r>
      <w:r>
        <w:rPr>
          <w:spacing w:val="1"/>
          <w:w w:val="90"/>
        </w:rPr>
        <w:t xml:space="preserve"> </w:t>
      </w:r>
      <w:r>
        <w:rPr>
          <w:w w:val="90"/>
        </w:rPr>
        <w:t>ключе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общей</w:t>
      </w:r>
      <w:r>
        <w:rPr>
          <w:spacing w:val="1"/>
          <w:w w:val="90"/>
        </w:rPr>
        <w:t xml:space="preserve"> </w:t>
      </w:r>
      <w:r>
        <w:rPr>
          <w:w w:val="95"/>
        </w:rPr>
        <w:t>ориентацией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образно-наглядное</w:t>
      </w:r>
      <w:r>
        <w:rPr>
          <w:spacing w:val="-60"/>
          <w:w w:val="95"/>
        </w:rPr>
        <w:t xml:space="preserve"> </w:t>
      </w:r>
      <w:r>
        <w:t>освоение</w:t>
      </w:r>
      <w:r>
        <w:rPr>
          <w:spacing w:val="-15"/>
        </w:rPr>
        <w:t xml:space="preserve"> </w:t>
      </w:r>
      <w:r>
        <w:t>мира.</w:t>
      </w:r>
    </w:p>
    <w:p>
      <w:pPr>
        <w:pStyle w:val="13"/>
        <w:spacing w:line="225" w:lineRule="auto"/>
        <w:ind w:left="907" w:firstLine="226"/>
      </w:pPr>
      <w:r>
        <w:rPr>
          <w:w w:val="90"/>
        </w:rPr>
        <w:t>В онтогенезе первой формой эстети-</w:t>
      </w:r>
      <w:r>
        <w:rPr>
          <w:spacing w:val="1"/>
          <w:w w:val="90"/>
        </w:rPr>
        <w:t xml:space="preserve"> </w:t>
      </w:r>
      <w:r>
        <w:rPr>
          <w:w w:val="90"/>
        </w:rPr>
        <w:t>ческого опыта выступает аттрактивное</w:t>
      </w:r>
      <w:r>
        <w:rPr>
          <w:spacing w:val="1"/>
          <w:w w:val="90"/>
        </w:rPr>
        <w:t xml:space="preserve"> </w:t>
      </w:r>
      <w:r>
        <w:rPr>
          <w:w w:val="90"/>
        </w:rPr>
        <w:t>(привлекательное),</w:t>
      </w:r>
      <w:r>
        <w:rPr>
          <w:spacing w:val="1"/>
          <w:w w:val="90"/>
        </w:rPr>
        <w:t xml:space="preserve"> </w:t>
      </w:r>
      <w:r>
        <w:rPr>
          <w:w w:val="90"/>
        </w:rPr>
        <w:t>которое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формиру-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ется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на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основе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удовольствия,</w:t>
      </w:r>
      <w:r>
        <w:rPr>
          <w:spacing w:val="-9"/>
          <w:w w:val="90"/>
        </w:rPr>
        <w:t xml:space="preserve"> </w:t>
      </w:r>
      <w:r>
        <w:rPr>
          <w:w w:val="90"/>
        </w:rPr>
        <w:t>имеющего</w:t>
      </w:r>
      <w:r>
        <w:rPr>
          <w:spacing w:val="-57"/>
          <w:w w:val="90"/>
        </w:rPr>
        <w:t xml:space="preserve"> </w:t>
      </w:r>
      <w:r>
        <w:rPr>
          <w:w w:val="90"/>
        </w:rPr>
        <w:t>физиологическую природу. Исследова-</w:t>
      </w:r>
      <w:r>
        <w:rPr>
          <w:spacing w:val="1"/>
          <w:w w:val="90"/>
        </w:rPr>
        <w:t xml:space="preserve"> </w:t>
      </w:r>
      <w:r>
        <w:rPr>
          <w:w w:val="90"/>
        </w:rPr>
        <w:t>ниями установлено, что элементарные</w:t>
      </w:r>
      <w:r>
        <w:rPr>
          <w:spacing w:val="1"/>
          <w:w w:val="90"/>
        </w:rPr>
        <w:t xml:space="preserve"> </w:t>
      </w:r>
      <w:r>
        <w:rPr>
          <w:w w:val="90"/>
        </w:rPr>
        <w:t>эстетические реакции (на цвет, сияние,</w:t>
      </w:r>
      <w:r>
        <w:rPr>
          <w:spacing w:val="-58"/>
          <w:w w:val="90"/>
        </w:rPr>
        <w:t xml:space="preserve"> </w:t>
      </w:r>
      <w:r>
        <w:rPr>
          <w:w w:val="90"/>
        </w:rPr>
        <w:t>светлотность, ритм) связаны с повыше-</w:t>
      </w:r>
      <w:r>
        <w:rPr>
          <w:spacing w:val="-57"/>
          <w:w w:val="90"/>
        </w:rPr>
        <w:t xml:space="preserve"> </w:t>
      </w:r>
      <w:r>
        <w:rPr>
          <w:w w:val="90"/>
        </w:rPr>
        <w:t>нием в мозге содержания эндогенных</w:t>
      </w:r>
      <w:r>
        <w:rPr>
          <w:spacing w:val="1"/>
          <w:w w:val="90"/>
        </w:rPr>
        <w:t xml:space="preserve"> </w:t>
      </w:r>
      <w:r>
        <w:rPr>
          <w:w w:val="90"/>
        </w:rPr>
        <w:t>эндорфинов</w:t>
      </w:r>
      <w:r>
        <w:rPr>
          <w:spacing w:val="1"/>
          <w:w w:val="90"/>
        </w:rPr>
        <w:t xml:space="preserve"> </w:t>
      </w:r>
      <w:r>
        <w:rPr>
          <w:w w:val="90"/>
        </w:rPr>
        <w:t>(П.В.</w:t>
      </w:r>
      <w:r>
        <w:rPr>
          <w:spacing w:val="1"/>
          <w:w w:val="90"/>
        </w:rPr>
        <w:t xml:space="preserve"> </w:t>
      </w:r>
      <w:r>
        <w:rPr>
          <w:w w:val="90"/>
        </w:rPr>
        <w:t>Симонов,</w:t>
      </w:r>
      <w:r>
        <w:rPr>
          <w:spacing w:val="1"/>
          <w:w w:val="90"/>
        </w:rPr>
        <w:t xml:space="preserve"> </w:t>
      </w:r>
      <w:r>
        <w:rPr>
          <w:w w:val="90"/>
        </w:rPr>
        <w:t>П.М.</w:t>
      </w:r>
      <w:r>
        <w:rPr>
          <w:spacing w:val="1"/>
          <w:w w:val="90"/>
        </w:rPr>
        <w:t xml:space="preserve"> </w:t>
      </w:r>
      <w:r>
        <w:rPr>
          <w:w w:val="90"/>
        </w:rPr>
        <w:t>Ер-</w:t>
      </w:r>
      <w:r>
        <w:rPr>
          <w:spacing w:val="1"/>
          <w:w w:val="90"/>
        </w:rPr>
        <w:t xml:space="preserve"> </w:t>
      </w:r>
      <w:r>
        <w:rPr>
          <w:w w:val="90"/>
        </w:rPr>
        <w:t>шов). Эти элементарные эстетические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реакции являются фундаментом </w:t>
      </w:r>
      <w:r>
        <w:rPr>
          <w:w w:val="90"/>
        </w:rPr>
        <w:t>станов-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 xml:space="preserve">ления и последующего </w:t>
      </w:r>
      <w:r>
        <w:rPr>
          <w:w w:val="90"/>
        </w:rPr>
        <w:t>развития эстети-</w:t>
      </w:r>
      <w:r>
        <w:rPr>
          <w:spacing w:val="-57"/>
          <w:w w:val="90"/>
        </w:rPr>
        <w:t xml:space="preserve"> </w:t>
      </w:r>
      <w:r>
        <w:rPr>
          <w:w w:val="95"/>
        </w:rPr>
        <w:t>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чувства.</w:t>
      </w:r>
      <w:r>
        <w:rPr>
          <w:spacing w:val="1"/>
          <w:w w:val="95"/>
        </w:rPr>
        <w:t xml:space="preserve"> </w:t>
      </w:r>
      <w:r>
        <w:rPr>
          <w:w w:val="95"/>
        </w:rPr>
        <w:t>Первоначальный</w:t>
      </w:r>
      <w:r>
        <w:rPr>
          <w:spacing w:val="-60"/>
          <w:w w:val="95"/>
        </w:rPr>
        <w:t xml:space="preserve"> </w:t>
      </w:r>
      <w:r>
        <w:rPr>
          <w:w w:val="85"/>
        </w:rPr>
        <w:t>период возрастающей, проявляющейся в</w:t>
      </w:r>
      <w:r>
        <w:rPr>
          <w:spacing w:val="1"/>
          <w:w w:val="85"/>
        </w:rPr>
        <w:t xml:space="preserve"> </w:t>
      </w:r>
      <w:r>
        <w:rPr>
          <w:w w:val="90"/>
        </w:rPr>
        <w:t>разных</w:t>
      </w:r>
      <w:r>
        <w:rPr>
          <w:spacing w:val="1"/>
          <w:w w:val="90"/>
        </w:rPr>
        <w:t xml:space="preserve"> </w:t>
      </w:r>
      <w:r>
        <w:rPr>
          <w:w w:val="90"/>
        </w:rPr>
        <w:t>областях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интегрирующейся</w:t>
      </w:r>
      <w:r>
        <w:rPr>
          <w:spacing w:val="1"/>
          <w:w w:val="90"/>
        </w:rPr>
        <w:t xml:space="preserve"> </w:t>
      </w:r>
      <w:r>
        <w:rPr>
          <w:w w:val="90"/>
        </w:rPr>
        <w:t>избирательности В.Н. Мясищев охарак-</w:t>
      </w:r>
      <w:r>
        <w:rPr>
          <w:spacing w:val="1"/>
          <w:w w:val="90"/>
        </w:rPr>
        <w:t xml:space="preserve"> </w:t>
      </w:r>
      <w:r>
        <w:rPr>
          <w:w w:val="90"/>
        </w:rPr>
        <w:t>теризовал</w:t>
      </w:r>
      <w:r>
        <w:rPr>
          <w:spacing w:val="-8"/>
          <w:w w:val="90"/>
        </w:rPr>
        <w:t xml:space="preserve"> </w:t>
      </w:r>
      <w:r>
        <w:rPr>
          <w:w w:val="90"/>
        </w:rPr>
        <w:t>как</w:t>
      </w:r>
      <w:r>
        <w:rPr>
          <w:spacing w:val="-7"/>
          <w:w w:val="90"/>
        </w:rPr>
        <w:t xml:space="preserve"> </w:t>
      </w:r>
      <w:r>
        <w:rPr>
          <w:w w:val="90"/>
        </w:rPr>
        <w:t>«предотношение».</w:t>
      </w:r>
    </w:p>
    <w:p>
      <w:pPr>
        <w:pStyle w:val="13"/>
        <w:spacing w:line="225" w:lineRule="auto"/>
        <w:ind w:left="907" w:firstLine="226"/>
      </w:pPr>
      <w:r>
        <w:rPr>
          <w:rFonts w:ascii="Arial" w:hAnsi="Arial"/>
          <w:i/>
          <w:w w:val="85"/>
        </w:rPr>
        <w:t xml:space="preserve">У двухлетних детей </w:t>
      </w:r>
      <w:r>
        <w:rPr>
          <w:w w:val="85"/>
        </w:rPr>
        <w:t>можно наблюдать</w:t>
      </w:r>
      <w:r>
        <w:rPr>
          <w:spacing w:val="-54"/>
          <w:w w:val="85"/>
        </w:rPr>
        <w:t xml:space="preserve"> </w:t>
      </w:r>
      <w:r>
        <w:rPr>
          <w:w w:val="90"/>
        </w:rPr>
        <w:t>еще неустойчивые, но вполне опреде-</w:t>
      </w:r>
      <w:r>
        <w:rPr>
          <w:spacing w:val="1"/>
          <w:w w:val="90"/>
        </w:rPr>
        <w:t xml:space="preserve"> </w:t>
      </w:r>
      <w:r>
        <w:rPr>
          <w:w w:val="90"/>
        </w:rPr>
        <w:t>ленные реакции «хочу/не хочу», «инте-</w:t>
      </w:r>
      <w:r>
        <w:rPr>
          <w:spacing w:val="-57"/>
          <w:w w:val="90"/>
        </w:rPr>
        <w:t xml:space="preserve"> </w:t>
      </w:r>
      <w:r>
        <w:rPr>
          <w:w w:val="90"/>
        </w:rPr>
        <w:t>ресно/не интересно», «люблю/не люб-</w:t>
      </w:r>
      <w:r>
        <w:rPr>
          <w:spacing w:val="1"/>
          <w:w w:val="90"/>
        </w:rPr>
        <w:t xml:space="preserve"> </w:t>
      </w:r>
      <w:r>
        <w:rPr>
          <w:w w:val="85"/>
        </w:rPr>
        <w:t>лю», которые характеризуются ситуатив-</w:t>
      </w:r>
      <w:r>
        <w:rPr>
          <w:spacing w:val="1"/>
          <w:w w:val="85"/>
        </w:rPr>
        <w:t xml:space="preserve"> </w:t>
      </w:r>
      <w:r>
        <w:rPr>
          <w:w w:val="90"/>
        </w:rPr>
        <w:t>ной</w:t>
      </w:r>
      <w:r>
        <w:rPr>
          <w:spacing w:val="1"/>
          <w:w w:val="90"/>
        </w:rPr>
        <w:t xml:space="preserve"> </w:t>
      </w:r>
      <w:r>
        <w:rPr>
          <w:w w:val="90"/>
        </w:rPr>
        <w:t>мобильностью,</w:t>
      </w:r>
      <w:r>
        <w:rPr>
          <w:spacing w:val="1"/>
          <w:w w:val="90"/>
        </w:rPr>
        <w:t xml:space="preserve"> </w:t>
      </w:r>
      <w:r>
        <w:rPr>
          <w:w w:val="90"/>
        </w:rPr>
        <w:t>легко</w:t>
      </w:r>
      <w:r>
        <w:rPr>
          <w:spacing w:val="1"/>
          <w:w w:val="90"/>
        </w:rPr>
        <w:t xml:space="preserve"> </w:t>
      </w:r>
      <w:r>
        <w:rPr>
          <w:w w:val="90"/>
        </w:rPr>
        <w:t>меняются</w:t>
      </w:r>
      <w:r>
        <w:rPr>
          <w:spacing w:val="-57"/>
          <w:w w:val="90"/>
        </w:rPr>
        <w:t xml:space="preserve"> </w:t>
      </w:r>
      <w:r>
        <w:rPr>
          <w:w w:val="90"/>
        </w:rPr>
        <w:t>контрастно под влиянием эмоциональ-</w:t>
      </w:r>
      <w:r>
        <w:rPr>
          <w:spacing w:val="1"/>
          <w:w w:val="90"/>
        </w:rPr>
        <w:t xml:space="preserve"> </w:t>
      </w:r>
      <w:r>
        <w:rPr>
          <w:w w:val="85"/>
        </w:rPr>
        <w:t>ного состояния, тесно слиты с поступком</w:t>
      </w:r>
      <w:r>
        <w:rPr>
          <w:spacing w:val="1"/>
          <w:w w:val="85"/>
        </w:rPr>
        <w:t xml:space="preserve"> </w:t>
      </w:r>
      <w:r>
        <w:rPr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w w:val="90"/>
        </w:rPr>
        <w:t>реакцией.</w:t>
      </w:r>
      <w:r>
        <w:rPr>
          <w:spacing w:val="-9"/>
          <w:w w:val="90"/>
        </w:rPr>
        <w:t xml:space="preserve"> </w:t>
      </w:r>
      <w:r>
        <w:rPr>
          <w:w w:val="90"/>
        </w:rPr>
        <w:t>Но</w:t>
      </w:r>
      <w:r>
        <w:rPr>
          <w:spacing w:val="-9"/>
          <w:w w:val="90"/>
        </w:rPr>
        <w:t xml:space="preserve"> </w:t>
      </w:r>
      <w:r>
        <w:rPr>
          <w:w w:val="90"/>
        </w:rPr>
        <w:t>при</w:t>
      </w:r>
      <w:r>
        <w:rPr>
          <w:spacing w:val="-9"/>
          <w:w w:val="90"/>
        </w:rPr>
        <w:t xml:space="preserve"> </w:t>
      </w:r>
      <w:r>
        <w:rPr>
          <w:w w:val="90"/>
        </w:rPr>
        <w:t>этом</w:t>
      </w:r>
      <w:r>
        <w:rPr>
          <w:spacing w:val="-9"/>
          <w:w w:val="90"/>
        </w:rPr>
        <w:t xml:space="preserve"> </w:t>
      </w:r>
      <w:r>
        <w:rPr>
          <w:w w:val="90"/>
        </w:rPr>
        <w:t>смысл</w:t>
      </w:r>
      <w:r>
        <w:rPr>
          <w:spacing w:val="-9"/>
          <w:w w:val="90"/>
        </w:rPr>
        <w:t xml:space="preserve"> </w:t>
      </w:r>
      <w:r>
        <w:rPr>
          <w:w w:val="90"/>
        </w:rPr>
        <w:t>реакций</w:t>
      </w:r>
      <w:r>
        <w:rPr>
          <w:spacing w:val="-57"/>
          <w:w w:val="90"/>
        </w:rPr>
        <w:t xml:space="preserve"> </w:t>
      </w:r>
      <w:r>
        <w:rPr>
          <w:w w:val="90"/>
        </w:rPr>
        <w:t>находится в соответствии со смыслом</w:t>
      </w:r>
      <w:r>
        <w:rPr>
          <w:spacing w:val="1"/>
          <w:w w:val="90"/>
        </w:rPr>
        <w:t xml:space="preserve"> </w:t>
      </w:r>
      <w:r>
        <w:rPr>
          <w:w w:val="90"/>
        </w:rPr>
        <w:t>слов, а их характер и уровень опреде-</w:t>
      </w:r>
      <w:r>
        <w:rPr>
          <w:spacing w:val="1"/>
          <w:w w:val="90"/>
        </w:rPr>
        <w:t xml:space="preserve"> </w:t>
      </w:r>
      <w:r>
        <w:rPr>
          <w:w w:val="90"/>
        </w:rPr>
        <w:t>ляется</w:t>
      </w:r>
      <w:r>
        <w:rPr>
          <w:spacing w:val="-7"/>
          <w:w w:val="90"/>
        </w:rPr>
        <w:t xml:space="preserve"> </w:t>
      </w:r>
      <w:r>
        <w:rPr>
          <w:w w:val="90"/>
        </w:rPr>
        <w:t>близкими</w:t>
      </w:r>
      <w:r>
        <w:rPr>
          <w:spacing w:val="-6"/>
          <w:w w:val="90"/>
        </w:rPr>
        <w:t xml:space="preserve"> </w:t>
      </w:r>
      <w:r>
        <w:rPr>
          <w:w w:val="90"/>
        </w:rPr>
        <w:t>взрослыми.</w:t>
      </w:r>
    </w:p>
    <w:p>
      <w:pPr>
        <w:spacing w:before="0" w:line="234" w:lineRule="exact"/>
        <w:ind w:left="1133" w:right="0" w:firstLine="0"/>
        <w:jc w:val="left"/>
        <w:rPr>
          <w:sz w:val="22"/>
        </w:rPr>
      </w:pPr>
      <w:r>
        <w:rPr>
          <w:rFonts w:ascii="Arial" w:hAnsi="Arial"/>
          <w:i/>
          <w:w w:val="85"/>
          <w:sz w:val="22"/>
        </w:rPr>
        <w:t>В</w:t>
      </w:r>
      <w:r>
        <w:rPr>
          <w:rFonts w:ascii="Arial" w:hAnsi="Arial"/>
          <w:i/>
          <w:spacing w:val="4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трехлетнем</w:t>
      </w:r>
      <w:r>
        <w:rPr>
          <w:rFonts w:ascii="Arial" w:hAnsi="Arial"/>
          <w:i/>
          <w:spacing w:val="4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возрасте</w:t>
      </w:r>
      <w:r>
        <w:rPr>
          <w:rFonts w:ascii="Arial" w:hAnsi="Arial"/>
          <w:i/>
          <w:spacing w:val="4"/>
          <w:w w:val="85"/>
          <w:sz w:val="22"/>
        </w:rPr>
        <w:t xml:space="preserve"> </w:t>
      </w:r>
      <w:r>
        <w:rPr>
          <w:w w:val="85"/>
          <w:sz w:val="22"/>
        </w:rPr>
        <w:t>наблюдаются</w:t>
      </w:r>
    </w:p>
    <w:p>
      <w:pPr>
        <w:pStyle w:val="13"/>
        <w:spacing w:before="1" w:line="225" w:lineRule="auto"/>
        <w:ind w:left="907" w:right="2"/>
      </w:pPr>
      <w:r>
        <w:rPr>
          <w:w w:val="90"/>
        </w:rPr>
        <w:t>«первые</w:t>
      </w:r>
      <w:r>
        <w:rPr>
          <w:spacing w:val="1"/>
          <w:w w:val="90"/>
        </w:rPr>
        <w:t xml:space="preserve"> </w:t>
      </w:r>
      <w:r>
        <w:rPr>
          <w:w w:val="90"/>
        </w:rPr>
        <w:t>ростки»</w:t>
      </w:r>
      <w:r>
        <w:rPr>
          <w:spacing w:val="1"/>
          <w:w w:val="90"/>
        </w:rPr>
        <w:t xml:space="preserve"> </w:t>
      </w:r>
      <w:r>
        <w:rPr>
          <w:w w:val="90"/>
        </w:rPr>
        <w:t>качественно</w:t>
      </w:r>
      <w:r>
        <w:rPr>
          <w:spacing w:val="1"/>
          <w:w w:val="90"/>
        </w:rPr>
        <w:t xml:space="preserve"> </w:t>
      </w:r>
      <w:r>
        <w:rPr>
          <w:w w:val="90"/>
        </w:rPr>
        <w:t>нового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способа отношения к окружающей дей-</w:t>
      </w:r>
      <w:r>
        <w:rPr>
          <w:spacing w:val="-57"/>
          <w:w w:val="90"/>
        </w:rPr>
        <w:t xml:space="preserve"> </w:t>
      </w:r>
      <w:r>
        <w:rPr>
          <w:w w:val="90"/>
        </w:rPr>
        <w:t>ствительности – эстетического, предпо-</w:t>
      </w:r>
      <w:r>
        <w:rPr>
          <w:spacing w:val="-57"/>
          <w:w w:val="90"/>
        </w:rPr>
        <w:t xml:space="preserve"> </w:t>
      </w:r>
      <w:r>
        <w:rPr>
          <w:w w:val="90"/>
        </w:rPr>
        <w:t>сылками становления которого высту-</w:t>
      </w:r>
      <w:r>
        <w:rPr>
          <w:spacing w:val="1"/>
          <w:w w:val="90"/>
        </w:rPr>
        <w:t xml:space="preserve"> </w:t>
      </w:r>
      <w:r>
        <w:rPr>
          <w:w w:val="90"/>
        </w:rPr>
        <w:t>пают:</w:t>
      </w:r>
      <w:r>
        <w:rPr>
          <w:spacing w:val="12"/>
          <w:w w:val="90"/>
        </w:rPr>
        <w:t xml:space="preserve"> </w:t>
      </w:r>
      <w:r>
        <w:rPr>
          <w:w w:val="90"/>
        </w:rPr>
        <w:t>различение</w:t>
      </w:r>
      <w:r>
        <w:rPr>
          <w:spacing w:val="12"/>
          <w:w w:val="90"/>
        </w:rPr>
        <w:t xml:space="preserve"> </w:t>
      </w:r>
      <w:r>
        <w:rPr>
          <w:w w:val="90"/>
        </w:rPr>
        <w:t>мечты</w:t>
      </w:r>
      <w:r>
        <w:rPr>
          <w:spacing w:val="13"/>
          <w:w w:val="90"/>
        </w:rPr>
        <w:t xml:space="preserve"> </w:t>
      </w:r>
      <w:r>
        <w:rPr>
          <w:w w:val="90"/>
        </w:rPr>
        <w:t>и</w:t>
      </w:r>
      <w:r>
        <w:rPr>
          <w:spacing w:val="12"/>
          <w:w w:val="90"/>
        </w:rPr>
        <w:t xml:space="preserve"> </w:t>
      </w:r>
      <w:r>
        <w:rPr>
          <w:w w:val="90"/>
        </w:rPr>
        <w:t>реальности,</w:t>
      </w:r>
    </w:p>
    <w:p>
      <w:pPr>
        <w:pStyle w:val="13"/>
        <w:spacing w:before="76" w:line="225" w:lineRule="auto"/>
        <w:ind w:left="182" w:right="40"/>
      </w:pPr>
      <w:r>
        <w:br w:type="column"/>
      </w:r>
      <w:r>
        <w:rPr>
          <w:w w:val="90"/>
        </w:rPr>
        <w:t>способность к выработке «установки на</w:t>
      </w:r>
      <w:r>
        <w:rPr>
          <w:spacing w:val="-57"/>
          <w:w w:val="90"/>
        </w:rPr>
        <w:t xml:space="preserve"> </w:t>
      </w:r>
      <w:r>
        <w:rPr>
          <w:w w:val="85"/>
        </w:rPr>
        <w:t>воображение» (Р. Натадзе), а также осо-</w:t>
      </w:r>
      <w:r>
        <w:rPr>
          <w:spacing w:val="1"/>
          <w:w w:val="85"/>
        </w:rPr>
        <w:t xml:space="preserve"> </w:t>
      </w:r>
      <w:r>
        <w:rPr>
          <w:w w:val="90"/>
        </w:rPr>
        <w:t>знание</w:t>
      </w:r>
      <w:r>
        <w:rPr>
          <w:spacing w:val="1"/>
          <w:w w:val="90"/>
        </w:rPr>
        <w:t xml:space="preserve"> </w:t>
      </w:r>
      <w:r>
        <w:rPr>
          <w:w w:val="90"/>
        </w:rPr>
        <w:t>«невсамделишнего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характера»</w:t>
      </w:r>
      <w:r>
        <w:rPr>
          <w:spacing w:val="-57"/>
          <w:w w:val="90"/>
        </w:rPr>
        <w:t xml:space="preserve"> </w:t>
      </w:r>
      <w:r>
        <w:rPr>
          <w:w w:val="95"/>
        </w:rPr>
        <w:t>своих</w:t>
      </w:r>
      <w:r>
        <w:rPr>
          <w:spacing w:val="-11"/>
          <w:w w:val="95"/>
        </w:rPr>
        <w:t xml:space="preserve"> </w:t>
      </w:r>
      <w:r>
        <w:rPr>
          <w:w w:val="95"/>
        </w:rPr>
        <w:t>снов</w:t>
      </w:r>
      <w:r>
        <w:rPr>
          <w:spacing w:val="-10"/>
          <w:w w:val="95"/>
        </w:rPr>
        <w:t xml:space="preserve"> </w:t>
      </w:r>
      <w:r>
        <w:rPr>
          <w:w w:val="95"/>
        </w:rPr>
        <w:t>(А.</w:t>
      </w:r>
      <w:r>
        <w:rPr>
          <w:spacing w:val="-11"/>
          <w:w w:val="95"/>
        </w:rPr>
        <w:t xml:space="preserve"> </w:t>
      </w:r>
      <w:r>
        <w:rPr>
          <w:w w:val="95"/>
        </w:rPr>
        <w:t>Валлон).</w:t>
      </w:r>
    </w:p>
    <w:p>
      <w:pPr>
        <w:pStyle w:val="13"/>
        <w:tabs>
          <w:tab w:val="left" w:pos="520"/>
          <w:tab w:val="left" w:pos="1691"/>
          <w:tab w:val="left" w:pos="1978"/>
          <w:tab w:val="left" w:pos="2743"/>
          <w:tab w:val="left" w:pos="3034"/>
        </w:tabs>
        <w:spacing w:line="225" w:lineRule="auto"/>
        <w:ind w:left="182" w:right="38" w:firstLine="226"/>
        <w:jc w:val="right"/>
      </w:pPr>
      <w:r>
        <w:rPr>
          <w:rFonts w:ascii="Arial" w:hAnsi="Arial"/>
          <w:i/>
          <w:spacing w:val="-2"/>
          <w:w w:val="90"/>
        </w:rPr>
        <w:t>К</w:t>
      </w:r>
      <w:r>
        <w:rPr>
          <w:rFonts w:ascii="Arial" w:hAnsi="Arial"/>
          <w:i/>
          <w:spacing w:val="13"/>
          <w:w w:val="90"/>
        </w:rPr>
        <w:t xml:space="preserve"> </w:t>
      </w:r>
      <w:r>
        <w:rPr>
          <w:rFonts w:ascii="Arial" w:hAnsi="Arial"/>
          <w:i/>
          <w:spacing w:val="-2"/>
          <w:w w:val="90"/>
        </w:rPr>
        <w:t>четырем</w:t>
      </w:r>
      <w:r>
        <w:rPr>
          <w:rFonts w:ascii="Arial" w:hAnsi="Arial"/>
          <w:i/>
          <w:spacing w:val="13"/>
          <w:w w:val="90"/>
        </w:rPr>
        <w:t xml:space="preserve"> </w:t>
      </w:r>
      <w:r>
        <w:rPr>
          <w:rFonts w:ascii="Arial" w:hAnsi="Arial"/>
          <w:i/>
          <w:spacing w:val="-1"/>
          <w:w w:val="90"/>
        </w:rPr>
        <w:t>годам</w:t>
      </w:r>
      <w:r>
        <w:rPr>
          <w:rFonts w:ascii="Arial" w:hAnsi="Arial"/>
          <w:i/>
          <w:spacing w:val="14"/>
          <w:w w:val="90"/>
        </w:rPr>
        <w:t xml:space="preserve"> </w:t>
      </w:r>
      <w:r>
        <w:rPr>
          <w:spacing w:val="-1"/>
          <w:w w:val="90"/>
        </w:rPr>
        <w:t>ребенок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осваивает</w:t>
      </w:r>
      <w:r>
        <w:rPr>
          <w:spacing w:val="-57"/>
          <w:w w:val="90"/>
        </w:rPr>
        <w:t xml:space="preserve"> </w:t>
      </w:r>
      <w:r>
        <w:rPr>
          <w:w w:val="90"/>
        </w:rPr>
        <w:t>две</w:t>
      </w:r>
      <w:r>
        <w:rPr>
          <w:spacing w:val="8"/>
          <w:w w:val="90"/>
        </w:rPr>
        <w:t xml:space="preserve"> </w:t>
      </w:r>
      <w:r>
        <w:rPr>
          <w:w w:val="90"/>
        </w:rPr>
        <w:t>пары</w:t>
      </w:r>
      <w:r>
        <w:rPr>
          <w:spacing w:val="8"/>
          <w:w w:val="90"/>
        </w:rPr>
        <w:t xml:space="preserve"> </w:t>
      </w:r>
      <w:r>
        <w:rPr>
          <w:w w:val="90"/>
        </w:rPr>
        <w:t>мировоззренчески-эстетиче-</w:t>
      </w:r>
      <w:r>
        <w:rPr>
          <w:spacing w:val="-57"/>
          <w:w w:val="90"/>
        </w:rPr>
        <w:t xml:space="preserve"> </w:t>
      </w:r>
      <w:r>
        <w:rPr>
          <w:spacing w:val="-5"/>
          <w:w w:val="90"/>
        </w:rPr>
        <w:t xml:space="preserve">ских </w:t>
      </w:r>
      <w:r>
        <w:rPr>
          <w:spacing w:val="-4"/>
          <w:w w:val="90"/>
        </w:rPr>
        <w:t>категорий: привлекательное/непри-</w:t>
      </w:r>
      <w:r>
        <w:rPr>
          <w:spacing w:val="-57"/>
          <w:w w:val="90"/>
        </w:rPr>
        <w:t xml:space="preserve"> </w:t>
      </w:r>
      <w:r>
        <w:rPr>
          <w:w w:val="90"/>
        </w:rPr>
        <w:t>влекательное,</w:t>
      </w:r>
      <w:r>
        <w:rPr>
          <w:spacing w:val="1"/>
          <w:w w:val="90"/>
        </w:rPr>
        <w:t xml:space="preserve"> </w:t>
      </w:r>
      <w:r>
        <w:rPr>
          <w:w w:val="90"/>
        </w:rPr>
        <w:t>волшебно–доброе/</w:t>
      </w:r>
      <w:r>
        <w:rPr>
          <w:spacing w:val="1"/>
          <w:w w:val="90"/>
        </w:rPr>
        <w:t xml:space="preserve"> </w:t>
      </w:r>
      <w:r>
        <w:rPr>
          <w:w w:val="90"/>
        </w:rPr>
        <w:t>вол-</w:t>
      </w:r>
      <w:r>
        <w:rPr>
          <w:spacing w:val="-57"/>
          <w:w w:val="90"/>
        </w:rPr>
        <w:t xml:space="preserve"> </w:t>
      </w:r>
      <w:r>
        <w:rPr>
          <w:w w:val="95"/>
        </w:rPr>
        <w:t>шебно–злое,</w:t>
      </w:r>
      <w:r>
        <w:rPr>
          <w:spacing w:val="32"/>
          <w:w w:val="95"/>
        </w:rPr>
        <w:t xml:space="preserve"> </w:t>
      </w:r>
      <w:r>
        <w:rPr>
          <w:w w:val="95"/>
        </w:rPr>
        <w:t>в</w:t>
      </w:r>
      <w:r>
        <w:rPr>
          <w:spacing w:val="33"/>
          <w:w w:val="95"/>
        </w:rPr>
        <w:t xml:space="preserve"> </w:t>
      </w:r>
      <w:r>
        <w:rPr>
          <w:w w:val="95"/>
        </w:rPr>
        <w:t>результате</w:t>
      </w:r>
      <w:r>
        <w:rPr>
          <w:spacing w:val="33"/>
          <w:w w:val="95"/>
        </w:rPr>
        <w:t xml:space="preserve"> </w:t>
      </w:r>
      <w:r>
        <w:rPr>
          <w:w w:val="95"/>
        </w:rPr>
        <w:t>чего</w:t>
      </w:r>
      <w:r>
        <w:rPr>
          <w:spacing w:val="33"/>
          <w:w w:val="95"/>
        </w:rPr>
        <w:t xml:space="preserve"> </w:t>
      </w:r>
      <w:r>
        <w:rPr>
          <w:w w:val="95"/>
        </w:rPr>
        <w:t>в</w:t>
      </w:r>
      <w:r>
        <w:rPr>
          <w:spacing w:val="32"/>
          <w:w w:val="95"/>
        </w:rPr>
        <w:t xml:space="preserve"> </w:t>
      </w:r>
      <w:r>
        <w:rPr>
          <w:w w:val="95"/>
        </w:rPr>
        <w:t>его</w:t>
      </w:r>
      <w:r>
        <w:rPr>
          <w:spacing w:val="-60"/>
          <w:w w:val="95"/>
        </w:rPr>
        <w:t xml:space="preserve"> </w:t>
      </w:r>
      <w:r>
        <w:rPr>
          <w:spacing w:val="-1"/>
          <w:w w:val="90"/>
        </w:rPr>
        <w:t>интеллектуально-эмоциональной</w:t>
      </w:r>
      <w:r>
        <w:rPr>
          <w:spacing w:val="21"/>
          <w:w w:val="90"/>
        </w:rPr>
        <w:t xml:space="preserve"> </w:t>
      </w:r>
      <w:r>
        <w:rPr>
          <w:spacing w:val="-1"/>
          <w:w w:val="90"/>
        </w:rPr>
        <w:t>сфере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спонтанно формируется образ бинарной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картины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мира,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начинающий</w:t>
      </w:r>
      <w:r>
        <w:rPr>
          <w:spacing w:val="2"/>
          <w:w w:val="90"/>
        </w:rPr>
        <w:t xml:space="preserve"> </w:t>
      </w:r>
      <w:r>
        <w:rPr>
          <w:spacing w:val="-1"/>
          <w:w w:val="90"/>
        </w:rPr>
        <w:t>играть</w:t>
      </w:r>
      <w:r>
        <w:rPr>
          <w:spacing w:val="1"/>
          <w:w w:val="90"/>
        </w:rPr>
        <w:t xml:space="preserve"> </w:t>
      </w:r>
      <w:r>
        <w:rPr>
          <w:w w:val="90"/>
        </w:rPr>
        <w:t>важ-</w:t>
      </w:r>
      <w:r>
        <w:rPr>
          <w:spacing w:val="-56"/>
          <w:w w:val="90"/>
        </w:rPr>
        <w:t xml:space="preserve"> </w:t>
      </w:r>
      <w:r>
        <w:rPr>
          <w:w w:val="85"/>
        </w:rPr>
        <w:t>ную</w:t>
      </w:r>
      <w:r>
        <w:rPr>
          <w:spacing w:val="-15"/>
          <w:w w:val="85"/>
        </w:rPr>
        <w:t xml:space="preserve"> </w:t>
      </w:r>
      <w:r>
        <w:rPr>
          <w:w w:val="85"/>
        </w:rPr>
        <w:t>роль</w:t>
      </w:r>
      <w:r>
        <w:rPr>
          <w:spacing w:val="-15"/>
          <w:w w:val="85"/>
        </w:rPr>
        <w:t xml:space="preserve"> </w:t>
      </w:r>
      <w:r>
        <w:rPr>
          <w:w w:val="85"/>
        </w:rPr>
        <w:t>в</w:t>
      </w:r>
      <w:r>
        <w:rPr>
          <w:spacing w:val="-15"/>
          <w:w w:val="85"/>
        </w:rPr>
        <w:t xml:space="preserve"> </w:t>
      </w:r>
      <w:r>
        <w:rPr>
          <w:w w:val="85"/>
        </w:rPr>
        <w:t>художественной</w:t>
      </w:r>
      <w:r>
        <w:rPr>
          <w:spacing w:val="-15"/>
          <w:w w:val="85"/>
        </w:rPr>
        <w:t xml:space="preserve"> </w:t>
      </w:r>
      <w:r>
        <w:rPr>
          <w:w w:val="85"/>
        </w:rPr>
        <w:t>деятельности.</w:t>
      </w:r>
      <w:r>
        <w:rPr>
          <w:spacing w:val="-53"/>
          <w:w w:val="85"/>
        </w:rPr>
        <w:t xml:space="preserve"> </w:t>
      </w:r>
      <w:r>
        <w:rPr>
          <w:rFonts w:ascii="Arial" w:hAnsi="Arial"/>
          <w:i/>
        </w:rPr>
        <w:t>К</w:t>
      </w:r>
      <w:r>
        <w:rPr>
          <w:rFonts w:ascii="Arial" w:hAnsi="Arial"/>
          <w:i/>
        </w:rPr>
        <w:tab/>
      </w:r>
      <w:r>
        <w:rPr>
          <w:rFonts w:ascii="Arial" w:hAnsi="Arial"/>
          <w:i/>
          <w:w w:val="90"/>
        </w:rPr>
        <w:t>пяти–шести</w:t>
      </w:r>
      <w:r>
        <w:rPr>
          <w:rFonts w:ascii="Arial" w:hAnsi="Arial"/>
          <w:i/>
          <w:w w:val="90"/>
        </w:rPr>
        <w:tab/>
      </w:r>
      <w:r>
        <w:rPr>
          <w:rFonts w:ascii="Arial" w:hAnsi="Arial"/>
          <w:i/>
          <w:w w:val="95"/>
        </w:rPr>
        <w:t>годам</w:t>
      </w:r>
      <w:r>
        <w:rPr>
          <w:rFonts w:ascii="Arial" w:hAnsi="Arial"/>
          <w:i/>
          <w:w w:val="95"/>
        </w:rPr>
        <w:tab/>
      </w:r>
      <w:r>
        <w:t>наступает</w:t>
      </w:r>
      <w:r>
        <w:rPr>
          <w:spacing w:val="1"/>
        </w:rPr>
        <w:t xml:space="preserve"> </w:t>
      </w:r>
      <w:r>
        <w:rPr>
          <w:w w:val="90"/>
        </w:rPr>
        <w:t>новый</w:t>
      </w:r>
      <w:r>
        <w:rPr>
          <w:spacing w:val="1"/>
          <w:w w:val="90"/>
        </w:rPr>
        <w:t xml:space="preserve"> </w:t>
      </w:r>
      <w:r>
        <w:rPr>
          <w:w w:val="90"/>
        </w:rPr>
        <w:t>этап</w:t>
      </w:r>
      <w:r>
        <w:rPr>
          <w:spacing w:val="2"/>
          <w:w w:val="90"/>
        </w:rPr>
        <w:t xml:space="preserve"> </w:t>
      </w:r>
      <w:r>
        <w:rPr>
          <w:w w:val="90"/>
        </w:rPr>
        <w:t>эстетического</w:t>
      </w:r>
      <w:r>
        <w:rPr>
          <w:spacing w:val="2"/>
          <w:w w:val="90"/>
        </w:rPr>
        <w:t xml:space="preserve"> </w:t>
      </w:r>
      <w:r>
        <w:rPr>
          <w:w w:val="90"/>
        </w:rPr>
        <w:t>развития,</w:t>
      </w:r>
      <w:r>
        <w:rPr>
          <w:spacing w:val="2"/>
          <w:w w:val="90"/>
        </w:rPr>
        <w:t xml:space="preserve"> </w:t>
      </w:r>
      <w:r>
        <w:rPr>
          <w:w w:val="90"/>
        </w:rPr>
        <w:t>ха-</w:t>
      </w:r>
      <w:r>
        <w:rPr>
          <w:spacing w:val="-57"/>
          <w:w w:val="90"/>
        </w:rPr>
        <w:t xml:space="preserve"> </w:t>
      </w:r>
      <w:r>
        <w:rPr>
          <w:w w:val="90"/>
        </w:rPr>
        <w:t>рактеризующийся</w:t>
      </w:r>
      <w:r>
        <w:rPr>
          <w:spacing w:val="16"/>
          <w:w w:val="90"/>
        </w:rPr>
        <w:t xml:space="preserve"> </w:t>
      </w:r>
      <w:r>
        <w:rPr>
          <w:w w:val="90"/>
        </w:rPr>
        <w:t>большей</w:t>
      </w:r>
      <w:r>
        <w:rPr>
          <w:spacing w:val="16"/>
          <w:w w:val="90"/>
        </w:rPr>
        <w:t xml:space="preserve"> </w:t>
      </w:r>
      <w:r>
        <w:rPr>
          <w:w w:val="90"/>
        </w:rPr>
        <w:t>степенью</w:t>
      </w:r>
      <w:r>
        <w:rPr>
          <w:spacing w:val="-57"/>
          <w:w w:val="90"/>
        </w:rPr>
        <w:t xml:space="preserve"> </w:t>
      </w:r>
      <w:r>
        <w:rPr>
          <w:w w:val="90"/>
        </w:rPr>
        <w:t>осознанности</w:t>
      </w:r>
      <w:r>
        <w:rPr>
          <w:spacing w:val="12"/>
          <w:w w:val="90"/>
        </w:rPr>
        <w:t xml:space="preserve"> </w:t>
      </w:r>
      <w:r>
        <w:rPr>
          <w:w w:val="90"/>
        </w:rPr>
        <w:t>и</w:t>
      </w:r>
      <w:r>
        <w:rPr>
          <w:spacing w:val="13"/>
          <w:w w:val="90"/>
        </w:rPr>
        <w:t xml:space="preserve"> </w:t>
      </w:r>
      <w:r>
        <w:rPr>
          <w:w w:val="90"/>
        </w:rPr>
        <w:t>устойчивости</w:t>
      </w:r>
      <w:r>
        <w:rPr>
          <w:spacing w:val="13"/>
          <w:w w:val="90"/>
        </w:rPr>
        <w:t xml:space="preserve"> </w:t>
      </w:r>
      <w:r>
        <w:rPr>
          <w:w w:val="90"/>
        </w:rPr>
        <w:t>эстетиче-</w:t>
      </w:r>
      <w:r>
        <w:rPr>
          <w:spacing w:val="-57"/>
          <w:w w:val="90"/>
        </w:rPr>
        <w:t xml:space="preserve"> </w:t>
      </w:r>
      <w:r>
        <w:rPr>
          <w:w w:val="85"/>
        </w:rPr>
        <w:t>ских представлений, чувств, оценок, дея-</w:t>
      </w:r>
      <w:r>
        <w:rPr>
          <w:spacing w:val="-54"/>
          <w:w w:val="85"/>
        </w:rPr>
        <w:t xml:space="preserve"> </w:t>
      </w:r>
      <w:r>
        <w:rPr>
          <w:w w:val="90"/>
        </w:rPr>
        <w:t>ний.</w:t>
      </w:r>
      <w:r>
        <w:rPr>
          <w:spacing w:val="32"/>
          <w:w w:val="90"/>
        </w:rPr>
        <w:t xml:space="preserve"> </w:t>
      </w:r>
      <w:r>
        <w:rPr>
          <w:w w:val="90"/>
        </w:rPr>
        <w:t>Формирующийся</w:t>
      </w:r>
      <w:r>
        <w:rPr>
          <w:spacing w:val="32"/>
          <w:w w:val="90"/>
        </w:rPr>
        <w:t xml:space="preserve"> </w:t>
      </w:r>
      <w:r>
        <w:rPr>
          <w:w w:val="90"/>
        </w:rPr>
        <w:t>на</w:t>
      </w:r>
      <w:r>
        <w:rPr>
          <w:spacing w:val="32"/>
          <w:w w:val="90"/>
        </w:rPr>
        <w:t xml:space="preserve"> </w:t>
      </w:r>
      <w:r>
        <w:rPr>
          <w:w w:val="90"/>
        </w:rPr>
        <w:t>этом</w:t>
      </w:r>
      <w:r>
        <w:rPr>
          <w:spacing w:val="32"/>
          <w:w w:val="90"/>
        </w:rPr>
        <w:t xml:space="preserve"> </w:t>
      </w:r>
      <w:r>
        <w:rPr>
          <w:w w:val="90"/>
        </w:rPr>
        <w:t>этапе</w:t>
      </w:r>
      <w:r>
        <w:rPr>
          <w:spacing w:val="-57"/>
          <w:w w:val="90"/>
        </w:rPr>
        <w:t xml:space="preserve"> </w:t>
      </w:r>
      <w:r>
        <w:rPr>
          <w:w w:val="85"/>
        </w:rPr>
        <w:t>эмпирический</w:t>
      </w:r>
      <w:r>
        <w:rPr>
          <w:spacing w:val="26"/>
          <w:w w:val="85"/>
        </w:rPr>
        <w:t xml:space="preserve"> </w:t>
      </w:r>
      <w:r>
        <w:rPr>
          <w:w w:val="85"/>
        </w:rPr>
        <w:t>эстетический</w:t>
      </w:r>
      <w:r>
        <w:rPr>
          <w:spacing w:val="27"/>
          <w:w w:val="85"/>
        </w:rPr>
        <w:t xml:space="preserve"> </w:t>
      </w:r>
      <w:r>
        <w:rPr>
          <w:w w:val="85"/>
        </w:rPr>
        <w:t>опыт</w:t>
      </w:r>
      <w:r>
        <w:rPr>
          <w:spacing w:val="27"/>
          <w:w w:val="85"/>
        </w:rPr>
        <w:t xml:space="preserve"> </w:t>
      </w:r>
      <w:r>
        <w:rPr>
          <w:w w:val="85"/>
        </w:rPr>
        <w:t>оказы-</w:t>
      </w:r>
      <w:r>
        <w:rPr>
          <w:spacing w:val="1"/>
          <w:w w:val="85"/>
        </w:rPr>
        <w:t xml:space="preserve"> </w:t>
      </w:r>
      <w:r>
        <w:rPr>
          <w:w w:val="90"/>
        </w:rPr>
        <w:t>вается наиболее прочным и постепенно</w:t>
      </w:r>
      <w:r>
        <w:rPr>
          <w:spacing w:val="-57"/>
          <w:w w:val="90"/>
        </w:rPr>
        <w:t xml:space="preserve"> </w:t>
      </w:r>
      <w:r>
        <w:rPr>
          <w:w w:val="90"/>
        </w:rPr>
        <w:t>обретает</w:t>
      </w:r>
      <w:r>
        <w:rPr>
          <w:spacing w:val="31"/>
          <w:w w:val="90"/>
        </w:rPr>
        <w:t xml:space="preserve"> </w:t>
      </w:r>
      <w:r>
        <w:rPr>
          <w:w w:val="90"/>
        </w:rPr>
        <w:t>характер</w:t>
      </w:r>
      <w:r>
        <w:rPr>
          <w:spacing w:val="31"/>
          <w:w w:val="90"/>
        </w:rPr>
        <w:t xml:space="preserve"> </w:t>
      </w:r>
      <w:r>
        <w:rPr>
          <w:w w:val="90"/>
        </w:rPr>
        <w:t>установки</w:t>
      </w:r>
      <w:r>
        <w:rPr>
          <w:spacing w:val="31"/>
          <w:w w:val="90"/>
        </w:rPr>
        <w:t xml:space="preserve"> </w:t>
      </w:r>
      <w:r>
        <w:rPr>
          <w:w w:val="90"/>
        </w:rPr>
        <w:t>личности</w:t>
      </w:r>
      <w:r>
        <w:rPr>
          <w:spacing w:val="-56"/>
          <w:w w:val="90"/>
        </w:rPr>
        <w:t xml:space="preserve"> </w:t>
      </w:r>
      <w:r>
        <w:rPr>
          <w:w w:val="90"/>
        </w:rPr>
        <w:t>как</w:t>
      </w:r>
      <w:r>
        <w:rPr>
          <w:spacing w:val="42"/>
          <w:w w:val="90"/>
        </w:rPr>
        <w:t xml:space="preserve"> </w:t>
      </w:r>
      <w:r>
        <w:rPr>
          <w:w w:val="90"/>
        </w:rPr>
        <w:t>«эстетической</w:t>
      </w:r>
      <w:r>
        <w:rPr>
          <w:spacing w:val="43"/>
          <w:w w:val="90"/>
        </w:rPr>
        <w:t xml:space="preserve"> </w:t>
      </w:r>
      <w:r>
        <w:rPr>
          <w:w w:val="90"/>
        </w:rPr>
        <w:t>позиции»</w:t>
      </w:r>
      <w:r>
        <w:rPr>
          <w:spacing w:val="43"/>
          <w:w w:val="90"/>
        </w:rPr>
        <w:t xml:space="preserve"> </w:t>
      </w:r>
      <w:r>
        <w:rPr>
          <w:w w:val="90"/>
        </w:rPr>
        <w:t>(А.А.</w:t>
      </w:r>
      <w:r>
        <w:rPr>
          <w:spacing w:val="43"/>
          <w:w w:val="90"/>
        </w:rPr>
        <w:t xml:space="preserve"> </w:t>
      </w:r>
      <w:r>
        <w:rPr>
          <w:w w:val="90"/>
        </w:rPr>
        <w:t>Ме-</w:t>
      </w:r>
      <w:r>
        <w:rPr>
          <w:spacing w:val="-57"/>
          <w:w w:val="90"/>
        </w:rPr>
        <w:t xml:space="preserve"> </w:t>
      </w:r>
      <w:r>
        <w:rPr>
          <w:w w:val="95"/>
        </w:rPr>
        <w:t>лик-Пашаев).</w:t>
      </w:r>
      <w:r>
        <w:rPr>
          <w:w w:val="95"/>
        </w:rPr>
        <w:tab/>
      </w:r>
      <w:r>
        <w:rPr>
          <w:w w:val="95"/>
        </w:rPr>
        <w:t>Происходит</w:t>
      </w:r>
      <w:r>
        <w:rPr>
          <w:w w:val="95"/>
        </w:rPr>
        <w:tab/>
      </w:r>
      <w:r>
        <w:rPr>
          <w:w w:val="90"/>
        </w:rPr>
        <w:t>активное</w:t>
      </w:r>
      <w:r>
        <w:rPr>
          <w:spacing w:val="-57"/>
          <w:w w:val="90"/>
        </w:rPr>
        <w:t xml:space="preserve"> </w:t>
      </w:r>
      <w:r>
        <w:rPr>
          <w:w w:val="90"/>
        </w:rPr>
        <w:t>усвоение</w:t>
      </w:r>
      <w:r>
        <w:rPr>
          <w:spacing w:val="23"/>
          <w:w w:val="90"/>
        </w:rPr>
        <w:t xml:space="preserve"> </w:t>
      </w:r>
      <w:r>
        <w:rPr>
          <w:w w:val="90"/>
        </w:rPr>
        <w:t>ребенком</w:t>
      </w:r>
      <w:r>
        <w:rPr>
          <w:spacing w:val="24"/>
          <w:w w:val="90"/>
        </w:rPr>
        <w:t xml:space="preserve"> </w:t>
      </w:r>
      <w:r>
        <w:rPr>
          <w:w w:val="90"/>
        </w:rPr>
        <w:t>культурного</w:t>
      </w:r>
      <w:r>
        <w:rPr>
          <w:spacing w:val="24"/>
          <w:w w:val="90"/>
        </w:rPr>
        <w:t xml:space="preserve"> </w:t>
      </w:r>
      <w:r>
        <w:rPr>
          <w:w w:val="90"/>
        </w:rPr>
        <w:t>и</w:t>
      </w:r>
      <w:r>
        <w:rPr>
          <w:spacing w:val="24"/>
          <w:w w:val="90"/>
        </w:rPr>
        <w:t xml:space="preserve"> </w:t>
      </w:r>
      <w:r>
        <w:rPr>
          <w:w w:val="90"/>
        </w:rPr>
        <w:t>сен-</w:t>
      </w:r>
      <w:r>
        <w:rPr>
          <w:spacing w:val="-57"/>
          <w:w w:val="90"/>
        </w:rPr>
        <w:t xml:space="preserve"> </w:t>
      </w:r>
      <w:r>
        <w:rPr>
          <w:w w:val="90"/>
        </w:rPr>
        <w:t>сорного</w:t>
      </w:r>
      <w:r>
        <w:rPr>
          <w:spacing w:val="24"/>
          <w:w w:val="90"/>
        </w:rPr>
        <w:t xml:space="preserve"> </w:t>
      </w:r>
      <w:r>
        <w:rPr>
          <w:w w:val="90"/>
        </w:rPr>
        <w:t>опыта,</w:t>
      </w:r>
      <w:r>
        <w:rPr>
          <w:spacing w:val="25"/>
          <w:w w:val="90"/>
        </w:rPr>
        <w:t xml:space="preserve"> </w:t>
      </w:r>
      <w:r>
        <w:rPr>
          <w:w w:val="90"/>
        </w:rPr>
        <w:t>овладение</w:t>
      </w:r>
      <w:r>
        <w:rPr>
          <w:spacing w:val="24"/>
          <w:w w:val="90"/>
        </w:rPr>
        <w:t xml:space="preserve"> </w:t>
      </w:r>
      <w:r>
        <w:rPr>
          <w:w w:val="90"/>
        </w:rPr>
        <w:t>различными</w:t>
      </w:r>
      <w:r>
        <w:rPr>
          <w:spacing w:val="-57"/>
          <w:w w:val="90"/>
        </w:rPr>
        <w:t xml:space="preserve"> </w:t>
      </w:r>
      <w:r>
        <w:rPr>
          <w:w w:val="85"/>
        </w:rPr>
        <w:t>художественными</w:t>
      </w:r>
      <w:r>
        <w:rPr>
          <w:spacing w:val="29"/>
          <w:w w:val="85"/>
        </w:rPr>
        <w:t xml:space="preserve"> </w:t>
      </w:r>
      <w:r>
        <w:rPr>
          <w:w w:val="85"/>
        </w:rPr>
        <w:t>материалами,</w:t>
      </w:r>
      <w:r>
        <w:rPr>
          <w:spacing w:val="29"/>
          <w:w w:val="85"/>
        </w:rPr>
        <w:t xml:space="preserve"> </w:t>
      </w:r>
      <w:r>
        <w:rPr>
          <w:w w:val="85"/>
        </w:rPr>
        <w:t>а</w:t>
      </w:r>
      <w:r>
        <w:rPr>
          <w:spacing w:val="29"/>
          <w:w w:val="85"/>
        </w:rPr>
        <w:t xml:space="preserve"> </w:t>
      </w:r>
      <w:r>
        <w:rPr>
          <w:w w:val="85"/>
        </w:rPr>
        <w:t>также</w:t>
      </w:r>
      <w:r>
        <w:rPr>
          <w:spacing w:val="-53"/>
          <w:w w:val="85"/>
        </w:rPr>
        <w:t xml:space="preserve"> </w:t>
      </w:r>
      <w:r>
        <w:rPr>
          <w:w w:val="85"/>
        </w:rPr>
        <w:t>познание</w:t>
      </w:r>
      <w:r>
        <w:rPr>
          <w:spacing w:val="19"/>
          <w:w w:val="85"/>
        </w:rPr>
        <w:t xml:space="preserve"> </w:t>
      </w:r>
      <w:r>
        <w:rPr>
          <w:w w:val="85"/>
        </w:rPr>
        <w:t>окружающего</w:t>
      </w:r>
      <w:r>
        <w:rPr>
          <w:spacing w:val="20"/>
          <w:w w:val="85"/>
        </w:rPr>
        <w:t xml:space="preserve"> </w:t>
      </w:r>
      <w:r>
        <w:rPr>
          <w:w w:val="85"/>
        </w:rPr>
        <w:t>мира</w:t>
      </w:r>
      <w:r>
        <w:rPr>
          <w:spacing w:val="20"/>
          <w:w w:val="85"/>
        </w:rPr>
        <w:t xml:space="preserve"> </w:t>
      </w:r>
      <w:r>
        <w:rPr>
          <w:w w:val="85"/>
        </w:rPr>
        <w:t>с</w:t>
      </w:r>
      <w:r>
        <w:rPr>
          <w:spacing w:val="20"/>
          <w:w w:val="85"/>
        </w:rPr>
        <w:t xml:space="preserve"> </w:t>
      </w:r>
      <w:r>
        <w:rPr>
          <w:w w:val="85"/>
        </w:rPr>
        <w:t>эстетиче-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ской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позиции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на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основе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системы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катего-</w:t>
      </w:r>
      <w:r>
        <w:rPr>
          <w:spacing w:val="-57"/>
          <w:w w:val="90"/>
        </w:rPr>
        <w:t xml:space="preserve"> </w:t>
      </w:r>
      <w:r>
        <w:rPr>
          <w:w w:val="85"/>
        </w:rPr>
        <w:t>рий,</w:t>
      </w:r>
      <w:r>
        <w:rPr>
          <w:spacing w:val="8"/>
          <w:w w:val="85"/>
        </w:rPr>
        <w:t xml:space="preserve"> </w:t>
      </w:r>
      <w:r>
        <w:rPr>
          <w:w w:val="85"/>
        </w:rPr>
        <w:t>в</w:t>
      </w:r>
      <w:r>
        <w:rPr>
          <w:spacing w:val="9"/>
          <w:w w:val="85"/>
        </w:rPr>
        <w:t xml:space="preserve"> </w:t>
      </w:r>
      <w:r>
        <w:rPr>
          <w:w w:val="85"/>
        </w:rPr>
        <w:t>т.ч.</w:t>
      </w:r>
      <w:r>
        <w:rPr>
          <w:spacing w:val="9"/>
          <w:w w:val="85"/>
        </w:rPr>
        <w:t xml:space="preserve"> </w:t>
      </w:r>
      <w:r>
        <w:rPr>
          <w:w w:val="85"/>
        </w:rPr>
        <w:t>происходит</w:t>
      </w:r>
      <w:r>
        <w:rPr>
          <w:spacing w:val="9"/>
          <w:w w:val="85"/>
        </w:rPr>
        <w:t xml:space="preserve"> </w:t>
      </w:r>
      <w:r>
        <w:rPr>
          <w:w w:val="85"/>
        </w:rPr>
        <w:t>осмысление</w:t>
      </w:r>
      <w:r>
        <w:rPr>
          <w:spacing w:val="9"/>
          <w:w w:val="85"/>
        </w:rPr>
        <w:t xml:space="preserve"> </w:t>
      </w:r>
      <w:r>
        <w:rPr>
          <w:w w:val="85"/>
        </w:rPr>
        <w:t>поня-</w:t>
      </w:r>
    </w:p>
    <w:p>
      <w:pPr>
        <w:pStyle w:val="13"/>
        <w:spacing w:line="232" w:lineRule="exact"/>
        <w:ind w:left="182"/>
      </w:pPr>
      <w:r>
        <w:rPr>
          <w:w w:val="85"/>
        </w:rPr>
        <w:t>тий</w:t>
      </w:r>
      <w:r>
        <w:rPr>
          <w:spacing w:val="27"/>
          <w:w w:val="85"/>
        </w:rPr>
        <w:t xml:space="preserve"> </w:t>
      </w:r>
      <w:r>
        <w:rPr>
          <w:w w:val="85"/>
        </w:rPr>
        <w:t>реальность/фантазия.</w:t>
      </w:r>
    </w:p>
    <w:p>
      <w:pPr>
        <w:pStyle w:val="13"/>
        <w:spacing w:before="4" w:line="225" w:lineRule="auto"/>
        <w:ind w:left="182" w:right="38" w:firstLine="226"/>
      </w:pPr>
      <w:r>
        <w:rPr>
          <w:w w:val="90"/>
        </w:rPr>
        <w:t>Экспериментальные</w:t>
      </w:r>
      <w:r>
        <w:rPr>
          <w:spacing w:val="1"/>
          <w:w w:val="90"/>
        </w:rPr>
        <w:t xml:space="preserve"> </w:t>
      </w:r>
      <w:r>
        <w:rPr>
          <w:w w:val="90"/>
        </w:rPr>
        <w:t>исследования</w:t>
      </w:r>
      <w:r>
        <w:rPr>
          <w:spacing w:val="-57"/>
          <w:w w:val="90"/>
        </w:rPr>
        <w:t xml:space="preserve"> </w:t>
      </w:r>
      <w:r>
        <w:rPr>
          <w:w w:val="85"/>
        </w:rPr>
        <w:t>(Н.А. Ветлугина, Т.П. Хризман, Е.М. Тор-</w:t>
      </w:r>
      <w:r>
        <w:rPr>
          <w:spacing w:val="1"/>
          <w:w w:val="85"/>
        </w:rPr>
        <w:t xml:space="preserve"> </w:t>
      </w:r>
      <w:r>
        <w:rPr>
          <w:w w:val="90"/>
        </w:rPr>
        <w:t>шилова, Г.Н. Пантелеев, И.А. Лыкова и</w:t>
      </w:r>
      <w:r>
        <w:rPr>
          <w:spacing w:val="-57"/>
          <w:w w:val="90"/>
        </w:rPr>
        <w:t xml:space="preserve"> </w:t>
      </w:r>
      <w:r>
        <w:rPr>
          <w:spacing w:val="-1"/>
          <w:w w:val="95"/>
        </w:rPr>
        <w:t xml:space="preserve">др.) показали, что </w:t>
      </w:r>
      <w:r>
        <w:rPr>
          <w:w w:val="95"/>
        </w:rPr>
        <w:t>у детей с высоким</w:t>
      </w:r>
      <w:r>
        <w:rPr>
          <w:spacing w:val="1"/>
          <w:w w:val="95"/>
        </w:rPr>
        <w:t xml:space="preserve"> </w:t>
      </w:r>
      <w:r>
        <w:rPr>
          <w:w w:val="90"/>
        </w:rPr>
        <w:t>уровнем развития эстетического отно-</w:t>
      </w:r>
      <w:r>
        <w:rPr>
          <w:spacing w:val="1"/>
          <w:w w:val="90"/>
        </w:rPr>
        <w:t xml:space="preserve"> </w:t>
      </w:r>
      <w:r>
        <w:rPr>
          <w:w w:val="90"/>
        </w:rPr>
        <w:t>шения</w:t>
      </w:r>
      <w:r>
        <w:rPr>
          <w:spacing w:val="-6"/>
          <w:w w:val="90"/>
        </w:rPr>
        <w:t xml:space="preserve"> </w:t>
      </w:r>
      <w:r>
        <w:rPr>
          <w:w w:val="90"/>
        </w:rPr>
        <w:t>к</w:t>
      </w:r>
      <w:r>
        <w:rPr>
          <w:spacing w:val="-5"/>
          <w:w w:val="90"/>
        </w:rPr>
        <w:t xml:space="preserve"> </w:t>
      </w:r>
      <w:r>
        <w:rPr>
          <w:w w:val="90"/>
        </w:rPr>
        <w:t>миру</w:t>
      </w:r>
      <w:r>
        <w:rPr>
          <w:spacing w:val="-5"/>
          <w:w w:val="90"/>
        </w:rPr>
        <w:t xml:space="preserve"> </w:t>
      </w:r>
      <w:r>
        <w:rPr>
          <w:w w:val="90"/>
        </w:rPr>
        <w:t>отмечается</w:t>
      </w:r>
      <w:r>
        <w:rPr>
          <w:spacing w:val="-5"/>
          <w:w w:val="90"/>
        </w:rPr>
        <w:t xml:space="preserve"> </w:t>
      </w:r>
      <w:r>
        <w:rPr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w w:val="90"/>
        </w:rPr>
        <w:t>более</w:t>
      </w:r>
      <w:r>
        <w:rPr>
          <w:spacing w:val="-5"/>
          <w:w w:val="90"/>
        </w:rPr>
        <w:t xml:space="preserve"> </w:t>
      </w:r>
      <w:r>
        <w:rPr>
          <w:w w:val="90"/>
        </w:rPr>
        <w:t>высо-</w:t>
      </w:r>
      <w:r>
        <w:rPr>
          <w:spacing w:val="-57"/>
          <w:w w:val="90"/>
        </w:rPr>
        <w:t xml:space="preserve"> </w:t>
      </w:r>
      <w:r>
        <w:rPr>
          <w:w w:val="85"/>
        </w:rPr>
        <w:t>кий уровень общего, интеллектуального,</w:t>
      </w:r>
      <w:r>
        <w:rPr>
          <w:spacing w:val="1"/>
          <w:w w:val="85"/>
        </w:rPr>
        <w:t xml:space="preserve"> </w:t>
      </w:r>
      <w:r>
        <w:rPr>
          <w:w w:val="90"/>
        </w:rPr>
        <w:t>эмоционального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развития.</w:t>
      </w:r>
      <w:r>
        <w:rPr>
          <w:spacing w:val="1"/>
          <w:w w:val="90"/>
        </w:rPr>
        <w:t xml:space="preserve"> </w:t>
      </w:r>
      <w:r>
        <w:rPr>
          <w:w w:val="90"/>
        </w:rPr>
        <w:t>Занятия</w:t>
      </w:r>
      <w:r>
        <w:rPr>
          <w:spacing w:val="1"/>
          <w:w w:val="90"/>
        </w:rPr>
        <w:t xml:space="preserve"> </w:t>
      </w:r>
      <w:r>
        <w:rPr>
          <w:w w:val="90"/>
        </w:rPr>
        <w:t>искусством формируют у дошкольников</w:t>
      </w:r>
      <w:r>
        <w:rPr>
          <w:spacing w:val="-57"/>
          <w:w w:val="90"/>
        </w:rPr>
        <w:t xml:space="preserve"> </w:t>
      </w:r>
      <w:r>
        <w:rPr>
          <w:w w:val="95"/>
        </w:rPr>
        <w:t>эстетическое отношение к миру и на</w:t>
      </w:r>
      <w:r>
        <w:rPr>
          <w:spacing w:val="1"/>
          <w:w w:val="95"/>
        </w:rPr>
        <w:t xml:space="preserve"> </w:t>
      </w:r>
      <w:r>
        <w:rPr>
          <w:w w:val="85"/>
        </w:rPr>
        <w:t>этой основе воздействуют на общее раз-</w:t>
      </w:r>
      <w:r>
        <w:rPr>
          <w:spacing w:val="1"/>
          <w:w w:val="85"/>
        </w:rPr>
        <w:t xml:space="preserve"> </w:t>
      </w:r>
      <w:r>
        <w:rPr>
          <w:w w:val="90"/>
        </w:rPr>
        <w:t>витие. Уровень общего развития нахо-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дится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в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гармонии</w:t>
      </w:r>
      <w:r>
        <w:rPr>
          <w:spacing w:val="-8"/>
          <w:w w:val="90"/>
        </w:rPr>
        <w:t xml:space="preserve"> </w:t>
      </w:r>
      <w:r>
        <w:rPr>
          <w:w w:val="90"/>
        </w:rPr>
        <w:t>с</w:t>
      </w:r>
      <w:r>
        <w:rPr>
          <w:spacing w:val="-8"/>
          <w:w w:val="90"/>
        </w:rPr>
        <w:t xml:space="preserve"> </w:t>
      </w:r>
      <w:r>
        <w:rPr>
          <w:w w:val="90"/>
        </w:rPr>
        <w:t>развитием</w:t>
      </w:r>
      <w:r>
        <w:rPr>
          <w:spacing w:val="-7"/>
          <w:w w:val="90"/>
        </w:rPr>
        <w:t xml:space="preserve"> </w:t>
      </w:r>
      <w:r>
        <w:rPr>
          <w:w w:val="90"/>
        </w:rPr>
        <w:t>эстетиче-</w:t>
      </w:r>
      <w:r>
        <w:rPr>
          <w:spacing w:val="-58"/>
          <w:w w:val="90"/>
        </w:rPr>
        <w:t xml:space="preserve"> </w:t>
      </w:r>
      <w:r>
        <w:rPr>
          <w:w w:val="90"/>
        </w:rPr>
        <w:t>ским, при этом продуктивная деятель-</w:t>
      </w:r>
      <w:r>
        <w:rPr>
          <w:spacing w:val="1"/>
          <w:w w:val="90"/>
        </w:rPr>
        <w:t xml:space="preserve"> </w:t>
      </w:r>
      <w:r>
        <w:rPr>
          <w:w w:val="85"/>
        </w:rPr>
        <w:t>ность выступает способом осмысления и</w:t>
      </w:r>
      <w:r>
        <w:rPr>
          <w:spacing w:val="1"/>
          <w:w w:val="85"/>
        </w:rPr>
        <w:t xml:space="preserve"> </w:t>
      </w:r>
      <w:r>
        <w:rPr>
          <w:w w:val="90"/>
        </w:rPr>
        <w:t>освоения познавательной информации.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В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процессе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изобразительной</w:t>
      </w:r>
      <w:r>
        <w:rPr>
          <w:spacing w:val="-8"/>
          <w:w w:val="90"/>
        </w:rPr>
        <w:t xml:space="preserve"> </w:t>
      </w:r>
      <w:r>
        <w:rPr>
          <w:w w:val="90"/>
        </w:rPr>
        <w:t>деятельно-</w:t>
      </w:r>
    </w:p>
    <w:p>
      <w:pPr>
        <w:pStyle w:val="13"/>
        <w:spacing w:before="76" w:line="225" w:lineRule="auto"/>
        <w:ind w:left="907"/>
      </w:pPr>
      <w:r>
        <w:br w:type="column"/>
      </w:r>
      <w:r>
        <w:rPr>
          <w:spacing w:val="-2"/>
          <w:w w:val="95"/>
        </w:rPr>
        <w:t>сти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дети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уточняют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смысл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слова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–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куль-</w:t>
      </w:r>
      <w:r>
        <w:rPr>
          <w:spacing w:val="-61"/>
          <w:w w:val="95"/>
        </w:rPr>
        <w:t xml:space="preserve"> </w:t>
      </w:r>
      <w:r>
        <w:rPr>
          <w:w w:val="90"/>
        </w:rPr>
        <w:t>турный и личностный, на этой основе</w:t>
      </w:r>
      <w:r>
        <w:rPr>
          <w:spacing w:val="1"/>
          <w:w w:val="90"/>
        </w:rPr>
        <w:t xml:space="preserve"> </w:t>
      </w:r>
      <w:r>
        <w:rPr>
          <w:w w:val="90"/>
        </w:rPr>
        <w:t>возникают и формируются «смысловые</w:t>
      </w:r>
      <w:r>
        <w:rPr>
          <w:spacing w:val="1"/>
          <w:w w:val="90"/>
        </w:rPr>
        <w:t xml:space="preserve"> </w:t>
      </w:r>
      <w:r>
        <w:rPr>
          <w:w w:val="90"/>
        </w:rPr>
        <w:t>поля»</w:t>
      </w:r>
      <w:r>
        <w:rPr>
          <w:spacing w:val="1"/>
          <w:w w:val="90"/>
        </w:rPr>
        <w:t xml:space="preserve"> </w:t>
      </w:r>
      <w:r>
        <w:rPr>
          <w:w w:val="90"/>
        </w:rPr>
        <w:t>(Т.П. Хризман),</w:t>
      </w:r>
      <w:r>
        <w:rPr>
          <w:spacing w:val="1"/>
          <w:w w:val="90"/>
        </w:rPr>
        <w:t xml:space="preserve"> </w:t>
      </w:r>
      <w:r>
        <w:rPr>
          <w:w w:val="90"/>
        </w:rPr>
        <w:t>позволяющие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 xml:space="preserve">активно, </w:t>
      </w:r>
      <w:r>
        <w:rPr>
          <w:spacing w:val="-1"/>
          <w:w w:val="90"/>
        </w:rPr>
        <w:t>целенаправленно, избиратель-</w:t>
      </w:r>
      <w:r>
        <w:rPr>
          <w:spacing w:val="-57"/>
          <w:w w:val="90"/>
        </w:rPr>
        <w:t xml:space="preserve"> </w:t>
      </w:r>
      <w:r>
        <w:rPr>
          <w:w w:val="90"/>
        </w:rPr>
        <w:t>но осваивать и оценивать познаватель-</w:t>
      </w:r>
      <w:r>
        <w:rPr>
          <w:spacing w:val="1"/>
          <w:w w:val="90"/>
        </w:rPr>
        <w:t xml:space="preserve"> </w:t>
      </w:r>
      <w:r>
        <w:rPr>
          <w:w w:val="90"/>
        </w:rPr>
        <w:t>ную</w:t>
      </w:r>
      <w:r>
        <w:rPr>
          <w:spacing w:val="1"/>
          <w:w w:val="90"/>
        </w:rPr>
        <w:t xml:space="preserve"> </w:t>
      </w:r>
      <w:r>
        <w:rPr>
          <w:w w:val="90"/>
        </w:rPr>
        <w:t>информацию.</w:t>
      </w:r>
      <w:r>
        <w:rPr>
          <w:spacing w:val="1"/>
          <w:w w:val="90"/>
        </w:rPr>
        <w:t xml:space="preserve"> </w:t>
      </w:r>
      <w:r>
        <w:rPr>
          <w:w w:val="90"/>
        </w:rPr>
        <w:t>Дети</w:t>
      </w:r>
      <w:r>
        <w:rPr>
          <w:spacing w:val="1"/>
          <w:w w:val="90"/>
        </w:rPr>
        <w:t xml:space="preserve"> </w:t>
      </w:r>
      <w:r>
        <w:rPr>
          <w:w w:val="90"/>
        </w:rPr>
        <w:t>эксперимен-</w:t>
      </w:r>
      <w:r>
        <w:rPr>
          <w:spacing w:val="1"/>
          <w:w w:val="90"/>
        </w:rPr>
        <w:t xml:space="preserve"> </w:t>
      </w:r>
      <w:r>
        <w:rPr>
          <w:w w:val="95"/>
        </w:rPr>
        <w:t>тальных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групп</w:t>
      </w:r>
      <w:r>
        <w:rPr>
          <w:spacing w:val="1"/>
          <w:w w:val="95"/>
        </w:rPr>
        <w:t xml:space="preserve"> </w:t>
      </w:r>
      <w:r>
        <w:rPr>
          <w:w w:val="95"/>
        </w:rPr>
        <w:t>эффективнее</w:t>
      </w:r>
      <w:r>
        <w:rPr>
          <w:spacing w:val="1"/>
          <w:w w:val="95"/>
        </w:rPr>
        <w:t xml:space="preserve"> </w:t>
      </w:r>
      <w:r>
        <w:rPr>
          <w:w w:val="95"/>
        </w:rPr>
        <w:t>(на</w:t>
      </w:r>
      <w:r>
        <w:rPr>
          <w:spacing w:val="-60"/>
          <w:w w:val="95"/>
        </w:rPr>
        <w:t xml:space="preserve"> </w:t>
      </w:r>
      <w:r>
        <w:rPr>
          <w:w w:val="95"/>
        </w:rPr>
        <w:t>30–35%) осваивают базисную програм-</w:t>
      </w:r>
      <w:r>
        <w:rPr>
          <w:spacing w:val="-60"/>
          <w:w w:val="95"/>
        </w:rPr>
        <w:t xml:space="preserve"> </w:t>
      </w:r>
      <w:r>
        <w:rPr>
          <w:w w:val="90"/>
        </w:rPr>
        <w:t>му дошкольного учреждения в сравне-</w:t>
      </w:r>
      <w:r>
        <w:rPr>
          <w:spacing w:val="1"/>
          <w:w w:val="90"/>
        </w:rPr>
        <w:t xml:space="preserve"> </w:t>
      </w:r>
      <w:r>
        <w:rPr>
          <w:w w:val="90"/>
        </w:rPr>
        <w:t>нии</w:t>
      </w:r>
      <w:r>
        <w:rPr>
          <w:spacing w:val="-8"/>
          <w:w w:val="90"/>
        </w:rPr>
        <w:t xml:space="preserve"> </w:t>
      </w:r>
      <w:r>
        <w:rPr>
          <w:w w:val="90"/>
        </w:rPr>
        <w:t>с</w:t>
      </w:r>
      <w:r>
        <w:rPr>
          <w:spacing w:val="-8"/>
          <w:w w:val="90"/>
        </w:rPr>
        <w:t xml:space="preserve"> </w:t>
      </w:r>
      <w:r>
        <w:rPr>
          <w:w w:val="90"/>
        </w:rPr>
        <w:t>детьми</w:t>
      </w:r>
      <w:r>
        <w:rPr>
          <w:spacing w:val="-8"/>
          <w:w w:val="90"/>
        </w:rPr>
        <w:t xml:space="preserve"> </w:t>
      </w:r>
      <w:r>
        <w:rPr>
          <w:w w:val="90"/>
        </w:rPr>
        <w:t>контрольных</w:t>
      </w:r>
      <w:r>
        <w:rPr>
          <w:spacing w:val="-8"/>
          <w:w w:val="90"/>
        </w:rPr>
        <w:t xml:space="preserve"> </w:t>
      </w:r>
      <w:r>
        <w:rPr>
          <w:w w:val="90"/>
        </w:rPr>
        <w:t>групп.</w:t>
      </w:r>
    </w:p>
    <w:p>
      <w:pPr>
        <w:pStyle w:val="13"/>
        <w:spacing w:line="225" w:lineRule="auto"/>
        <w:ind w:left="907" w:right="1" w:firstLine="226"/>
      </w:pPr>
      <w:r>
        <w:rPr>
          <w:w w:val="85"/>
        </w:rPr>
        <w:t>Специальные исследования (Л.А. Вен-</w:t>
      </w:r>
      <w:r>
        <w:rPr>
          <w:spacing w:val="1"/>
          <w:w w:val="85"/>
        </w:rPr>
        <w:t xml:space="preserve"> </w:t>
      </w:r>
      <w:r>
        <w:rPr>
          <w:w w:val="90"/>
        </w:rPr>
        <w:t>гера, О.М. Дьяченко, А.В. Запорожца,</w:t>
      </w:r>
      <w:r>
        <w:rPr>
          <w:spacing w:val="1"/>
          <w:w w:val="90"/>
        </w:rPr>
        <w:t xml:space="preserve"> </w:t>
      </w:r>
      <w:r>
        <w:rPr>
          <w:w w:val="85"/>
        </w:rPr>
        <w:t>В.Т. Кудрявцева, Н.Н. Поддьякова) пока-</w:t>
      </w:r>
      <w:r>
        <w:rPr>
          <w:spacing w:val="1"/>
          <w:w w:val="85"/>
        </w:rPr>
        <w:t xml:space="preserve"> </w:t>
      </w:r>
      <w:r>
        <w:rPr>
          <w:w w:val="90"/>
        </w:rPr>
        <w:t>зали,</w:t>
      </w:r>
      <w:r>
        <w:rPr>
          <w:spacing w:val="-6"/>
          <w:w w:val="90"/>
        </w:rPr>
        <w:t xml:space="preserve"> </w:t>
      </w:r>
      <w:r>
        <w:rPr>
          <w:w w:val="90"/>
        </w:rPr>
        <w:t>что</w:t>
      </w:r>
      <w:r>
        <w:rPr>
          <w:spacing w:val="-5"/>
          <w:w w:val="90"/>
        </w:rPr>
        <w:t xml:space="preserve"> </w:t>
      </w:r>
      <w:r>
        <w:rPr>
          <w:w w:val="90"/>
        </w:rPr>
        <w:t>развитие</w:t>
      </w:r>
      <w:r>
        <w:rPr>
          <w:spacing w:val="-5"/>
          <w:w w:val="90"/>
        </w:rPr>
        <w:t xml:space="preserve"> </w:t>
      </w:r>
      <w:r>
        <w:rPr>
          <w:w w:val="90"/>
        </w:rPr>
        <w:t>у</w:t>
      </w:r>
      <w:r>
        <w:rPr>
          <w:spacing w:val="-6"/>
          <w:w w:val="90"/>
        </w:rPr>
        <w:t xml:space="preserve"> </w:t>
      </w:r>
      <w:r>
        <w:rPr>
          <w:w w:val="90"/>
        </w:rPr>
        <w:t>детей</w:t>
      </w:r>
      <w:r>
        <w:rPr>
          <w:spacing w:val="-5"/>
          <w:w w:val="90"/>
        </w:rPr>
        <w:t xml:space="preserve"> </w:t>
      </w:r>
      <w:r>
        <w:rPr>
          <w:w w:val="90"/>
        </w:rPr>
        <w:t>характерных</w:t>
      </w:r>
      <w:r>
        <w:rPr>
          <w:spacing w:val="-57"/>
          <w:w w:val="90"/>
        </w:rPr>
        <w:t xml:space="preserve"> </w:t>
      </w:r>
      <w:r>
        <w:rPr>
          <w:w w:val="90"/>
        </w:rPr>
        <w:t>для их возраста способностей в разно-</w:t>
      </w:r>
      <w:r>
        <w:rPr>
          <w:spacing w:val="1"/>
          <w:w w:val="90"/>
        </w:rPr>
        <w:t xml:space="preserve"> </w:t>
      </w:r>
      <w:r>
        <w:rPr>
          <w:w w:val="90"/>
        </w:rPr>
        <w:t>образных видах продуктивной деятель-</w:t>
      </w:r>
      <w:r>
        <w:rPr>
          <w:spacing w:val="-57"/>
          <w:w w:val="90"/>
        </w:rPr>
        <w:t xml:space="preserve"> </w:t>
      </w:r>
      <w:r>
        <w:rPr>
          <w:w w:val="90"/>
        </w:rPr>
        <w:t>ности имеет существенный общеразви-</w:t>
      </w:r>
      <w:r>
        <w:rPr>
          <w:spacing w:val="1"/>
          <w:w w:val="90"/>
        </w:rPr>
        <w:t xml:space="preserve"> </w:t>
      </w:r>
      <w:r>
        <w:rPr>
          <w:w w:val="85"/>
        </w:rPr>
        <w:t>вающий эффект, который обнаруживает</w:t>
      </w:r>
      <w:r>
        <w:rPr>
          <w:spacing w:val="1"/>
          <w:w w:val="85"/>
        </w:rPr>
        <w:t xml:space="preserve"> </w:t>
      </w:r>
      <w:r>
        <w:rPr>
          <w:w w:val="85"/>
        </w:rPr>
        <w:t>себя</w:t>
      </w:r>
      <w:r>
        <w:rPr>
          <w:spacing w:val="15"/>
          <w:w w:val="85"/>
        </w:rPr>
        <w:t xml:space="preserve"> </w:t>
      </w:r>
      <w:r>
        <w:rPr>
          <w:w w:val="85"/>
        </w:rPr>
        <w:t>такими</w:t>
      </w:r>
      <w:r>
        <w:rPr>
          <w:spacing w:val="16"/>
          <w:w w:val="85"/>
        </w:rPr>
        <w:t xml:space="preserve"> </w:t>
      </w:r>
      <w:r>
        <w:rPr>
          <w:w w:val="85"/>
        </w:rPr>
        <w:t>значимыми</w:t>
      </w:r>
      <w:r>
        <w:rPr>
          <w:spacing w:val="16"/>
          <w:w w:val="85"/>
        </w:rPr>
        <w:t xml:space="preserve"> </w:t>
      </w:r>
      <w:r>
        <w:rPr>
          <w:w w:val="85"/>
        </w:rPr>
        <w:t>показателями:</w:t>
      </w:r>
    </w:p>
    <w:p>
      <w:pPr>
        <w:pStyle w:val="13"/>
        <w:spacing w:line="225" w:lineRule="auto"/>
        <w:ind w:left="907" w:firstLine="226"/>
      </w:pPr>
      <w:r>
        <w:rPr>
          <w:w w:val="85"/>
        </w:rPr>
        <w:t>а) умение самостоятельно анализиро-</w:t>
      </w:r>
      <w:r>
        <w:rPr>
          <w:spacing w:val="1"/>
          <w:w w:val="85"/>
        </w:rPr>
        <w:t xml:space="preserve"> </w:t>
      </w:r>
      <w:r>
        <w:rPr>
          <w:w w:val="90"/>
        </w:rPr>
        <w:t>вать</w:t>
      </w:r>
      <w:r>
        <w:rPr>
          <w:spacing w:val="1"/>
          <w:w w:val="90"/>
        </w:rPr>
        <w:t xml:space="preserve"> </w:t>
      </w:r>
      <w:r>
        <w:rPr>
          <w:w w:val="90"/>
        </w:rPr>
        <w:t>ситуацию</w:t>
      </w:r>
      <w:r>
        <w:rPr>
          <w:spacing w:val="1"/>
          <w:w w:val="90"/>
        </w:rPr>
        <w:t xml:space="preserve"> </w:t>
      </w:r>
      <w:r>
        <w:rPr>
          <w:w w:val="90"/>
        </w:rPr>
        <w:t>(выявлять</w:t>
      </w:r>
      <w:r>
        <w:rPr>
          <w:spacing w:val="1"/>
          <w:w w:val="90"/>
        </w:rPr>
        <w:t xml:space="preserve"> </w:t>
      </w:r>
      <w:r>
        <w:rPr>
          <w:w w:val="90"/>
        </w:rPr>
        <w:t>наглядные</w:t>
      </w:r>
      <w:r>
        <w:rPr>
          <w:spacing w:val="-57"/>
          <w:w w:val="90"/>
        </w:rPr>
        <w:t xml:space="preserve"> </w:t>
      </w:r>
      <w:r>
        <w:rPr>
          <w:w w:val="90"/>
        </w:rPr>
        <w:t>свойства,</w:t>
      </w:r>
      <w:r>
        <w:rPr>
          <w:spacing w:val="1"/>
          <w:w w:val="90"/>
        </w:rPr>
        <w:t xml:space="preserve"> </w:t>
      </w:r>
      <w:r>
        <w:rPr>
          <w:w w:val="90"/>
        </w:rPr>
        <w:t>существенные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решения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 xml:space="preserve">художественной </w:t>
      </w:r>
      <w:r>
        <w:rPr>
          <w:w w:val="90"/>
        </w:rPr>
        <w:t>или интеллектуальной</w:t>
      </w:r>
      <w:r>
        <w:rPr>
          <w:spacing w:val="1"/>
          <w:w w:val="90"/>
        </w:rPr>
        <w:t xml:space="preserve"> </w:t>
      </w:r>
      <w:r>
        <w:t>задачи);</w:t>
      </w:r>
    </w:p>
    <w:p>
      <w:pPr>
        <w:pStyle w:val="13"/>
        <w:spacing w:line="225" w:lineRule="auto"/>
        <w:ind w:left="907" w:firstLine="226"/>
      </w:pPr>
      <w:r>
        <w:rPr>
          <w:w w:val="95"/>
        </w:rPr>
        <w:t>б) развитие децентрации – умения</w:t>
      </w:r>
      <w:r>
        <w:rPr>
          <w:spacing w:val="1"/>
          <w:w w:val="95"/>
        </w:rPr>
        <w:t xml:space="preserve"> </w:t>
      </w:r>
      <w:r>
        <w:rPr>
          <w:w w:val="95"/>
        </w:rPr>
        <w:t>менять свою точку зрения в разных</w:t>
      </w:r>
      <w:r>
        <w:rPr>
          <w:spacing w:val="1"/>
          <w:w w:val="95"/>
        </w:rPr>
        <w:t xml:space="preserve"> </w:t>
      </w:r>
      <w:r>
        <w:rPr>
          <w:w w:val="90"/>
        </w:rPr>
        <w:t>ситуациях:</w:t>
      </w:r>
      <w:r>
        <w:rPr>
          <w:spacing w:val="1"/>
          <w:w w:val="90"/>
        </w:rPr>
        <w:t xml:space="preserve"> </w:t>
      </w:r>
      <w:r>
        <w:rPr>
          <w:w w:val="90"/>
        </w:rPr>
        <w:t>при</w:t>
      </w:r>
      <w:r>
        <w:rPr>
          <w:spacing w:val="1"/>
          <w:w w:val="90"/>
        </w:rPr>
        <w:t xml:space="preserve"> </w:t>
      </w:r>
      <w:r>
        <w:rPr>
          <w:w w:val="90"/>
        </w:rPr>
        <w:t>решении</w:t>
      </w:r>
      <w:r>
        <w:rPr>
          <w:spacing w:val="1"/>
          <w:w w:val="90"/>
        </w:rPr>
        <w:t xml:space="preserve"> </w:t>
      </w:r>
      <w:r>
        <w:rPr>
          <w:w w:val="90"/>
        </w:rPr>
        <w:t>наглядных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практических</w:t>
      </w:r>
      <w:r>
        <w:rPr>
          <w:spacing w:val="-9"/>
          <w:w w:val="90"/>
        </w:rPr>
        <w:t xml:space="preserve"> </w:t>
      </w:r>
      <w:r>
        <w:rPr>
          <w:w w:val="90"/>
        </w:rPr>
        <w:t>задач,</w:t>
      </w:r>
      <w:r>
        <w:rPr>
          <w:spacing w:val="-8"/>
          <w:w w:val="90"/>
        </w:rPr>
        <w:t xml:space="preserve"> </w:t>
      </w:r>
      <w:r>
        <w:rPr>
          <w:w w:val="90"/>
        </w:rPr>
        <w:t>в</w:t>
      </w:r>
      <w:r>
        <w:rPr>
          <w:spacing w:val="-9"/>
          <w:w w:val="90"/>
        </w:rPr>
        <w:t xml:space="preserve"> </w:t>
      </w:r>
      <w:r>
        <w:rPr>
          <w:w w:val="90"/>
        </w:rPr>
        <w:t>общении</w:t>
      </w:r>
      <w:r>
        <w:rPr>
          <w:spacing w:val="-8"/>
          <w:w w:val="90"/>
        </w:rPr>
        <w:t xml:space="preserve"> </w:t>
      </w:r>
      <w:r>
        <w:rPr>
          <w:w w:val="90"/>
        </w:rPr>
        <w:t>с</w:t>
      </w:r>
      <w:r>
        <w:rPr>
          <w:spacing w:val="-9"/>
          <w:w w:val="90"/>
        </w:rPr>
        <w:t xml:space="preserve"> </w:t>
      </w:r>
      <w:r>
        <w:rPr>
          <w:w w:val="90"/>
        </w:rPr>
        <w:t>други-</w:t>
      </w:r>
      <w:r>
        <w:rPr>
          <w:spacing w:val="-57"/>
          <w:w w:val="90"/>
        </w:rPr>
        <w:t xml:space="preserve"> </w:t>
      </w:r>
      <w:r>
        <w:rPr>
          <w:w w:val="85"/>
        </w:rPr>
        <w:t>ми детьми и взрослыми и в художествен-</w:t>
      </w:r>
      <w:r>
        <w:rPr>
          <w:spacing w:val="1"/>
          <w:w w:val="85"/>
        </w:rPr>
        <w:t xml:space="preserve"> </w:t>
      </w:r>
      <w:r>
        <w:rPr>
          <w:w w:val="90"/>
        </w:rPr>
        <w:t>но-продуктивной</w:t>
      </w:r>
      <w:r>
        <w:rPr>
          <w:spacing w:val="-7"/>
          <w:w w:val="90"/>
        </w:rPr>
        <w:t xml:space="preserve"> </w:t>
      </w:r>
      <w:r>
        <w:rPr>
          <w:w w:val="90"/>
        </w:rPr>
        <w:t>деятельности;</w:t>
      </w:r>
    </w:p>
    <w:p>
      <w:pPr>
        <w:pStyle w:val="13"/>
        <w:spacing w:line="225" w:lineRule="auto"/>
        <w:ind w:left="907" w:right="2" w:firstLine="226"/>
      </w:pPr>
      <w:r>
        <w:rPr>
          <w:w w:val="90"/>
        </w:rPr>
        <w:t>в) развитие замыслов – умения соз-</w:t>
      </w:r>
      <w:r>
        <w:rPr>
          <w:spacing w:val="1"/>
          <w:w w:val="90"/>
        </w:rPr>
        <w:t xml:space="preserve"> </w:t>
      </w:r>
      <w:r>
        <w:rPr>
          <w:w w:val="90"/>
        </w:rPr>
        <w:t>давать идею будущего продукта и план</w:t>
      </w:r>
      <w:r>
        <w:rPr>
          <w:spacing w:val="1"/>
          <w:w w:val="90"/>
        </w:rPr>
        <w:t xml:space="preserve"> </w:t>
      </w:r>
      <w:r>
        <w:rPr>
          <w:w w:val="90"/>
        </w:rPr>
        <w:t>ее реализации (планирующая функция</w:t>
      </w:r>
      <w:r>
        <w:rPr>
          <w:spacing w:val="1"/>
          <w:w w:val="90"/>
        </w:rPr>
        <w:t xml:space="preserve"> </w:t>
      </w:r>
      <w:r>
        <w:t>мышления).</w:t>
      </w:r>
    </w:p>
    <w:p>
      <w:pPr>
        <w:pStyle w:val="13"/>
        <w:spacing w:line="225" w:lineRule="auto"/>
        <w:ind w:left="907" w:right="2" w:firstLine="226"/>
      </w:pPr>
      <w:r>
        <w:rPr>
          <w:w w:val="90"/>
        </w:rPr>
        <w:t>В настоящее время Е.М. Торшилова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разрабатывает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гипотезу</w:t>
      </w:r>
      <w:r>
        <w:rPr>
          <w:spacing w:val="-9"/>
          <w:w w:val="90"/>
        </w:rPr>
        <w:t xml:space="preserve"> </w:t>
      </w:r>
      <w:r>
        <w:rPr>
          <w:w w:val="90"/>
        </w:rPr>
        <w:t>о</w:t>
      </w:r>
      <w:r>
        <w:rPr>
          <w:spacing w:val="-9"/>
          <w:w w:val="90"/>
        </w:rPr>
        <w:t xml:space="preserve"> </w:t>
      </w:r>
      <w:r>
        <w:rPr>
          <w:w w:val="90"/>
        </w:rPr>
        <w:t>том,</w:t>
      </w:r>
      <w:r>
        <w:rPr>
          <w:spacing w:val="-9"/>
          <w:w w:val="90"/>
        </w:rPr>
        <w:t xml:space="preserve"> </w:t>
      </w:r>
      <w:r>
        <w:rPr>
          <w:w w:val="90"/>
        </w:rPr>
        <w:t>что:</w:t>
      </w:r>
    </w:p>
    <w:p>
      <w:pPr>
        <w:pStyle w:val="22"/>
        <w:numPr>
          <w:ilvl w:val="2"/>
          <w:numId w:val="4"/>
        </w:numPr>
        <w:tabs>
          <w:tab w:val="left" w:pos="1391"/>
        </w:tabs>
        <w:spacing w:before="0" w:after="0" w:line="225" w:lineRule="auto"/>
        <w:ind w:left="907" w:right="0" w:firstLine="226"/>
        <w:jc w:val="both"/>
        <w:rPr>
          <w:sz w:val="22"/>
        </w:rPr>
      </w:pPr>
      <w:r>
        <w:rPr>
          <w:rFonts w:ascii="Arial" w:hAnsi="Arial"/>
          <w:i/>
          <w:w w:val="85"/>
          <w:sz w:val="22"/>
        </w:rPr>
        <w:t>гармоническое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развитие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ребенка</w:t>
      </w:r>
      <w:r>
        <w:rPr>
          <w:w w:val="85"/>
          <w:sz w:val="22"/>
        </w:rPr>
        <w:t>,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активизирующее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образно-чувственную</w:t>
      </w:r>
      <w:r>
        <w:rPr>
          <w:spacing w:val="1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 xml:space="preserve">установку </w:t>
      </w:r>
      <w:r>
        <w:rPr>
          <w:w w:val="90"/>
          <w:sz w:val="22"/>
        </w:rPr>
        <w:t xml:space="preserve">его мировосприятия, </w:t>
      </w:r>
      <w:r>
        <w:rPr>
          <w:rFonts w:ascii="Arial" w:hAnsi="Arial"/>
          <w:i/>
          <w:w w:val="90"/>
          <w:sz w:val="22"/>
        </w:rPr>
        <w:t>способ-</w:t>
      </w:r>
      <w:r>
        <w:rPr>
          <w:rFonts w:ascii="Arial" w:hAnsi="Arial"/>
          <w:i/>
          <w:spacing w:val="-53"/>
          <w:w w:val="90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ствует общему, в том числе интеллек-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туальному, развитию</w:t>
      </w:r>
      <w:r>
        <w:rPr>
          <w:w w:val="85"/>
          <w:sz w:val="22"/>
        </w:rPr>
        <w:t>; 2) раннее эстети-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 xml:space="preserve">ческое развитие и есть </w:t>
      </w:r>
      <w:r>
        <w:rPr>
          <w:rFonts w:ascii="Arial" w:hAnsi="Arial"/>
          <w:i/>
          <w:w w:val="90"/>
          <w:sz w:val="22"/>
        </w:rPr>
        <w:t>универсальное</w:t>
      </w:r>
      <w:r>
        <w:rPr>
          <w:rFonts w:ascii="Arial" w:hAnsi="Arial"/>
          <w:i/>
          <w:spacing w:val="1"/>
          <w:w w:val="90"/>
          <w:sz w:val="22"/>
        </w:rPr>
        <w:t xml:space="preserve"> </w:t>
      </w:r>
      <w:r>
        <w:rPr>
          <w:rFonts w:ascii="Arial" w:hAnsi="Arial"/>
          <w:i/>
          <w:spacing w:val="-1"/>
          <w:w w:val="90"/>
          <w:sz w:val="22"/>
        </w:rPr>
        <w:t xml:space="preserve">развитие ребенка </w:t>
      </w:r>
      <w:r>
        <w:rPr>
          <w:rFonts w:ascii="Arial" w:hAnsi="Arial"/>
          <w:i/>
          <w:w w:val="90"/>
          <w:sz w:val="22"/>
        </w:rPr>
        <w:t>как представителя</w:t>
      </w:r>
      <w:r>
        <w:rPr>
          <w:rFonts w:ascii="Arial" w:hAnsi="Arial"/>
          <w:i/>
          <w:spacing w:val="1"/>
          <w:w w:val="90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рода</w:t>
      </w:r>
      <w:r>
        <w:rPr>
          <w:w w:val="85"/>
          <w:sz w:val="22"/>
        </w:rPr>
        <w:t>, и что результаты тестовых заданий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выявляют,</w:t>
      </w:r>
      <w:r>
        <w:rPr>
          <w:spacing w:val="20"/>
          <w:w w:val="85"/>
          <w:sz w:val="22"/>
        </w:rPr>
        <w:t xml:space="preserve"> </w:t>
      </w:r>
      <w:r>
        <w:rPr>
          <w:w w:val="85"/>
          <w:sz w:val="22"/>
        </w:rPr>
        <w:t>в</w:t>
      </w:r>
      <w:r>
        <w:rPr>
          <w:spacing w:val="20"/>
          <w:w w:val="85"/>
          <w:sz w:val="22"/>
        </w:rPr>
        <w:t xml:space="preserve"> </w:t>
      </w:r>
      <w:r>
        <w:rPr>
          <w:w w:val="85"/>
          <w:sz w:val="22"/>
        </w:rPr>
        <w:t>первую</w:t>
      </w:r>
      <w:r>
        <w:rPr>
          <w:spacing w:val="20"/>
          <w:w w:val="85"/>
          <w:sz w:val="22"/>
        </w:rPr>
        <w:t xml:space="preserve"> </w:t>
      </w:r>
      <w:r>
        <w:rPr>
          <w:w w:val="85"/>
          <w:sz w:val="22"/>
        </w:rPr>
        <w:t>очередь,</w:t>
      </w:r>
      <w:r>
        <w:rPr>
          <w:spacing w:val="20"/>
          <w:w w:val="85"/>
          <w:sz w:val="22"/>
        </w:rPr>
        <w:t xml:space="preserve"> </w:t>
      </w:r>
      <w:r>
        <w:rPr>
          <w:w w:val="85"/>
          <w:sz w:val="22"/>
        </w:rPr>
        <w:t>не</w:t>
      </w:r>
      <w:r>
        <w:rPr>
          <w:spacing w:val="21"/>
          <w:w w:val="85"/>
          <w:sz w:val="22"/>
        </w:rPr>
        <w:t xml:space="preserve"> </w:t>
      </w:r>
      <w:r>
        <w:rPr>
          <w:w w:val="85"/>
          <w:sz w:val="22"/>
        </w:rPr>
        <w:t>знание,</w:t>
      </w:r>
      <w:r>
        <w:rPr>
          <w:spacing w:val="-54"/>
          <w:w w:val="85"/>
          <w:sz w:val="22"/>
        </w:rPr>
        <w:t xml:space="preserve"> </w:t>
      </w:r>
      <w:r>
        <w:rPr>
          <w:w w:val="90"/>
          <w:sz w:val="22"/>
        </w:rPr>
        <w:t>а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отношение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ребенка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к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эстетической</w:t>
      </w:r>
      <w:r>
        <w:rPr>
          <w:spacing w:val="-57"/>
          <w:w w:val="90"/>
          <w:sz w:val="22"/>
        </w:rPr>
        <w:t xml:space="preserve"> </w:t>
      </w:r>
      <w:r>
        <w:rPr>
          <w:sz w:val="22"/>
        </w:rPr>
        <w:t>информации.</w:t>
      </w:r>
    </w:p>
    <w:p>
      <w:pPr>
        <w:pStyle w:val="9"/>
        <w:spacing w:before="74" w:line="228" w:lineRule="auto"/>
        <w:ind w:left="408" w:right="967"/>
      </w:pPr>
      <w:bookmarkStart w:id="8" w:name="_TOC_250009"/>
      <w:r>
        <w:rPr>
          <w:b w:val="0"/>
        </w:rPr>
        <w:br w:type="column"/>
      </w:r>
      <w:r>
        <w:rPr>
          <w:w w:val="85"/>
        </w:rPr>
        <w:t>О</w:t>
      </w:r>
      <w:r>
        <w:rPr>
          <w:spacing w:val="8"/>
          <w:w w:val="85"/>
        </w:rPr>
        <w:t xml:space="preserve"> </w:t>
      </w:r>
      <w:r>
        <w:rPr>
          <w:w w:val="85"/>
        </w:rPr>
        <w:t>способе</w:t>
      </w:r>
      <w:r>
        <w:rPr>
          <w:spacing w:val="8"/>
          <w:w w:val="85"/>
        </w:rPr>
        <w:t xml:space="preserve"> </w:t>
      </w:r>
      <w:r>
        <w:rPr>
          <w:w w:val="85"/>
        </w:rPr>
        <w:t>построения</w:t>
      </w:r>
      <w:r>
        <w:rPr>
          <w:spacing w:val="8"/>
          <w:w w:val="85"/>
        </w:rPr>
        <w:t xml:space="preserve"> </w:t>
      </w:r>
      <w:r>
        <w:rPr>
          <w:w w:val="85"/>
        </w:rPr>
        <w:t>картины</w:t>
      </w:r>
      <w:r>
        <w:rPr>
          <w:spacing w:val="-49"/>
          <w:w w:val="85"/>
        </w:rPr>
        <w:t xml:space="preserve"> </w:t>
      </w:r>
      <w:r>
        <w:rPr>
          <w:w w:val="85"/>
        </w:rPr>
        <w:t>мира</w:t>
      </w:r>
      <w:r>
        <w:rPr>
          <w:spacing w:val="11"/>
          <w:w w:val="85"/>
        </w:rPr>
        <w:t xml:space="preserve"> </w:t>
      </w:r>
      <w:bookmarkEnd w:id="8"/>
      <w:r>
        <w:rPr>
          <w:w w:val="85"/>
        </w:rPr>
        <w:t>ребенком-дошкольником</w:t>
      </w:r>
    </w:p>
    <w:p>
      <w:pPr>
        <w:pStyle w:val="13"/>
        <w:jc w:val="left"/>
        <w:rPr>
          <w:rFonts w:ascii="Arial"/>
          <w:b/>
          <w:sz w:val="21"/>
        </w:rPr>
      </w:pPr>
    </w:p>
    <w:p>
      <w:pPr>
        <w:pStyle w:val="13"/>
        <w:spacing w:line="225" w:lineRule="auto"/>
        <w:ind w:left="182" w:right="901" w:firstLine="226"/>
      </w:pP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методических</w:t>
      </w:r>
      <w:r>
        <w:rPr>
          <w:spacing w:val="1"/>
          <w:w w:val="90"/>
        </w:rPr>
        <w:t xml:space="preserve"> </w:t>
      </w:r>
      <w:r>
        <w:rPr>
          <w:w w:val="90"/>
        </w:rPr>
        <w:t>рекомендациях</w:t>
      </w:r>
      <w:r>
        <w:rPr>
          <w:spacing w:val="1"/>
          <w:w w:val="90"/>
        </w:rPr>
        <w:t xml:space="preserve"> </w:t>
      </w:r>
      <w:r>
        <w:rPr>
          <w:w w:val="90"/>
        </w:rPr>
        <w:t>«О</w:t>
      </w:r>
      <w:r>
        <w:rPr>
          <w:spacing w:val="1"/>
          <w:w w:val="90"/>
        </w:rPr>
        <w:t xml:space="preserve"> </w:t>
      </w:r>
      <w:r>
        <w:rPr>
          <w:w w:val="90"/>
        </w:rPr>
        <w:t>разработке</w:t>
      </w:r>
      <w:r>
        <w:rPr>
          <w:spacing w:val="1"/>
          <w:w w:val="90"/>
        </w:rPr>
        <w:t xml:space="preserve"> </w:t>
      </w:r>
      <w:r>
        <w:rPr>
          <w:w w:val="90"/>
        </w:rPr>
        <w:t>основной</w:t>
      </w:r>
      <w:r>
        <w:rPr>
          <w:spacing w:val="1"/>
          <w:w w:val="90"/>
        </w:rPr>
        <w:t xml:space="preserve"> </w:t>
      </w:r>
      <w:r>
        <w:rPr>
          <w:w w:val="90"/>
        </w:rPr>
        <w:t>общеобразова-</w:t>
      </w:r>
      <w:r>
        <w:rPr>
          <w:spacing w:val="1"/>
          <w:w w:val="90"/>
        </w:rPr>
        <w:t xml:space="preserve"> </w:t>
      </w:r>
      <w:r>
        <w:rPr>
          <w:w w:val="90"/>
        </w:rPr>
        <w:t>тельной программы дошкольного обра-</w:t>
      </w:r>
      <w:r>
        <w:rPr>
          <w:spacing w:val="1"/>
          <w:w w:val="90"/>
        </w:rPr>
        <w:t xml:space="preserve"> </w:t>
      </w:r>
      <w:r>
        <w:rPr>
          <w:w w:val="90"/>
        </w:rPr>
        <w:t>зования» Министерства образования и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науки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России»</w:t>
      </w:r>
      <w:r>
        <w:rPr>
          <w:spacing w:val="-16"/>
          <w:w w:val="90"/>
        </w:rPr>
        <w:t xml:space="preserve"> </w:t>
      </w:r>
      <w:r>
        <w:rPr>
          <w:w w:val="90"/>
        </w:rPr>
        <w:t>(от</w:t>
      </w:r>
      <w:r>
        <w:rPr>
          <w:spacing w:val="-16"/>
          <w:w w:val="90"/>
        </w:rPr>
        <w:t xml:space="preserve"> </w:t>
      </w:r>
      <w:r>
        <w:rPr>
          <w:w w:val="90"/>
        </w:rPr>
        <w:t>21</w:t>
      </w:r>
      <w:r>
        <w:rPr>
          <w:spacing w:val="-16"/>
          <w:w w:val="90"/>
        </w:rPr>
        <w:t xml:space="preserve"> </w:t>
      </w:r>
      <w:r>
        <w:rPr>
          <w:w w:val="90"/>
        </w:rPr>
        <w:t>октября</w:t>
      </w:r>
      <w:r>
        <w:rPr>
          <w:spacing w:val="-16"/>
          <w:w w:val="90"/>
        </w:rPr>
        <w:t xml:space="preserve"> </w:t>
      </w:r>
      <w:r>
        <w:rPr>
          <w:w w:val="90"/>
        </w:rPr>
        <w:t>2010)</w:t>
      </w:r>
      <w:r>
        <w:rPr>
          <w:spacing w:val="-15"/>
          <w:w w:val="90"/>
        </w:rPr>
        <w:t xml:space="preserve"> </w:t>
      </w:r>
      <w:r>
        <w:rPr>
          <w:w w:val="90"/>
        </w:rPr>
        <w:t>гово-</w:t>
      </w:r>
      <w:r>
        <w:rPr>
          <w:spacing w:val="-58"/>
          <w:w w:val="90"/>
        </w:rPr>
        <w:t xml:space="preserve"> </w:t>
      </w:r>
      <w:r>
        <w:rPr>
          <w:w w:val="90"/>
        </w:rPr>
        <w:t>рится о том, что содержание Образова-</w:t>
      </w:r>
      <w:r>
        <w:rPr>
          <w:spacing w:val="-57"/>
          <w:w w:val="90"/>
        </w:rPr>
        <w:t xml:space="preserve"> </w:t>
      </w:r>
      <w:r>
        <w:rPr>
          <w:w w:val="90"/>
        </w:rPr>
        <w:t>тельной программы должно обеспечи-</w:t>
      </w:r>
      <w:r>
        <w:rPr>
          <w:spacing w:val="1"/>
          <w:w w:val="90"/>
        </w:rPr>
        <w:t xml:space="preserve"> </w:t>
      </w:r>
      <w:r>
        <w:rPr>
          <w:w w:val="90"/>
        </w:rPr>
        <w:t>вать формирование целостной картины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 xml:space="preserve">мира, адекватной возрастным </w:t>
      </w:r>
      <w:r>
        <w:rPr>
          <w:spacing w:val="-1"/>
          <w:w w:val="90"/>
        </w:rPr>
        <w:t>особенно-</w:t>
      </w:r>
      <w:r>
        <w:rPr>
          <w:spacing w:val="-57"/>
          <w:w w:val="90"/>
        </w:rPr>
        <w:t xml:space="preserve"> </w:t>
      </w:r>
      <w:r>
        <w:rPr>
          <w:w w:val="85"/>
        </w:rPr>
        <w:t>стям детей</w:t>
      </w:r>
      <w:r>
        <w:rPr>
          <w:spacing w:val="1"/>
          <w:w w:val="85"/>
        </w:rPr>
        <w:t xml:space="preserve"> </w:t>
      </w:r>
      <w:r>
        <w:rPr>
          <w:w w:val="85"/>
        </w:rPr>
        <w:t>дошкольного</w:t>
      </w:r>
      <w:r>
        <w:rPr>
          <w:spacing w:val="1"/>
          <w:w w:val="85"/>
        </w:rPr>
        <w:t xml:space="preserve"> </w:t>
      </w:r>
      <w:r>
        <w:rPr>
          <w:w w:val="85"/>
        </w:rPr>
        <w:t>возраста.</w:t>
      </w:r>
    </w:p>
    <w:p>
      <w:pPr>
        <w:pStyle w:val="13"/>
        <w:spacing w:line="225" w:lineRule="auto"/>
        <w:ind w:left="182" w:right="900" w:firstLine="226"/>
      </w:pPr>
      <w:r>
        <w:rPr>
          <w:rFonts w:ascii="Arial" w:hAnsi="Arial"/>
          <w:i/>
          <w:w w:val="90"/>
        </w:rPr>
        <w:t xml:space="preserve">Картина мира </w:t>
      </w:r>
      <w:r>
        <w:rPr>
          <w:w w:val="90"/>
        </w:rPr>
        <w:t>– это целостное миро-</w:t>
      </w:r>
      <w:r>
        <w:rPr>
          <w:spacing w:val="-57"/>
          <w:w w:val="90"/>
        </w:rPr>
        <w:t xml:space="preserve"> </w:t>
      </w:r>
      <w:r>
        <w:rPr>
          <w:w w:val="90"/>
        </w:rPr>
        <w:t>понимание,</w:t>
      </w:r>
      <w:r>
        <w:rPr>
          <w:spacing w:val="1"/>
          <w:w w:val="90"/>
        </w:rPr>
        <w:t xml:space="preserve"> </w:t>
      </w:r>
      <w:r>
        <w:rPr>
          <w:w w:val="90"/>
        </w:rPr>
        <w:t>интегрирующее</w:t>
      </w:r>
      <w:r>
        <w:rPr>
          <w:spacing w:val="1"/>
          <w:w w:val="90"/>
        </w:rPr>
        <w:t xml:space="preserve"> </w:t>
      </w:r>
      <w:r>
        <w:rPr>
          <w:w w:val="90"/>
        </w:rPr>
        <w:t>знания</w:t>
      </w:r>
      <w:r>
        <w:rPr>
          <w:spacing w:val="1"/>
          <w:w w:val="90"/>
        </w:rPr>
        <w:t xml:space="preserve"> </w:t>
      </w:r>
      <w:r>
        <w:rPr>
          <w:w w:val="90"/>
        </w:rPr>
        <w:t>человека об окружающей действитель-</w:t>
      </w:r>
      <w:r>
        <w:rPr>
          <w:spacing w:val="1"/>
          <w:w w:val="90"/>
        </w:rPr>
        <w:t xml:space="preserve"> </w:t>
      </w:r>
      <w:r>
        <w:rPr>
          <w:w w:val="90"/>
        </w:rPr>
        <w:t>ности и себе самом (как части мирозда-</w:t>
      </w:r>
      <w:r>
        <w:rPr>
          <w:spacing w:val="-58"/>
          <w:w w:val="90"/>
        </w:rPr>
        <w:t xml:space="preserve"> </w:t>
      </w:r>
      <w:r>
        <w:rPr>
          <w:w w:val="90"/>
        </w:rPr>
        <w:t>ния) на основе системного принципа,</w:t>
      </w:r>
      <w:r>
        <w:rPr>
          <w:spacing w:val="1"/>
          <w:w w:val="90"/>
        </w:rPr>
        <w:t xml:space="preserve"> </w:t>
      </w:r>
      <w:r>
        <w:rPr>
          <w:w w:val="90"/>
        </w:rPr>
        <w:t>который</w:t>
      </w:r>
      <w:r>
        <w:rPr>
          <w:spacing w:val="1"/>
          <w:w w:val="90"/>
        </w:rPr>
        <w:t xml:space="preserve"> </w:t>
      </w:r>
      <w:r>
        <w:rPr>
          <w:w w:val="90"/>
        </w:rPr>
        <w:t>определяет</w:t>
      </w:r>
      <w:r>
        <w:rPr>
          <w:spacing w:val="1"/>
          <w:w w:val="90"/>
        </w:rPr>
        <w:t xml:space="preserve"> </w:t>
      </w:r>
      <w:r>
        <w:rPr>
          <w:w w:val="90"/>
        </w:rPr>
        <w:t>мировоззренчес-</w:t>
      </w:r>
      <w:r>
        <w:rPr>
          <w:spacing w:val="1"/>
          <w:w w:val="90"/>
        </w:rPr>
        <w:t xml:space="preserve"> </w:t>
      </w:r>
      <w:r>
        <w:rPr>
          <w:w w:val="85"/>
        </w:rPr>
        <w:t>кую установку, ценностные и поведенче-</w:t>
      </w:r>
      <w:r>
        <w:rPr>
          <w:spacing w:val="1"/>
          <w:w w:val="85"/>
        </w:rPr>
        <w:t xml:space="preserve"> </w:t>
      </w:r>
      <w:r>
        <w:rPr>
          <w:spacing w:val="-1"/>
          <w:w w:val="95"/>
        </w:rPr>
        <w:t xml:space="preserve">ские ориентиры. </w:t>
      </w:r>
      <w:r>
        <w:rPr>
          <w:w w:val="95"/>
        </w:rPr>
        <w:t>В сознании каждого</w:t>
      </w:r>
      <w:r>
        <w:rPr>
          <w:spacing w:val="1"/>
          <w:w w:val="95"/>
        </w:rPr>
        <w:t xml:space="preserve"> </w:t>
      </w:r>
      <w:r>
        <w:rPr>
          <w:w w:val="95"/>
        </w:rPr>
        <w:t>человека</w:t>
      </w:r>
      <w:r>
        <w:rPr>
          <w:spacing w:val="1"/>
          <w:w w:val="95"/>
        </w:rPr>
        <w:t xml:space="preserve"> </w:t>
      </w:r>
      <w:r>
        <w:rPr>
          <w:w w:val="95"/>
        </w:rPr>
        <w:t>картина</w:t>
      </w:r>
      <w:r>
        <w:rPr>
          <w:spacing w:val="1"/>
          <w:w w:val="95"/>
        </w:rPr>
        <w:t xml:space="preserve"> </w:t>
      </w:r>
      <w:r>
        <w:rPr>
          <w:w w:val="95"/>
        </w:rPr>
        <w:t>(или</w:t>
      </w:r>
      <w:r>
        <w:rPr>
          <w:spacing w:val="1"/>
          <w:w w:val="95"/>
        </w:rPr>
        <w:t xml:space="preserve"> </w:t>
      </w:r>
      <w:r>
        <w:rPr>
          <w:w w:val="95"/>
        </w:rPr>
        <w:t>образ)</w:t>
      </w:r>
      <w:r>
        <w:rPr>
          <w:spacing w:val="1"/>
          <w:w w:val="95"/>
        </w:rPr>
        <w:t xml:space="preserve"> </w:t>
      </w:r>
      <w:r>
        <w:rPr>
          <w:w w:val="95"/>
        </w:rPr>
        <w:t>мира</w:t>
      </w:r>
      <w:r>
        <w:rPr>
          <w:spacing w:val="-60"/>
          <w:w w:val="95"/>
        </w:rPr>
        <w:t xml:space="preserve"> </w:t>
      </w:r>
      <w:r>
        <w:rPr>
          <w:w w:val="90"/>
        </w:rPr>
        <w:t>начинает складываться уже в дошколь-</w:t>
      </w:r>
      <w:r>
        <w:rPr>
          <w:spacing w:val="1"/>
          <w:w w:val="90"/>
        </w:rPr>
        <w:t xml:space="preserve"> </w:t>
      </w:r>
      <w:r>
        <w:rPr>
          <w:w w:val="90"/>
        </w:rPr>
        <w:t>ном детстве на основе накапливаемого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познавательного и эстетического опыта,</w:t>
      </w:r>
      <w:r>
        <w:rPr>
          <w:spacing w:val="-57"/>
          <w:w w:val="90"/>
        </w:rPr>
        <w:t xml:space="preserve"> </w:t>
      </w:r>
      <w:r>
        <w:rPr>
          <w:w w:val="90"/>
        </w:rPr>
        <w:t>который выступает как определенным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образом</w:t>
      </w:r>
      <w:r>
        <w:rPr>
          <w:spacing w:val="1"/>
          <w:w w:val="90"/>
        </w:rPr>
        <w:t xml:space="preserve"> </w:t>
      </w:r>
      <w:r>
        <w:rPr>
          <w:w w:val="90"/>
        </w:rPr>
        <w:t>структурированная</w:t>
      </w:r>
      <w:r>
        <w:rPr>
          <w:spacing w:val="1"/>
          <w:w w:val="90"/>
        </w:rPr>
        <w:t xml:space="preserve"> </w:t>
      </w:r>
      <w:r>
        <w:rPr>
          <w:w w:val="90"/>
        </w:rPr>
        <w:t>система</w:t>
      </w:r>
      <w:r>
        <w:rPr>
          <w:spacing w:val="1"/>
          <w:w w:val="90"/>
        </w:rPr>
        <w:t xml:space="preserve"> </w:t>
      </w:r>
      <w:r>
        <w:rPr>
          <w:w w:val="90"/>
        </w:rPr>
        <w:t>всех представлений и знаний, а также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способов </w:t>
      </w:r>
      <w:r>
        <w:rPr>
          <w:w w:val="90"/>
        </w:rPr>
        <w:t>интеллектуальной и практиче-</w:t>
      </w:r>
      <w:r>
        <w:rPr>
          <w:spacing w:val="-57"/>
          <w:w w:val="90"/>
        </w:rPr>
        <w:t xml:space="preserve"> </w:t>
      </w:r>
      <w:r>
        <w:rPr>
          <w:w w:val="95"/>
        </w:rPr>
        <w:t>ской</w:t>
      </w:r>
      <w:r>
        <w:rPr>
          <w:spacing w:val="-11"/>
          <w:w w:val="95"/>
        </w:rPr>
        <w:t xml:space="preserve"> </w:t>
      </w:r>
      <w:r>
        <w:rPr>
          <w:w w:val="95"/>
        </w:rPr>
        <w:t>деятельности.</w:t>
      </w:r>
    </w:p>
    <w:p>
      <w:pPr>
        <w:pStyle w:val="13"/>
        <w:spacing w:line="225" w:lineRule="auto"/>
        <w:ind w:left="182" w:right="900" w:firstLine="226"/>
      </w:pPr>
      <w:r>
        <w:rPr>
          <w:w w:val="90"/>
        </w:rPr>
        <w:t>Выдающийся</w:t>
      </w:r>
      <w:r>
        <w:rPr>
          <w:spacing w:val="1"/>
          <w:w w:val="90"/>
        </w:rPr>
        <w:t xml:space="preserve"> </w:t>
      </w:r>
      <w:r>
        <w:rPr>
          <w:w w:val="90"/>
        </w:rPr>
        <w:t>психолог</w:t>
      </w:r>
      <w:r>
        <w:rPr>
          <w:spacing w:val="1"/>
          <w:w w:val="90"/>
        </w:rPr>
        <w:t xml:space="preserve"> </w:t>
      </w:r>
      <w:r>
        <w:rPr>
          <w:w w:val="90"/>
        </w:rPr>
        <w:t>дошкольного</w:t>
      </w:r>
      <w:r>
        <w:rPr>
          <w:spacing w:val="-57"/>
          <w:w w:val="90"/>
        </w:rPr>
        <w:t xml:space="preserve"> </w:t>
      </w:r>
      <w:r>
        <w:rPr>
          <w:w w:val="90"/>
        </w:rPr>
        <w:t>детства Н.Н. Поддьяков сделал вывод о</w:t>
      </w:r>
      <w:r>
        <w:rPr>
          <w:spacing w:val="-57"/>
          <w:w w:val="90"/>
        </w:rPr>
        <w:t xml:space="preserve"> </w:t>
      </w:r>
      <w:r>
        <w:rPr>
          <w:w w:val="85"/>
        </w:rPr>
        <w:t>том, что одной из важнейших характери-</w:t>
      </w:r>
      <w:r>
        <w:rPr>
          <w:spacing w:val="1"/>
          <w:w w:val="85"/>
        </w:rPr>
        <w:t xml:space="preserve"> </w:t>
      </w:r>
      <w:r>
        <w:rPr>
          <w:w w:val="90"/>
        </w:rPr>
        <w:t>стик мышления как целостного процес-</w:t>
      </w:r>
      <w:r>
        <w:rPr>
          <w:spacing w:val="1"/>
          <w:w w:val="90"/>
        </w:rPr>
        <w:t xml:space="preserve"> </w:t>
      </w:r>
      <w:r>
        <w:rPr>
          <w:w w:val="90"/>
        </w:rPr>
        <w:t>са,</w:t>
      </w:r>
      <w:r>
        <w:rPr>
          <w:spacing w:val="1"/>
          <w:w w:val="90"/>
        </w:rPr>
        <w:t xml:space="preserve"> </w:t>
      </w:r>
      <w:r>
        <w:rPr>
          <w:w w:val="90"/>
        </w:rPr>
        <w:t>выстраивающего</w:t>
      </w:r>
      <w:r>
        <w:rPr>
          <w:spacing w:val="1"/>
          <w:w w:val="90"/>
        </w:rPr>
        <w:t xml:space="preserve"> </w:t>
      </w:r>
      <w:r>
        <w:rPr>
          <w:w w:val="90"/>
        </w:rPr>
        <w:t>картину</w:t>
      </w:r>
      <w:r>
        <w:rPr>
          <w:spacing w:val="1"/>
          <w:w w:val="90"/>
        </w:rPr>
        <w:t xml:space="preserve"> </w:t>
      </w:r>
      <w:r>
        <w:rPr>
          <w:w w:val="90"/>
        </w:rPr>
        <w:t>мира,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является его категориальная </w:t>
      </w:r>
      <w:r>
        <w:rPr>
          <w:w w:val="90"/>
        </w:rPr>
        <w:t>структура.</w:t>
      </w:r>
      <w:r>
        <w:rPr>
          <w:spacing w:val="-57"/>
          <w:w w:val="90"/>
        </w:rPr>
        <w:t xml:space="preserve"> </w:t>
      </w:r>
      <w:r>
        <w:rPr>
          <w:spacing w:val="-1"/>
          <w:w w:val="95"/>
        </w:rPr>
        <w:t>Категории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–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это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наиболее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общие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поня-</w:t>
      </w:r>
      <w:r>
        <w:rPr>
          <w:spacing w:val="-60"/>
          <w:w w:val="95"/>
        </w:rPr>
        <w:t xml:space="preserve"> </w:t>
      </w:r>
      <w:r>
        <w:rPr>
          <w:w w:val="90"/>
        </w:rPr>
        <w:t>тия,</w:t>
      </w:r>
      <w:r>
        <w:rPr>
          <w:spacing w:val="1"/>
          <w:w w:val="90"/>
        </w:rPr>
        <w:t xml:space="preserve"> </w:t>
      </w:r>
      <w:r>
        <w:rPr>
          <w:w w:val="90"/>
        </w:rPr>
        <w:t>отражающие</w:t>
      </w:r>
      <w:r>
        <w:rPr>
          <w:spacing w:val="1"/>
          <w:w w:val="90"/>
        </w:rPr>
        <w:t xml:space="preserve"> </w:t>
      </w:r>
      <w:r>
        <w:rPr>
          <w:w w:val="90"/>
        </w:rPr>
        <w:t>основные</w:t>
      </w:r>
      <w:r>
        <w:rPr>
          <w:spacing w:val="1"/>
          <w:w w:val="90"/>
        </w:rPr>
        <w:t xml:space="preserve"> </w:t>
      </w:r>
      <w:r>
        <w:rPr>
          <w:w w:val="90"/>
        </w:rPr>
        <w:t>свойства,</w:t>
      </w:r>
      <w:r>
        <w:rPr>
          <w:spacing w:val="-57"/>
          <w:w w:val="90"/>
        </w:rPr>
        <w:t xml:space="preserve"> </w:t>
      </w:r>
      <w:r>
        <w:rPr>
          <w:w w:val="85"/>
        </w:rPr>
        <w:t>взаимосвязи и закономерности реально-</w:t>
      </w:r>
      <w:r>
        <w:rPr>
          <w:spacing w:val="1"/>
          <w:w w:val="85"/>
        </w:rPr>
        <w:t xml:space="preserve"> </w:t>
      </w:r>
      <w:r>
        <w:rPr>
          <w:w w:val="85"/>
        </w:rPr>
        <w:t>го мира (С.Л. Рубинштейн), которые слу-</w:t>
      </w:r>
      <w:r>
        <w:rPr>
          <w:spacing w:val="1"/>
          <w:w w:val="85"/>
        </w:rPr>
        <w:t xml:space="preserve"> </w:t>
      </w:r>
      <w:r>
        <w:rPr>
          <w:w w:val="90"/>
        </w:rPr>
        <w:t>жат средством обобщения познаватель-</w:t>
      </w:r>
      <w:r>
        <w:rPr>
          <w:spacing w:val="-57"/>
          <w:w w:val="90"/>
        </w:rPr>
        <w:t xml:space="preserve"> </w:t>
      </w:r>
      <w:r>
        <w:rPr>
          <w:w w:val="90"/>
        </w:rPr>
        <w:t>ного и эстетического опыта человека. К</w:t>
      </w:r>
      <w:r>
        <w:rPr>
          <w:spacing w:val="-57"/>
          <w:w w:val="90"/>
        </w:rPr>
        <w:t xml:space="preserve"> </w:t>
      </w:r>
      <w:r>
        <w:rPr>
          <w:w w:val="90"/>
        </w:rPr>
        <w:t>ним</w:t>
      </w:r>
      <w:r>
        <w:rPr>
          <w:spacing w:val="1"/>
          <w:w w:val="90"/>
        </w:rPr>
        <w:t xml:space="preserve"> </w:t>
      </w:r>
      <w:r>
        <w:rPr>
          <w:w w:val="90"/>
        </w:rPr>
        <w:t>относятся</w:t>
      </w:r>
      <w:r>
        <w:rPr>
          <w:spacing w:val="1"/>
          <w:w w:val="90"/>
        </w:rPr>
        <w:t xml:space="preserve"> </w:t>
      </w:r>
      <w:r>
        <w:rPr>
          <w:w w:val="90"/>
        </w:rPr>
        <w:t>такие</w:t>
      </w:r>
      <w:r>
        <w:rPr>
          <w:spacing w:val="1"/>
          <w:w w:val="90"/>
        </w:rPr>
        <w:t xml:space="preserve"> </w:t>
      </w:r>
      <w:r>
        <w:rPr>
          <w:w w:val="90"/>
        </w:rPr>
        <w:t>универсальные</w:t>
      </w:r>
      <w:r>
        <w:rPr>
          <w:spacing w:val="1"/>
          <w:w w:val="90"/>
        </w:rPr>
        <w:t xml:space="preserve"> </w:t>
      </w:r>
      <w:r>
        <w:rPr>
          <w:w w:val="85"/>
        </w:rPr>
        <w:t>понятия, как: форма и содержание, про-</w:t>
      </w:r>
      <w:r>
        <w:rPr>
          <w:spacing w:val="1"/>
          <w:w w:val="85"/>
        </w:rPr>
        <w:t xml:space="preserve"> </w:t>
      </w:r>
      <w:r>
        <w:rPr>
          <w:w w:val="90"/>
        </w:rPr>
        <w:t>странство и время, движение и состоя-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ние,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количество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качество,</w:t>
      </w:r>
      <w:r>
        <w:rPr>
          <w:spacing w:val="-8"/>
          <w:w w:val="90"/>
        </w:rPr>
        <w:t xml:space="preserve"> </w:t>
      </w:r>
      <w:r>
        <w:rPr>
          <w:w w:val="90"/>
        </w:rPr>
        <w:t>структура</w:t>
      </w:r>
      <w:r>
        <w:rPr>
          <w:spacing w:val="-8"/>
          <w:w w:val="90"/>
        </w:rPr>
        <w:t xml:space="preserve"> </w:t>
      </w:r>
      <w:r>
        <w:rPr>
          <w:w w:val="90"/>
        </w:rPr>
        <w:t>и</w:t>
      </w:r>
      <w:r>
        <w:rPr>
          <w:spacing w:val="-58"/>
          <w:w w:val="90"/>
        </w:rPr>
        <w:t xml:space="preserve"> </w:t>
      </w:r>
      <w:r>
        <w:rPr>
          <w:w w:val="85"/>
        </w:rPr>
        <w:t>развитие, причина и следствие, живое и</w:t>
      </w:r>
      <w:r>
        <w:rPr>
          <w:spacing w:val="1"/>
          <w:w w:val="85"/>
        </w:rPr>
        <w:t xml:space="preserve"> </w:t>
      </w:r>
      <w:r>
        <w:rPr>
          <w:w w:val="90"/>
        </w:rPr>
        <w:t>неживое</w:t>
      </w:r>
      <w:r>
        <w:rPr>
          <w:spacing w:val="-6"/>
          <w:w w:val="90"/>
        </w:rPr>
        <w:t xml:space="preserve"> </w:t>
      </w:r>
      <w:r>
        <w:rPr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w w:val="90"/>
        </w:rPr>
        <w:t>многие</w:t>
      </w:r>
      <w:r>
        <w:rPr>
          <w:spacing w:val="-6"/>
          <w:w w:val="90"/>
        </w:rPr>
        <w:t xml:space="preserve"> </w:t>
      </w:r>
      <w:r>
        <w:rPr>
          <w:w w:val="90"/>
        </w:rPr>
        <w:t>другие.</w:t>
      </w:r>
    </w:p>
    <w:p>
      <w:pPr>
        <w:spacing w:after="0" w:line="225" w:lineRule="auto"/>
        <w:sectPr>
          <w:footerReference r:id="rId14" w:type="default"/>
          <w:pgSz w:w="18710" w:h="13330" w:orient="landscape"/>
          <w:pgMar w:top="760" w:right="0" w:bottom="860" w:left="0" w:header="0" w:footer="674" w:gutter="0"/>
          <w:cols w:equalWidth="0" w:num="4">
            <w:col w:w="4626" w:space="40"/>
            <w:col w:w="3941" w:space="634"/>
            <w:col w:w="4626" w:space="39"/>
            <w:col w:w="4804"/>
          </w:cols>
        </w:sectPr>
      </w:pPr>
    </w:p>
    <w:p>
      <w:pPr>
        <w:pStyle w:val="13"/>
        <w:spacing w:before="76" w:line="225" w:lineRule="auto"/>
        <w:ind w:left="907" w:right="1" w:firstLine="226"/>
      </w:pPr>
      <w:r>
        <w:rPr>
          <w:w w:val="90"/>
        </w:rPr>
        <w:t>Начальные</w:t>
      </w:r>
      <w:r>
        <w:rPr>
          <w:spacing w:val="1"/>
          <w:w w:val="90"/>
        </w:rPr>
        <w:t xml:space="preserve"> </w:t>
      </w:r>
      <w:r>
        <w:rPr>
          <w:w w:val="90"/>
        </w:rPr>
        <w:t>формы</w:t>
      </w:r>
      <w:r>
        <w:rPr>
          <w:spacing w:val="1"/>
          <w:w w:val="90"/>
        </w:rPr>
        <w:t xml:space="preserve"> </w:t>
      </w:r>
      <w:r>
        <w:rPr>
          <w:w w:val="90"/>
        </w:rPr>
        <w:t>категориального</w:t>
      </w:r>
      <w:r>
        <w:rPr>
          <w:spacing w:val="1"/>
          <w:w w:val="90"/>
        </w:rPr>
        <w:t xml:space="preserve"> </w:t>
      </w:r>
      <w:r>
        <w:rPr>
          <w:w w:val="95"/>
        </w:rPr>
        <w:t>строя</w:t>
      </w:r>
      <w:r>
        <w:rPr>
          <w:spacing w:val="1"/>
          <w:w w:val="95"/>
        </w:rPr>
        <w:t xml:space="preserve"> </w:t>
      </w:r>
      <w:r>
        <w:rPr>
          <w:w w:val="95"/>
        </w:rPr>
        <w:t>мышления</w:t>
      </w:r>
      <w:r>
        <w:rPr>
          <w:spacing w:val="1"/>
          <w:w w:val="95"/>
        </w:rPr>
        <w:t xml:space="preserve"> </w:t>
      </w:r>
      <w:r>
        <w:rPr>
          <w:w w:val="95"/>
        </w:rPr>
        <w:t>возникают</w:t>
      </w:r>
      <w:r>
        <w:rPr>
          <w:spacing w:val="1"/>
          <w:w w:val="95"/>
        </w:rPr>
        <w:t xml:space="preserve"> </w:t>
      </w:r>
      <w:r>
        <w:rPr>
          <w:w w:val="95"/>
        </w:rPr>
        <w:t>уже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0"/>
        </w:rPr>
        <w:t>дошкольном детстве и начинают играть</w:t>
      </w:r>
      <w:r>
        <w:rPr>
          <w:spacing w:val="-57"/>
          <w:w w:val="90"/>
        </w:rPr>
        <w:t xml:space="preserve"> </w:t>
      </w:r>
      <w:r>
        <w:rPr>
          <w:w w:val="90"/>
        </w:rPr>
        <w:t>важную роль в общем развитии детей.</w:t>
      </w:r>
      <w:r>
        <w:rPr>
          <w:spacing w:val="1"/>
          <w:w w:val="90"/>
        </w:rPr>
        <w:t xml:space="preserve"> </w:t>
      </w:r>
      <w:r>
        <w:rPr>
          <w:w w:val="85"/>
        </w:rPr>
        <w:t>Они могут рассматриваться как «узловые</w:t>
      </w:r>
      <w:r>
        <w:rPr>
          <w:spacing w:val="1"/>
          <w:w w:val="85"/>
        </w:rPr>
        <w:t xml:space="preserve"> </w:t>
      </w:r>
      <w:r>
        <w:rPr>
          <w:w w:val="90"/>
        </w:rPr>
        <w:t>точки» (Н.Н. Поддьяков) умственного,</w:t>
      </w:r>
      <w:r>
        <w:rPr>
          <w:spacing w:val="1"/>
          <w:w w:val="90"/>
        </w:rPr>
        <w:t xml:space="preserve"> </w:t>
      </w:r>
      <w:r>
        <w:rPr>
          <w:w w:val="85"/>
        </w:rPr>
        <w:t>нравственного и эстетического развития</w:t>
      </w:r>
      <w:r>
        <w:rPr>
          <w:spacing w:val="1"/>
          <w:w w:val="85"/>
        </w:rPr>
        <w:t xml:space="preserve"> </w:t>
      </w:r>
      <w:r>
        <w:rPr>
          <w:w w:val="90"/>
        </w:rPr>
        <w:t>ребенка, образуя своеобразный каркас</w:t>
      </w:r>
      <w:r>
        <w:rPr>
          <w:spacing w:val="1"/>
          <w:w w:val="90"/>
        </w:rPr>
        <w:t xml:space="preserve"> </w:t>
      </w:r>
      <w:r>
        <w:rPr>
          <w:w w:val="85"/>
        </w:rPr>
        <w:t>интеллектуально-нравственной</w:t>
      </w:r>
      <w:r>
        <w:rPr>
          <w:spacing w:val="1"/>
          <w:w w:val="85"/>
        </w:rPr>
        <w:t xml:space="preserve"> </w:t>
      </w:r>
      <w:r>
        <w:rPr>
          <w:w w:val="85"/>
        </w:rPr>
        <w:t>сферы,</w:t>
      </w:r>
      <w:r>
        <w:rPr>
          <w:spacing w:val="-54"/>
          <w:w w:val="85"/>
        </w:rPr>
        <w:t xml:space="preserve"> </w:t>
      </w:r>
      <w:r>
        <w:rPr>
          <w:w w:val="90"/>
        </w:rPr>
        <w:t>который и определяет специфику вос-</w:t>
      </w:r>
      <w:r>
        <w:rPr>
          <w:spacing w:val="1"/>
          <w:w w:val="90"/>
        </w:rPr>
        <w:t xml:space="preserve"> </w:t>
      </w:r>
      <w:r>
        <w:rPr>
          <w:w w:val="95"/>
        </w:rPr>
        <w:t>приятия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понимания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окружающего</w:t>
      </w:r>
      <w:r>
        <w:rPr>
          <w:spacing w:val="-60"/>
          <w:w w:val="95"/>
        </w:rPr>
        <w:t xml:space="preserve"> </w:t>
      </w:r>
      <w:r>
        <w:t>мира.</w:t>
      </w:r>
    </w:p>
    <w:p>
      <w:pPr>
        <w:pStyle w:val="13"/>
        <w:spacing w:line="225" w:lineRule="auto"/>
        <w:ind w:left="907" w:firstLine="226"/>
      </w:pPr>
      <w:r>
        <w:rPr>
          <w:w w:val="90"/>
        </w:rPr>
        <w:t>Основной способ построения целост-</w:t>
      </w:r>
      <w:r>
        <w:rPr>
          <w:spacing w:val="-57"/>
          <w:w w:val="90"/>
        </w:rPr>
        <w:t xml:space="preserve"> </w:t>
      </w:r>
      <w:r>
        <w:rPr>
          <w:w w:val="90"/>
        </w:rPr>
        <w:t>ной картины мира в сознании ребенка-</w:t>
      </w:r>
      <w:r>
        <w:rPr>
          <w:spacing w:val="1"/>
          <w:w w:val="90"/>
        </w:rPr>
        <w:t xml:space="preserve"> </w:t>
      </w:r>
      <w:r>
        <w:rPr>
          <w:w w:val="90"/>
        </w:rPr>
        <w:t>дошкольника – это эмпирическое обоб-</w:t>
      </w:r>
      <w:r>
        <w:rPr>
          <w:spacing w:val="1"/>
          <w:w w:val="90"/>
        </w:rPr>
        <w:t xml:space="preserve"> </w:t>
      </w:r>
      <w:r>
        <w:rPr>
          <w:w w:val="85"/>
        </w:rPr>
        <w:t>щение как осмысление и структурирова-</w:t>
      </w:r>
      <w:r>
        <w:rPr>
          <w:spacing w:val="1"/>
          <w:w w:val="85"/>
        </w:rPr>
        <w:t xml:space="preserve"> </w:t>
      </w:r>
      <w:r>
        <w:rPr>
          <w:w w:val="90"/>
        </w:rPr>
        <w:t>ние чувственного опыта. Эмпирические</w:t>
      </w:r>
      <w:r>
        <w:rPr>
          <w:spacing w:val="-57"/>
          <w:w w:val="90"/>
        </w:rPr>
        <w:t xml:space="preserve"> </w:t>
      </w:r>
      <w:r>
        <w:rPr>
          <w:w w:val="90"/>
        </w:rPr>
        <w:t>знания фиксируются в наглядных пред-</w:t>
      </w:r>
      <w:r>
        <w:rPr>
          <w:spacing w:val="-57"/>
          <w:w w:val="90"/>
        </w:rPr>
        <w:t xml:space="preserve"> </w:t>
      </w:r>
      <w:r>
        <w:rPr>
          <w:w w:val="90"/>
        </w:rPr>
        <w:t>ставлениях, а их обобщение осуществ-</w:t>
      </w:r>
      <w:r>
        <w:rPr>
          <w:spacing w:val="1"/>
          <w:w w:val="90"/>
        </w:rPr>
        <w:t xml:space="preserve"> </w:t>
      </w:r>
      <w:r>
        <w:rPr>
          <w:w w:val="90"/>
        </w:rPr>
        <w:t>ляется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помощью</w:t>
      </w:r>
      <w:r>
        <w:rPr>
          <w:spacing w:val="1"/>
          <w:w w:val="90"/>
        </w:rPr>
        <w:t xml:space="preserve"> </w:t>
      </w:r>
      <w:r>
        <w:rPr>
          <w:w w:val="90"/>
        </w:rPr>
        <w:t>образных</w:t>
      </w:r>
      <w:r>
        <w:rPr>
          <w:spacing w:val="1"/>
          <w:w w:val="90"/>
        </w:rPr>
        <w:t xml:space="preserve"> </w:t>
      </w:r>
      <w:r>
        <w:rPr>
          <w:w w:val="90"/>
        </w:rPr>
        <w:t>средств</w:t>
      </w:r>
      <w:r>
        <w:rPr>
          <w:spacing w:val="1"/>
          <w:w w:val="90"/>
        </w:rPr>
        <w:t xml:space="preserve"> </w:t>
      </w:r>
      <w:r>
        <w:rPr>
          <w:w w:val="90"/>
        </w:rPr>
        <w:t>познания.</w:t>
      </w:r>
      <w:r>
        <w:rPr>
          <w:spacing w:val="1"/>
          <w:w w:val="90"/>
        </w:rPr>
        <w:t xml:space="preserve"> </w:t>
      </w:r>
      <w:r>
        <w:rPr>
          <w:w w:val="90"/>
        </w:rPr>
        <w:t>Поэтому</w:t>
      </w:r>
      <w:r>
        <w:rPr>
          <w:spacing w:val="1"/>
          <w:w w:val="90"/>
        </w:rPr>
        <w:t xml:space="preserve"> </w:t>
      </w:r>
      <w:r>
        <w:rPr>
          <w:w w:val="90"/>
        </w:rPr>
        <w:t>особое</w:t>
      </w:r>
      <w:r>
        <w:rPr>
          <w:spacing w:val="1"/>
          <w:w w:val="90"/>
        </w:rPr>
        <w:t xml:space="preserve"> </w:t>
      </w:r>
      <w:r>
        <w:rPr>
          <w:w w:val="90"/>
        </w:rPr>
        <w:t>значение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 xml:space="preserve">имеет организация </w:t>
      </w:r>
      <w:r>
        <w:rPr>
          <w:w w:val="90"/>
        </w:rPr>
        <w:t>эстетического опыта</w:t>
      </w:r>
      <w:r>
        <w:rPr>
          <w:spacing w:val="-57"/>
          <w:w w:val="90"/>
        </w:rPr>
        <w:t xml:space="preserve"> </w:t>
      </w:r>
      <w:r>
        <w:rPr>
          <w:w w:val="85"/>
        </w:rPr>
        <w:t>ребенка, который близкие ему взрослые</w:t>
      </w:r>
      <w:r>
        <w:rPr>
          <w:spacing w:val="1"/>
          <w:w w:val="85"/>
        </w:rPr>
        <w:t xml:space="preserve"> </w:t>
      </w:r>
      <w:r>
        <w:rPr>
          <w:w w:val="90"/>
        </w:rPr>
        <w:t>(родители,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педагоги)</w:t>
      </w:r>
      <w:r>
        <w:rPr>
          <w:spacing w:val="1"/>
          <w:w w:val="90"/>
        </w:rPr>
        <w:t xml:space="preserve"> </w:t>
      </w:r>
      <w:r>
        <w:rPr>
          <w:w w:val="90"/>
        </w:rPr>
        <w:t>помогают</w:t>
      </w:r>
      <w:r>
        <w:rPr>
          <w:spacing w:val="1"/>
          <w:w w:val="90"/>
        </w:rPr>
        <w:t xml:space="preserve"> </w:t>
      </w:r>
      <w:r>
        <w:rPr>
          <w:w w:val="90"/>
        </w:rPr>
        <w:t>обоб-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щить и зафиксировать в виде культурно-</w:t>
      </w:r>
      <w:r>
        <w:rPr>
          <w:spacing w:val="-57"/>
          <w:w w:val="90"/>
        </w:rPr>
        <w:t xml:space="preserve"> </w:t>
      </w:r>
      <w:r>
        <w:rPr>
          <w:w w:val="85"/>
        </w:rPr>
        <w:t>го наглядного средства: эталона, симво-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ла, условного заместителя, </w:t>
      </w:r>
      <w:r>
        <w:rPr>
          <w:w w:val="90"/>
        </w:rPr>
        <w:t>модели и, в</w:t>
      </w:r>
      <w:r>
        <w:rPr>
          <w:spacing w:val="-57"/>
          <w:w w:val="90"/>
        </w:rPr>
        <w:t xml:space="preserve"> </w:t>
      </w:r>
      <w:r>
        <w:rPr>
          <w:w w:val="90"/>
        </w:rPr>
        <w:t>первую</w:t>
      </w:r>
      <w:r>
        <w:rPr>
          <w:spacing w:val="1"/>
          <w:w w:val="90"/>
        </w:rPr>
        <w:t xml:space="preserve"> </w:t>
      </w:r>
      <w:r>
        <w:rPr>
          <w:w w:val="90"/>
        </w:rPr>
        <w:t>очередь,</w:t>
      </w:r>
      <w:r>
        <w:rPr>
          <w:spacing w:val="1"/>
          <w:w w:val="90"/>
        </w:rPr>
        <w:t xml:space="preserve"> </w:t>
      </w:r>
      <w:r>
        <w:rPr>
          <w:w w:val="90"/>
        </w:rPr>
        <w:t>–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художественного</w:t>
      </w:r>
      <w:r>
        <w:rPr>
          <w:spacing w:val="-57"/>
          <w:w w:val="90"/>
        </w:rPr>
        <w:t xml:space="preserve"> </w:t>
      </w:r>
      <w:r>
        <w:t>образа.</w:t>
      </w:r>
    </w:p>
    <w:p>
      <w:pPr>
        <w:pStyle w:val="13"/>
        <w:spacing w:line="225" w:lineRule="auto"/>
        <w:ind w:left="907" w:right="1" w:firstLine="226"/>
      </w:pPr>
      <w:r>
        <w:rPr>
          <w:w w:val="90"/>
        </w:rPr>
        <w:t>В дошкольном возрасте происходит</w:t>
      </w:r>
      <w:r>
        <w:rPr>
          <w:spacing w:val="1"/>
          <w:w w:val="90"/>
        </w:rPr>
        <w:t xml:space="preserve"> </w:t>
      </w:r>
      <w:r>
        <w:rPr>
          <w:w w:val="90"/>
        </w:rPr>
        <w:t>интенсивное формирование начальных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форм таких </w:t>
      </w:r>
      <w:r>
        <w:rPr>
          <w:w w:val="90"/>
        </w:rPr>
        <w:t>фундаментальных понятий,</w:t>
      </w:r>
      <w:r>
        <w:rPr>
          <w:spacing w:val="-57"/>
          <w:w w:val="90"/>
        </w:rPr>
        <w:t xml:space="preserve"> </w:t>
      </w:r>
      <w:r>
        <w:rPr>
          <w:w w:val="90"/>
        </w:rPr>
        <w:t>как пространство и время, движение и</w:t>
      </w:r>
      <w:r>
        <w:rPr>
          <w:spacing w:val="1"/>
          <w:w w:val="90"/>
        </w:rPr>
        <w:t xml:space="preserve"> </w:t>
      </w:r>
      <w:r>
        <w:rPr>
          <w:w w:val="90"/>
        </w:rPr>
        <w:t>покой, изменение и развитие, живое и</w:t>
      </w:r>
      <w:r>
        <w:rPr>
          <w:spacing w:val="1"/>
          <w:w w:val="90"/>
        </w:rPr>
        <w:t xml:space="preserve"> </w:t>
      </w:r>
      <w:r>
        <w:rPr>
          <w:w w:val="85"/>
        </w:rPr>
        <w:t>неживое, строение вещества, количество</w:t>
      </w:r>
      <w:r>
        <w:rPr>
          <w:spacing w:val="1"/>
          <w:w w:val="85"/>
        </w:rPr>
        <w:t xml:space="preserve"> </w:t>
      </w:r>
      <w:r>
        <w:rPr>
          <w:spacing w:val="-1"/>
          <w:w w:val="95"/>
        </w:rPr>
        <w:t>и качество и др. Хотя представления</w:t>
      </w:r>
      <w:r>
        <w:rPr>
          <w:w w:val="95"/>
        </w:rPr>
        <w:t xml:space="preserve"> </w:t>
      </w:r>
      <w:r>
        <w:rPr>
          <w:w w:val="90"/>
        </w:rPr>
        <w:t>детей об основных свойствах и отноше-</w:t>
      </w:r>
      <w:r>
        <w:rPr>
          <w:spacing w:val="-57"/>
          <w:w w:val="90"/>
        </w:rPr>
        <w:t xml:space="preserve"> </w:t>
      </w:r>
      <w:r>
        <w:rPr>
          <w:w w:val="90"/>
        </w:rPr>
        <w:t>ниях объективного мира еще неопреде-</w:t>
      </w:r>
      <w:r>
        <w:rPr>
          <w:spacing w:val="-57"/>
          <w:w w:val="90"/>
        </w:rPr>
        <w:t xml:space="preserve"> </w:t>
      </w:r>
      <w:r>
        <w:rPr>
          <w:w w:val="85"/>
        </w:rPr>
        <w:t>ленны, диффузны, не совсем отчетливы,</w:t>
      </w:r>
      <w:r>
        <w:rPr>
          <w:spacing w:val="1"/>
          <w:w w:val="85"/>
        </w:rPr>
        <w:t xml:space="preserve"> </w:t>
      </w:r>
      <w:r>
        <w:rPr>
          <w:spacing w:val="-1"/>
          <w:w w:val="95"/>
        </w:rPr>
        <w:t>но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даже</w:t>
      </w:r>
      <w:r>
        <w:rPr>
          <w:spacing w:val="-10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таком</w:t>
      </w:r>
      <w:r>
        <w:rPr>
          <w:spacing w:val="-10"/>
          <w:w w:val="95"/>
        </w:rPr>
        <w:t xml:space="preserve"> </w:t>
      </w:r>
      <w:r>
        <w:rPr>
          <w:w w:val="95"/>
        </w:rPr>
        <w:t>виде</w:t>
      </w:r>
      <w:r>
        <w:rPr>
          <w:spacing w:val="-10"/>
          <w:w w:val="95"/>
        </w:rPr>
        <w:t xml:space="preserve"> </w:t>
      </w:r>
      <w:r>
        <w:rPr>
          <w:w w:val="95"/>
        </w:rPr>
        <w:t>они</w:t>
      </w:r>
      <w:r>
        <w:rPr>
          <w:spacing w:val="-10"/>
          <w:w w:val="95"/>
        </w:rPr>
        <w:t xml:space="preserve"> </w:t>
      </w:r>
      <w:r>
        <w:rPr>
          <w:w w:val="95"/>
        </w:rPr>
        <w:t>играют</w:t>
      </w:r>
      <w:r>
        <w:rPr>
          <w:spacing w:val="-10"/>
          <w:w w:val="95"/>
        </w:rPr>
        <w:t xml:space="preserve"> </w:t>
      </w:r>
      <w:r>
        <w:rPr>
          <w:w w:val="95"/>
        </w:rPr>
        <w:t>важ-</w:t>
      </w:r>
      <w:r>
        <w:rPr>
          <w:spacing w:val="-60"/>
          <w:w w:val="95"/>
        </w:rPr>
        <w:t xml:space="preserve"> </w:t>
      </w:r>
      <w:r>
        <w:rPr>
          <w:w w:val="90"/>
        </w:rPr>
        <w:t>ную роль в общей организации мышле-</w:t>
      </w:r>
      <w:r>
        <w:rPr>
          <w:spacing w:val="1"/>
          <w:w w:val="90"/>
        </w:rPr>
        <w:t xml:space="preserve"> </w:t>
      </w:r>
      <w:r>
        <w:rPr>
          <w:w w:val="90"/>
        </w:rPr>
        <w:t>ния детей и тем самым способствуют</w:t>
      </w:r>
      <w:r>
        <w:rPr>
          <w:spacing w:val="1"/>
          <w:w w:val="90"/>
        </w:rPr>
        <w:t xml:space="preserve"> </w:t>
      </w:r>
      <w:r>
        <w:rPr>
          <w:w w:val="85"/>
        </w:rPr>
        <w:t>построению картины мира. При этом глу-</w:t>
      </w:r>
      <w:r>
        <w:rPr>
          <w:spacing w:val="1"/>
          <w:w w:val="85"/>
        </w:rPr>
        <w:t xml:space="preserve"> </w:t>
      </w:r>
      <w:r>
        <w:rPr>
          <w:w w:val="90"/>
        </w:rPr>
        <w:t>бина и широта взаимодействий ребенка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с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окружающим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миром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определяются</w:t>
      </w:r>
      <w:r>
        <w:rPr>
          <w:spacing w:val="-9"/>
          <w:w w:val="90"/>
        </w:rPr>
        <w:t xml:space="preserve"> </w:t>
      </w:r>
      <w:r>
        <w:rPr>
          <w:w w:val="90"/>
        </w:rPr>
        <w:t>его</w:t>
      </w:r>
      <w:r>
        <w:rPr>
          <w:spacing w:val="-57"/>
          <w:w w:val="90"/>
        </w:rPr>
        <w:t xml:space="preserve"> </w:t>
      </w:r>
      <w:r>
        <w:rPr>
          <w:w w:val="85"/>
        </w:rPr>
        <w:t>общим отношением к этому миру, общим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подходом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к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его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восприятию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w w:val="90"/>
        </w:rPr>
        <w:t>освоению.</w:t>
      </w:r>
      <w:r>
        <w:rPr>
          <w:spacing w:val="-57"/>
          <w:w w:val="90"/>
        </w:rPr>
        <w:t xml:space="preserve"> </w:t>
      </w:r>
      <w:r>
        <w:rPr>
          <w:w w:val="90"/>
        </w:rPr>
        <w:t>Для</w:t>
      </w:r>
      <w:r>
        <w:rPr>
          <w:spacing w:val="5"/>
          <w:w w:val="90"/>
        </w:rPr>
        <w:t xml:space="preserve"> </w:t>
      </w:r>
      <w:r>
        <w:rPr>
          <w:w w:val="90"/>
        </w:rPr>
        <w:t>сравнения</w:t>
      </w:r>
      <w:r>
        <w:rPr>
          <w:spacing w:val="5"/>
          <w:w w:val="90"/>
        </w:rPr>
        <w:t xml:space="preserve"> </w:t>
      </w:r>
      <w:r>
        <w:rPr>
          <w:w w:val="90"/>
        </w:rPr>
        <w:t>необходимо</w:t>
      </w:r>
      <w:r>
        <w:rPr>
          <w:spacing w:val="5"/>
          <w:w w:val="90"/>
        </w:rPr>
        <w:t xml:space="preserve"> </w:t>
      </w:r>
      <w:r>
        <w:rPr>
          <w:w w:val="90"/>
        </w:rPr>
        <w:t>заметить,</w:t>
      </w:r>
    </w:p>
    <w:p>
      <w:pPr>
        <w:pStyle w:val="13"/>
        <w:spacing w:before="76" w:line="225" w:lineRule="auto"/>
        <w:ind w:left="182" w:right="41"/>
      </w:pPr>
      <w:r>
        <w:br w:type="column"/>
      </w:r>
      <w:r>
        <w:rPr>
          <w:w w:val="95"/>
        </w:rPr>
        <w:t>что в школьном возрасте построение</w:t>
      </w:r>
      <w:r>
        <w:rPr>
          <w:spacing w:val="1"/>
          <w:w w:val="95"/>
        </w:rPr>
        <w:t xml:space="preserve"> </w:t>
      </w:r>
      <w:r>
        <w:rPr>
          <w:w w:val="85"/>
        </w:rPr>
        <w:t>картины мира осуществляется на основе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теоретического</w:t>
      </w:r>
      <w:r>
        <w:rPr>
          <w:spacing w:val="-9"/>
          <w:w w:val="90"/>
        </w:rPr>
        <w:t xml:space="preserve"> </w:t>
      </w:r>
      <w:r>
        <w:rPr>
          <w:w w:val="90"/>
        </w:rPr>
        <w:t>обобщения,</w:t>
      </w:r>
      <w:r>
        <w:rPr>
          <w:spacing w:val="-9"/>
          <w:w w:val="90"/>
        </w:rPr>
        <w:t xml:space="preserve"> </w:t>
      </w:r>
      <w:r>
        <w:rPr>
          <w:w w:val="90"/>
        </w:rPr>
        <w:t>для</w:t>
      </w:r>
      <w:r>
        <w:rPr>
          <w:spacing w:val="-8"/>
          <w:w w:val="90"/>
        </w:rPr>
        <w:t xml:space="preserve"> </w:t>
      </w:r>
      <w:r>
        <w:rPr>
          <w:w w:val="90"/>
        </w:rPr>
        <w:t>которо-</w:t>
      </w:r>
      <w:r>
        <w:rPr>
          <w:spacing w:val="-57"/>
          <w:w w:val="90"/>
        </w:rPr>
        <w:t xml:space="preserve"> </w:t>
      </w:r>
      <w:r>
        <w:rPr>
          <w:spacing w:val="-1"/>
          <w:w w:val="95"/>
        </w:rPr>
        <w:t xml:space="preserve">го характерен выход за пределы </w:t>
      </w:r>
      <w:r>
        <w:rPr>
          <w:w w:val="95"/>
        </w:rPr>
        <w:t>чув-</w:t>
      </w:r>
      <w:r>
        <w:rPr>
          <w:spacing w:val="1"/>
          <w:w w:val="95"/>
        </w:rPr>
        <w:t xml:space="preserve"> </w:t>
      </w:r>
      <w:r>
        <w:rPr>
          <w:w w:val="85"/>
        </w:rPr>
        <w:t>ственного опыта, движение в слое поня-</w:t>
      </w:r>
      <w:r>
        <w:rPr>
          <w:spacing w:val="1"/>
          <w:w w:val="85"/>
        </w:rPr>
        <w:t xml:space="preserve"> </w:t>
      </w:r>
      <w:r>
        <w:t>тий</w:t>
      </w:r>
      <w:r>
        <w:rPr>
          <w:spacing w:val="-16"/>
        </w:rPr>
        <w:t xml:space="preserve"> </w:t>
      </w:r>
      <w:r>
        <w:t>(В.В.</w:t>
      </w:r>
      <w:r>
        <w:rPr>
          <w:spacing w:val="-16"/>
        </w:rPr>
        <w:t xml:space="preserve"> </w:t>
      </w:r>
      <w:r>
        <w:t>Давыдов).</w:t>
      </w:r>
    </w:p>
    <w:p>
      <w:pPr>
        <w:pStyle w:val="13"/>
        <w:spacing w:line="225" w:lineRule="auto"/>
        <w:ind w:left="182" w:right="38" w:firstLine="226"/>
      </w:pPr>
      <w:r>
        <w:rPr>
          <w:w w:val="90"/>
        </w:rPr>
        <w:t>Представления дошкольников о важ-</w:t>
      </w:r>
      <w:r>
        <w:rPr>
          <w:spacing w:val="1"/>
          <w:w w:val="90"/>
        </w:rPr>
        <w:t xml:space="preserve"> </w:t>
      </w:r>
      <w:r>
        <w:rPr>
          <w:w w:val="90"/>
        </w:rPr>
        <w:t>нейших явлениях природы и общества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тесно взаимосвязаны, поэтому </w:t>
      </w:r>
      <w:r>
        <w:rPr>
          <w:w w:val="90"/>
        </w:rPr>
        <w:t>обогаще-</w:t>
      </w:r>
      <w:r>
        <w:rPr>
          <w:spacing w:val="-57"/>
          <w:w w:val="90"/>
        </w:rPr>
        <w:t xml:space="preserve"> </w:t>
      </w:r>
      <w:r>
        <w:rPr>
          <w:w w:val="85"/>
        </w:rPr>
        <w:t>ние, развитие какого-либо одного из них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ведет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к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заметным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положительным</w:t>
      </w:r>
      <w:r>
        <w:rPr>
          <w:spacing w:val="-8"/>
          <w:w w:val="90"/>
        </w:rPr>
        <w:t xml:space="preserve"> </w:t>
      </w:r>
      <w:r>
        <w:rPr>
          <w:w w:val="90"/>
        </w:rPr>
        <w:t>сдви-</w:t>
      </w:r>
      <w:r>
        <w:rPr>
          <w:spacing w:val="-58"/>
          <w:w w:val="90"/>
        </w:rPr>
        <w:t xml:space="preserve"> </w:t>
      </w:r>
      <w:r>
        <w:rPr>
          <w:w w:val="85"/>
        </w:rPr>
        <w:t>гам в развитии других. По мысли педаго-</w:t>
      </w:r>
      <w:r>
        <w:rPr>
          <w:spacing w:val="1"/>
          <w:w w:val="85"/>
        </w:rPr>
        <w:t xml:space="preserve"> </w:t>
      </w:r>
      <w:r>
        <w:rPr>
          <w:w w:val="90"/>
        </w:rPr>
        <w:t>га-гуманиста</w:t>
      </w:r>
      <w:r>
        <w:rPr>
          <w:spacing w:val="1"/>
          <w:w w:val="90"/>
        </w:rPr>
        <w:t xml:space="preserve"> </w:t>
      </w:r>
      <w:r>
        <w:rPr>
          <w:w w:val="90"/>
        </w:rPr>
        <w:t>В.А.Сухомлинского,</w:t>
      </w:r>
      <w:r>
        <w:rPr>
          <w:spacing w:val="1"/>
          <w:w w:val="90"/>
        </w:rPr>
        <w:t xml:space="preserve"> </w:t>
      </w:r>
      <w:r>
        <w:rPr>
          <w:w w:val="90"/>
        </w:rPr>
        <w:t>дет-</w:t>
      </w:r>
      <w:r>
        <w:rPr>
          <w:spacing w:val="1"/>
          <w:w w:val="90"/>
        </w:rPr>
        <w:t xml:space="preserve"> </w:t>
      </w:r>
      <w:r>
        <w:rPr>
          <w:w w:val="85"/>
        </w:rPr>
        <w:t>ство</w:t>
      </w:r>
      <w:r>
        <w:rPr>
          <w:spacing w:val="19"/>
          <w:w w:val="85"/>
        </w:rPr>
        <w:t xml:space="preserve"> </w:t>
      </w:r>
      <w:r>
        <w:rPr>
          <w:w w:val="85"/>
        </w:rPr>
        <w:t>–</w:t>
      </w:r>
      <w:r>
        <w:rPr>
          <w:spacing w:val="19"/>
          <w:w w:val="85"/>
        </w:rPr>
        <w:t xml:space="preserve"> </w:t>
      </w:r>
      <w:r>
        <w:rPr>
          <w:w w:val="85"/>
        </w:rPr>
        <w:t>это</w:t>
      </w:r>
      <w:r>
        <w:rPr>
          <w:spacing w:val="19"/>
          <w:w w:val="85"/>
        </w:rPr>
        <w:t xml:space="preserve"> </w:t>
      </w:r>
      <w:r>
        <w:rPr>
          <w:w w:val="85"/>
        </w:rPr>
        <w:t>каждодневное</w:t>
      </w:r>
      <w:r>
        <w:rPr>
          <w:spacing w:val="19"/>
          <w:w w:val="85"/>
        </w:rPr>
        <w:t xml:space="preserve"> </w:t>
      </w:r>
      <w:r>
        <w:rPr>
          <w:w w:val="85"/>
        </w:rPr>
        <w:t>открытие</w:t>
      </w:r>
      <w:r>
        <w:rPr>
          <w:spacing w:val="19"/>
          <w:w w:val="85"/>
        </w:rPr>
        <w:t xml:space="preserve"> </w:t>
      </w:r>
      <w:r>
        <w:rPr>
          <w:w w:val="85"/>
        </w:rPr>
        <w:t>мира,</w:t>
      </w:r>
      <w:r>
        <w:rPr>
          <w:spacing w:val="-54"/>
          <w:w w:val="85"/>
        </w:rPr>
        <w:t xml:space="preserve"> </w:t>
      </w:r>
      <w:r>
        <w:rPr>
          <w:w w:val="85"/>
        </w:rPr>
        <w:t>и нужно сделать так, чтобы это открытие</w:t>
      </w:r>
      <w:r>
        <w:rPr>
          <w:spacing w:val="1"/>
          <w:w w:val="85"/>
        </w:rPr>
        <w:t xml:space="preserve"> </w:t>
      </w:r>
      <w:r>
        <w:rPr>
          <w:w w:val="85"/>
        </w:rPr>
        <w:t>стало, прежде всего, познанием красоты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природы,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человека</w:t>
      </w:r>
      <w:r>
        <w:rPr>
          <w:spacing w:val="-8"/>
          <w:w w:val="90"/>
        </w:rPr>
        <w:t xml:space="preserve"> </w:t>
      </w:r>
      <w:r>
        <w:rPr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w w:val="90"/>
        </w:rPr>
        <w:t>Отечества.</w:t>
      </w:r>
      <w:r>
        <w:rPr>
          <w:spacing w:val="-8"/>
          <w:w w:val="90"/>
        </w:rPr>
        <w:t xml:space="preserve"> </w:t>
      </w:r>
      <w:r>
        <w:rPr>
          <w:w w:val="90"/>
        </w:rPr>
        <w:t>Но</w:t>
      </w:r>
      <w:r>
        <w:rPr>
          <w:spacing w:val="-8"/>
          <w:w w:val="90"/>
        </w:rPr>
        <w:t xml:space="preserve"> </w:t>
      </w:r>
      <w:r>
        <w:rPr>
          <w:w w:val="90"/>
        </w:rPr>
        <w:t>зна-</w:t>
      </w:r>
      <w:r>
        <w:rPr>
          <w:spacing w:val="-57"/>
          <w:w w:val="90"/>
        </w:rPr>
        <w:t xml:space="preserve"> </w:t>
      </w:r>
      <w:r>
        <w:rPr>
          <w:w w:val="90"/>
        </w:rPr>
        <w:t>комить детей с каждым предметом и</w:t>
      </w:r>
      <w:r>
        <w:rPr>
          <w:spacing w:val="1"/>
          <w:w w:val="90"/>
        </w:rPr>
        <w:t xml:space="preserve"> </w:t>
      </w:r>
      <w:r>
        <w:rPr>
          <w:w w:val="90"/>
        </w:rPr>
        <w:t>явлением окружающего мира нужно в</w:t>
      </w:r>
      <w:r>
        <w:rPr>
          <w:spacing w:val="1"/>
          <w:w w:val="90"/>
        </w:rPr>
        <w:t xml:space="preserve"> </w:t>
      </w:r>
      <w:r>
        <w:rPr>
          <w:w w:val="90"/>
        </w:rPr>
        <w:t>его</w:t>
      </w:r>
      <w:r>
        <w:rPr>
          <w:spacing w:val="-6"/>
          <w:w w:val="90"/>
        </w:rPr>
        <w:t xml:space="preserve"> </w:t>
      </w:r>
      <w:r>
        <w:rPr>
          <w:w w:val="90"/>
        </w:rPr>
        <w:t>связях</w:t>
      </w:r>
      <w:r>
        <w:rPr>
          <w:spacing w:val="-6"/>
          <w:w w:val="90"/>
        </w:rPr>
        <w:t xml:space="preserve"> </w:t>
      </w:r>
      <w:r>
        <w:rPr>
          <w:w w:val="90"/>
        </w:rPr>
        <w:t>с</w:t>
      </w:r>
      <w:r>
        <w:rPr>
          <w:spacing w:val="-6"/>
          <w:w w:val="90"/>
        </w:rPr>
        <w:t xml:space="preserve"> </w:t>
      </w:r>
      <w:r>
        <w:rPr>
          <w:w w:val="90"/>
        </w:rPr>
        <w:t>другими:</w:t>
      </w:r>
      <w:r>
        <w:rPr>
          <w:spacing w:val="-6"/>
          <w:w w:val="90"/>
        </w:rPr>
        <w:t xml:space="preserve"> </w:t>
      </w:r>
      <w:r>
        <w:rPr>
          <w:w w:val="90"/>
        </w:rPr>
        <w:t>«Открыть</w:t>
      </w:r>
      <w:r>
        <w:rPr>
          <w:spacing w:val="-5"/>
          <w:w w:val="90"/>
        </w:rPr>
        <w:t xml:space="preserve"> </w:t>
      </w:r>
      <w:r>
        <w:rPr>
          <w:w w:val="90"/>
        </w:rPr>
        <w:t>его</w:t>
      </w:r>
      <w:r>
        <w:rPr>
          <w:spacing w:val="-6"/>
          <w:w w:val="90"/>
        </w:rPr>
        <w:t xml:space="preserve"> </w:t>
      </w:r>
      <w:r>
        <w:rPr>
          <w:w w:val="90"/>
        </w:rPr>
        <w:t>так,</w:t>
      </w:r>
      <w:r>
        <w:rPr>
          <w:spacing w:val="-57"/>
          <w:w w:val="90"/>
        </w:rPr>
        <w:t xml:space="preserve"> </w:t>
      </w:r>
      <w:r>
        <w:rPr>
          <w:w w:val="95"/>
        </w:rPr>
        <w:t>чтобы кусочек жизни заиграл перед</w:t>
      </w:r>
      <w:r>
        <w:rPr>
          <w:spacing w:val="1"/>
          <w:w w:val="95"/>
        </w:rPr>
        <w:t xml:space="preserve"> </w:t>
      </w:r>
      <w:r>
        <w:rPr>
          <w:w w:val="90"/>
        </w:rPr>
        <w:t>детьми всеми красками радуги». Важно</w:t>
      </w:r>
      <w:r>
        <w:rPr>
          <w:spacing w:val="-57"/>
          <w:w w:val="90"/>
        </w:rPr>
        <w:t xml:space="preserve"> </w:t>
      </w:r>
      <w:r>
        <w:rPr>
          <w:w w:val="85"/>
        </w:rPr>
        <w:t>помнить, что окружающий мир становит-</w:t>
      </w:r>
      <w:r>
        <w:rPr>
          <w:spacing w:val="1"/>
          <w:w w:val="85"/>
        </w:rPr>
        <w:t xml:space="preserve"> </w:t>
      </w:r>
      <w:r>
        <w:rPr>
          <w:w w:val="85"/>
        </w:rPr>
        <w:t>ся школой умственного труда лишь в том</w:t>
      </w:r>
      <w:r>
        <w:rPr>
          <w:spacing w:val="1"/>
          <w:w w:val="85"/>
        </w:rPr>
        <w:t xml:space="preserve"> </w:t>
      </w:r>
      <w:r>
        <w:rPr>
          <w:w w:val="90"/>
        </w:rPr>
        <w:t>случае,</w:t>
      </w:r>
      <w:r>
        <w:rPr>
          <w:spacing w:val="-7"/>
          <w:w w:val="90"/>
        </w:rPr>
        <w:t xml:space="preserve"> </w:t>
      </w:r>
      <w:r>
        <w:rPr>
          <w:w w:val="90"/>
        </w:rPr>
        <w:t>если</w:t>
      </w:r>
      <w:r>
        <w:rPr>
          <w:spacing w:val="-6"/>
          <w:w w:val="90"/>
        </w:rPr>
        <w:t xml:space="preserve"> </w:t>
      </w:r>
      <w:r>
        <w:rPr>
          <w:w w:val="90"/>
        </w:rPr>
        <w:t>ребенок</w:t>
      </w:r>
      <w:r>
        <w:rPr>
          <w:spacing w:val="-6"/>
          <w:w w:val="90"/>
        </w:rPr>
        <w:t xml:space="preserve"> </w:t>
      </w:r>
      <w:r>
        <w:rPr>
          <w:w w:val="90"/>
        </w:rPr>
        <w:t>научается</w:t>
      </w:r>
      <w:r>
        <w:rPr>
          <w:spacing w:val="-6"/>
          <w:w w:val="90"/>
        </w:rPr>
        <w:t xml:space="preserve"> </w:t>
      </w:r>
      <w:r>
        <w:rPr>
          <w:w w:val="90"/>
        </w:rPr>
        <w:t>абстра-</w:t>
      </w:r>
      <w:r>
        <w:rPr>
          <w:spacing w:val="-57"/>
          <w:w w:val="90"/>
        </w:rPr>
        <w:t xml:space="preserve"> </w:t>
      </w:r>
      <w:r>
        <w:rPr>
          <w:spacing w:val="-2"/>
          <w:w w:val="90"/>
        </w:rPr>
        <w:t>гировать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обобщать.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Яркие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образы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дей-</w:t>
      </w:r>
      <w:r>
        <w:rPr>
          <w:spacing w:val="-57"/>
          <w:w w:val="90"/>
        </w:rPr>
        <w:t xml:space="preserve"> </w:t>
      </w:r>
      <w:r>
        <w:rPr>
          <w:w w:val="90"/>
        </w:rPr>
        <w:t>ствительности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необходимы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того,</w:t>
      </w:r>
      <w:r>
        <w:rPr>
          <w:spacing w:val="1"/>
          <w:w w:val="90"/>
        </w:rPr>
        <w:t xml:space="preserve"> </w:t>
      </w:r>
      <w:r>
        <w:rPr>
          <w:w w:val="95"/>
        </w:rPr>
        <w:t>чтобы ребенок научился замечать и</w:t>
      </w:r>
      <w:r>
        <w:rPr>
          <w:spacing w:val="1"/>
          <w:w w:val="95"/>
        </w:rPr>
        <w:t xml:space="preserve"> </w:t>
      </w:r>
      <w:r>
        <w:rPr>
          <w:w w:val="90"/>
        </w:rPr>
        <w:t>познавать взаимодействия как важней-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 xml:space="preserve">шую черту окружающего </w:t>
      </w:r>
      <w:r>
        <w:rPr>
          <w:spacing w:val="-1"/>
          <w:w w:val="90"/>
        </w:rPr>
        <w:t>мира (явление,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 xml:space="preserve">причина, следствие, событие, </w:t>
      </w:r>
      <w:r>
        <w:rPr>
          <w:w w:val="90"/>
        </w:rPr>
        <w:t>обуслов-</w:t>
      </w:r>
      <w:r>
        <w:rPr>
          <w:spacing w:val="1"/>
          <w:w w:val="90"/>
        </w:rPr>
        <w:t xml:space="preserve"> </w:t>
      </w:r>
      <w:r>
        <w:rPr>
          <w:w w:val="85"/>
        </w:rPr>
        <w:t>ленность,</w:t>
      </w:r>
      <w:r>
        <w:rPr>
          <w:spacing w:val="1"/>
          <w:w w:val="85"/>
        </w:rPr>
        <w:t xml:space="preserve"> </w:t>
      </w:r>
      <w:r>
        <w:rPr>
          <w:w w:val="85"/>
        </w:rPr>
        <w:t>зависимость,</w:t>
      </w:r>
      <w:r>
        <w:rPr>
          <w:spacing w:val="1"/>
          <w:w w:val="85"/>
        </w:rPr>
        <w:t xml:space="preserve"> </w:t>
      </w:r>
      <w:r>
        <w:rPr>
          <w:w w:val="85"/>
        </w:rPr>
        <w:t>различие,</w:t>
      </w:r>
      <w:r>
        <w:rPr>
          <w:spacing w:val="1"/>
          <w:w w:val="85"/>
        </w:rPr>
        <w:t xml:space="preserve"> </w:t>
      </w:r>
      <w:r>
        <w:rPr>
          <w:w w:val="85"/>
        </w:rPr>
        <w:t>сход-</w:t>
      </w:r>
      <w:r>
        <w:rPr>
          <w:spacing w:val="-54"/>
          <w:w w:val="85"/>
        </w:rPr>
        <w:t xml:space="preserve"> </w:t>
      </w:r>
      <w:r>
        <w:rPr>
          <w:w w:val="85"/>
        </w:rPr>
        <w:t>ство, общность, совместимость, несовме-</w:t>
      </w:r>
      <w:r>
        <w:rPr>
          <w:spacing w:val="-54"/>
          <w:w w:val="85"/>
        </w:rPr>
        <w:t xml:space="preserve"> </w:t>
      </w:r>
      <w:r>
        <w:rPr>
          <w:w w:val="85"/>
        </w:rPr>
        <w:t>стимость,</w:t>
      </w:r>
      <w:r>
        <w:rPr>
          <w:spacing w:val="46"/>
        </w:rPr>
        <w:t xml:space="preserve"> </w:t>
      </w:r>
      <w:r>
        <w:rPr>
          <w:w w:val="85"/>
        </w:rPr>
        <w:t>возможность,</w:t>
      </w:r>
      <w:r>
        <w:rPr>
          <w:spacing w:val="46"/>
        </w:rPr>
        <w:t xml:space="preserve"> </w:t>
      </w:r>
      <w:r>
        <w:rPr>
          <w:w w:val="85"/>
        </w:rPr>
        <w:t>невозможность</w:t>
      </w:r>
      <w:r>
        <w:rPr>
          <w:spacing w:val="1"/>
          <w:w w:val="8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др.).</w:t>
      </w:r>
    </w:p>
    <w:p>
      <w:pPr>
        <w:pStyle w:val="13"/>
        <w:spacing w:line="225" w:lineRule="auto"/>
        <w:ind w:left="182" w:right="38" w:firstLine="226"/>
      </w:pPr>
      <w:r>
        <w:rPr>
          <w:w w:val="85"/>
        </w:rPr>
        <w:t>Категориальный строй мышления слу-</w:t>
      </w:r>
      <w:r>
        <w:rPr>
          <w:spacing w:val="1"/>
          <w:w w:val="85"/>
        </w:rPr>
        <w:t xml:space="preserve"> </w:t>
      </w:r>
      <w:r>
        <w:rPr>
          <w:w w:val="90"/>
        </w:rPr>
        <w:t>жит важнейшим средством вычленения</w:t>
      </w:r>
      <w:r>
        <w:rPr>
          <w:spacing w:val="-57"/>
          <w:w w:val="90"/>
        </w:rPr>
        <w:t xml:space="preserve"> </w:t>
      </w:r>
      <w:r>
        <w:rPr>
          <w:w w:val="90"/>
        </w:rPr>
        <w:t>(выявления) фундаментальных отноше-</w:t>
      </w:r>
      <w:r>
        <w:rPr>
          <w:spacing w:val="-57"/>
          <w:w w:val="90"/>
        </w:rPr>
        <w:t xml:space="preserve"> </w:t>
      </w:r>
      <w:r>
        <w:rPr>
          <w:w w:val="90"/>
        </w:rPr>
        <w:t>ний действительности. Отражение этих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 xml:space="preserve">отношений </w:t>
      </w:r>
      <w:r>
        <w:rPr>
          <w:w w:val="90"/>
        </w:rPr>
        <w:t>является основой успешного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 xml:space="preserve">функционирования способов </w:t>
      </w:r>
      <w:r>
        <w:rPr>
          <w:w w:val="90"/>
        </w:rPr>
        <w:t>действий и</w:t>
      </w:r>
      <w:r>
        <w:rPr>
          <w:spacing w:val="-58"/>
          <w:w w:val="90"/>
        </w:rPr>
        <w:t xml:space="preserve"> </w:t>
      </w:r>
      <w:r>
        <w:rPr>
          <w:w w:val="95"/>
        </w:rPr>
        <w:t>операций,</w:t>
      </w:r>
      <w:r>
        <w:rPr>
          <w:spacing w:val="1"/>
          <w:w w:val="95"/>
        </w:rPr>
        <w:t xml:space="preserve"> </w:t>
      </w:r>
      <w:r>
        <w:rPr>
          <w:w w:val="95"/>
        </w:rPr>
        <w:t>реализующих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5"/>
        </w:rPr>
        <w:t>один,</w:t>
      </w:r>
      <w:r>
        <w:rPr>
          <w:spacing w:val="1"/>
          <w:w w:val="95"/>
        </w:rPr>
        <w:t xml:space="preserve"> </w:t>
      </w:r>
      <w:r>
        <w:rPr>
          <w:w w:val="95"/>
        </w:rPr>
        <w:t>а</w:t>
      </w:r>
      <w:r>
        <w:rPr>
          <w:spacing w:val="-60"/>
          <w:w w:val="95"/>
        </w:rPr>
        <w:t xml:space="preserve"> </w:t>
      </w:r>
      <w:r>
        <w:rPr>
          <w:spacing w:val="-2"/>
          <w:w w:val="90"/>
        </w:rPr>
        <w:t xml:space="preserve">целый ряд деятельностей. </w:t>
      </w:r>
      <w:r>
        <w:rPr>
          <w:spacing w:val="-1"/>
          <w:w w:val="90"/>
        </w:rPr>
        <w:t>Следователь-</w:t>
      </w:r>
      <w:r>
        <w:rPr>
          <w:spacing w:val="-57"/>
          <w:w w:val="90"/>
        </w:rPr>
        <w:t xml:space="preserve"> </w:t>
      </w:r>
      <w:r>
        <w:rPr>
          <w:w w:val="90"/>
        </w:rPr>
        <w:t>но,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формирование</w:t>
      </w:r>
      <w:r>
        <w:rPr>
          <w:spacing w:val="1"/>
          <w:w w:val="90"/>
        </w:rPr>
        <w:t xml:space="preserve"> </w:t>
      </w:r>
      <w:r>
        <w:rPr>
          <w:w w:val="90"/>
        </w:rPr>
        <w:t>начальных</w:t>
      </w:r>
      <w:r>
        <w:rPr>
          <w:spacing w:val="1"/>
          <w:w w:val="90"/>
        </w:rPr>
        <w:t xml:space="preserve"> </w:t>
      </w:r>
      <w:r>
        <w:rPr>
          <w:w w:val="90"/>
        </w:rPr>
        <w:t>форм</w:t>
      </w:r>
      <w:r>
        <w:rPr>
          <w:spacing w:val="-57"/>
          <w:w w:val="90"/>
        </w:rPr>
        <w:t xml:space="preserve"> </w:t>
      </w:r>
      <w:r>
        <w:rPr>
          <w:w w:val="95"/>
        </w:rPr>
        <w:t>категориального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строя</w:t>
      </w:r>
      <w:r>
        <w:rPr>
          <w:spacing w:val="1"/>
          <w:w w:val="95"/>
        </w:rPr>
        <w:t xml:space="preserve"> </w:t>
      </w:r>
      <w:r>
        <w:rPr>
          <w:w w:val="95"/>
        </w:rPr>
        <w:t>мышления</w:t>
      </w:r>
      <w:r>
        <w:rPr>
          <w:spacing w:val="-60"/>
          <w:w w:val="95"/>
        </w:rPr>
        <w:t xml:space="preserve"> </w:t>
      </w:r>
      <w:r>
        <w:rPr>
          <w:w w:val="90"/>
        </w:rPr>
        <w:t>является основой формирования общих</w:t>
      </w:r>
      <w:r>
        <w:rPr>
          <w:spacing w:val="-57"/>
          <w:w w:val="90"/>
        </w:rPr>
        <w:t xml:space="preserve"> </w:t>
      </w:r>
      <w:r>
        <w:t>способностей.</w:t>
      </w:r>
    </w:p>
    <w:p>
      <w:pPr>
        <w:pStyle w:val="13"/>
        <w:spacing w:line="242" w:lineRule="exact"/>
        <w:ind w:left="409"/>
      </w:pPr>
      <w:r>
        <w:rPr>
          <w:w w:val="90"/>
        </w:rPr>
        <w:t>Для</w:t>
      </w:r>
      <w:r>
        <w:rPr>
          <w:spacing w:val="50"/>
          <w:w w:val="90"/>
        </w:rPr>
        <w:t xml:space="preserve"> </w:t>
      </w:r>
      <w:r>
        <w:rPr>
          <w:w w:val="90"/>
        </w:rPr>
        <w:t>понимания</w:t>
      </w:r>
      <w:r>
        <w:rPr>
          <w:spacing w:val="50"/>
          <w:w w:val="90"/>
        </w:rPr>
        <w:t xml:space="preserve"> </w:t>
      </w:r>
      <w:r>
        <w:rPr>
          <w:w w:val="90"/>
        </w:rPr>
        <w:t>специфики</w:t>
      </w:r>
      <w:r>
        <w:rPr>
          <w:spacing w:val="50"/>
          <w:w w:val="90"/>
        </w:rPr>
        <w:t xml:space="preserve"> </w:t>
      </w:r>
      <w:r>
        <w:rPr>
          <w:w w:val="90"/>
        </w:rPr>
        <w:t>картины</w:t>
      </w:r>
    </w:p>
    <w:p>
      <w:pPr>
        <w:pStyle w:val="13"/>
        <w:spacing w:before="76" w:line="225" w:lineRule="auto"/>
        <w:ind w:left="907" w:right="1"/>
      </w:pPr>
      <w:r>
        <w:br w:type="column"/>
      </w:r>
      <w:r>
        <w:rPr>
          <w:w w:val="90"/>
        </w:rPr>
        <w:t>мира ребенка-дошкольника чрезвычай-</w:t>
      </w:r>
      <w:r>
        <w:rPr>
          <w:spacing w:val="-57"/>
          <w:w w:val="90"/>
        </w:rPr>
        <w:t xml:space="preserve"> </w:t>
      </w:r>
      <w:r>
        <w:rPr>
          <w:w w:val="85"/>
        </w:rPr>
        <w:t>но важна концепция М. Доналдсон, кото-</w:t>
      </w:r>
      <w:r>
        <w:rPr>
          <w:spacing w:val="1"/>
          <w:w w:val="85"/>
        </w:rPr>
        <w:t xml:space="preserve"> </w:t>
      </w:r>
      <w:r>
        <w:rPr>
          <w:spacing w:val="-1"/>
          <w:w w:val="95"/>
        </w:rPr>
        <w:t xml:space="preserve">рая </w:t>
      </w:r>
      <w:r>
        <w:rPr>
          <w:w w:val="95"/>
        </w:rPr>
        <w:t>полагает, что человек – это суще-</w:t>
      </w:r>
      <w:r>
        <w:rPr>
          <w:spacing w:val="-60"/>
          <w:w w:val="95"/>
        </w:rPr>
        <w:t xml:space="preserve"> </w:t>
      </w:r>
      <w:r>
        <w:rPr>
          <w:w w:val="85"/>
        </w:rPr>
        <w:t>ство, которое задает вопросы, осуществ-</w:t>
      </w:r>
      <w:r>
        <w:rPr>
          <w:spacing w:val="1"/>
          <w:w w:val="85"/>
        </w:rPr>
        <w:t xml:space="preserve"> </w:t>
      </w:r>
      <w:r>
        <w:rPr>
          <w:w w:val="90"/>
        </w:rPr>
        <w:t>ляет оценки, принимает одни вещи за</w:t>
      </w:r>
      <w:r>
        <w:rPr>
          <w:spacing w:val="1"/>
          <w:w w:val="90"/>
        </w:rPr>
        <w:t xml:space="preserve"> </w:t>
      </w:r>
      <w:r>
        <w:rPr>
          <w:w w:val="85"/>
        </w:rPr>
        <w:t>хорошие важные, а другие за плохие или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незначительные,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строит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модели</w:t>
      </w:r>
      <w:r>
        <w:rPr>
          <w:spacing w:val="-8"/>
          <w:w w:val="90"/>
        </w:rPr>
        <w:t xml:space="preserve"> </w:t>
      </w:r>
      <w:r>
        <w:rPr>
          <w:w w:val="90"/>
        </w:rPr>
        <w:t>мира.</w:t>
      </w:r>
      <w:r>
        <w:rPr>
          <w:spacing w:val="-58"/>
          <w:w w:val="90"/>
        </w:rPr>
        <w:t xml:space="preserve"> </w:t>
      </w:r>
      <w:r>
        <w:rPr>
          <w:spacing w:val="-1"/>
          <w:w w:val="90"/>
        </w:rPr>
        <w:t>Со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временем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в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такие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модели</w:t>
      </w:r>
      <w:r>
        <w:rPr>
          <w:spacing w:val="-8"/>
          <w:w w:val="90"/>
        </w:rPr>
        <w:t xml:space="preserve"> </w:t>
      </w:r>
      <w:r>
        <w:rPr>
          <w:w w:val="90"/>
        </w:rPr>
        <w:t>мира</w:t>
      </w:r>
      <w:r>
        <w:rPr>
          <w:spacing w:val="-9"/>
          <w:w w:val="90"/>
        </w:rPr>
        <w:t xml:space="preserve"> </w:t>
      </w:r>
      <w:r>
        <w:rPr>
          <w:w w:val="90"/>
        </w:rPr>
        <w:t>начи-</w:t>
      </w:r>
      <w:r>
        <w:rPr>
          <w:spacing w:val="-57"/>
          <w:w w:val="90"/>
        </w:rPr>
        <w:t xml:space="preserve"> </w:t>
      </w:r>
      <w:r>
        <w:rPr>
          <w:w w:val="90"/>
        </w:rPr>
        <w:t>нают включаться представления о себе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-6"/>
          <w:w w:val="90"/>
        </w:rPr>
        <w:t xml:space="preserve"> </w:t>
      </w:r>
      <w:r>
        <w:rPr>
          <w:w w:val="90"/>
        </w:rPr>
        <w:t>частице</w:t>
      </w:r>
      <w:r>
        <w:rPr>
          <w:spacing w:val="-5"/>
          <w:w w:val="90"/>
        </w:rPr>
        <w:t xml:space="preserve"> </w:t>
      </w:r>
      <w:r>
        <w:rPr>
          <w:w w:val="90"/>
        </w:rPr>
        <w:t>этого</w:t>
      </w:r>
      <w:r>
        <w:rPr>
          <w:spacing w:val="-5"/>
          <w:w w:val="90"/>
        </w:rPr>
        <w:t xml:space="preserve"> </w:t>
      </w:r>
      <w:r>
        <w:rPr>
          <w:w w:val="90"/>
        </w:rPr>
        <w:t>мира.</w:t>
      </w:r>
    </w:p>
    <w:p>
      <w:pPr>
        <w:pStyle w:val="13"/>
        <w:spacing w:line="225" w:lineRule="auto"/>
        <w:ind w:left="907" w:right="1" w:firstLine="226"/>
      </w:pPr>
      <w:r>
        <w:rPr>
          <w:w w:val="90"/>
        </w:rPr>
        <w:t>Картина мира как целостное миропо-</w:t>
      </w:r>
      <w:r>
        <w:rPr>
          <w:spacing w:val="-57"/>
          <w:w w:val="90"/>
        </w:rPr>
        <w:t xml:space="preserve"> </w:t>
      </w:r>
      <w:r>
        <w:rPr>
          <w:w w:val="85"/>
        </w:rPr>
        <w:t>нимание, интегрирующее представления</w:t>
      </w:r>
      <w:r>
        <w:rPr>
          <w:spacing w:val="1"/>
          <w:w w:val="85"/>
        </w:rPr>
        <w:t xml:space="preserve"> </w:t>
      </w:r>
      <w:r>
        <w:rPr>
          <w:w w:val="90"/>
        </w:rPr>
        <w:t>человека об окружающей действитель-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ности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себе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самом,</w:t>
      </w:r>
      <w:r>
        <w:rPr>
          <w:spacing w:val="-9"/>
          <w:w w:val="90"/>
        </w:rPr>
        <w:t xml:space="preserve"> </w:t>
      </w:r>
      <w:r>
        <w:rPr>
          <w:w w:val="90"/>
        </w:rPr>
        <w:t>начинает</w:t>
      </w:r>
      <w:r>
        <w:rPr>
          <w:spacing w:val="-9"/>
          <w:w w:val="90"/>
        </w:rPr>
        <w:t xml:space="preserve"> </w:t>
      </w:r>
      <w:r>
        <w:rPr>
          <w:w w:val="90"/>
        </w:rPr>
        <w:t>формиро-</w:t>
      </w:r>
      <w:r>
        <w:rPr>
          <w:spacing w:val="-57"/>
          <w:w w:val="90"/>
        </w:rPr>
        <w:t xml:space="preserve"> </w:t>
      </w:r>
      <w:r>
        <w:rPr>
          <w:w w:val="85"/>
        </w:rPr>
        <w:t>ваться в дошкольном детстве как эстети-</w:t>
      </w:r>
      <w:r>
        <w:rPr>
          <w:spacing w:val="1"/>
          <w:w w:val="85"/>
        </w:rPr>
        <w:t xml:space="preserve"> </w:t>
      </w:r>
      <w:r>
        <w:rPr>
          <w:spacing w:val="-1"/>
          <w:w w:val="95"/>
        </w:rPr>
        <w:t xml:space="preserve">ческая </w:t>
      </w:r>
      <w:r>
        <w:rPr>
          <w:w w:val="95"/>
        </w:rPr>
        <w:t>по своему основанию и лишь в</w:t>
      </w:r>
      <w:r>
        <w:rPr>
          <w:spacing w:val="-60"/>
          <w:w w:val="95"/>
        </w:rPr>
        <w:t xml:space="preserve"> </w:t>
      </w:r>
      <w:r>
        <w:rPr>
          <w:spacing w:val="-2"/>
          <w:w w:val="90"/>
        </w:rPr>
        <w:t xml:space="preserve">процессе системного </w:t>
      </w:r>
      <w:r>
        <w:rPr>
          <w:spacing w:val="-1"/>
          <w:w w:val="90"/>
        </w:rPr>
        <w:t>школьного образо-</w:t>
      </w:r>
      <w:r>
        <w:rPr>
          <w:spacing w:val="-57"/>
          <w:w w:val="90"/>
        </w:rPr>
        <w:t xml:space="preserve"> </w:t>
      </w:r>
      <w:r>
        <w:rPr>
          <w:w w:val="90"/>
        </w:rPr>
        <w:t>вания постепенно преобразуется в ког-</w:t>
      </w:r>
      <w:r>
        <w:rPr>
          <w:spacing w:val="1"/>
          <w:w w:val="90"/>
        </w:rPr>
        <w:t xml:space="preserve"> </w:t>
      </w:r>
      <w:r>
        <w:rPr>
          <w:w w:val="90"/>
        </w:rPr>
        <w:t>нитивную. В качестве основания интег-</w:t>
      </w:r>
      <w:r>
        <w:rPr>
          <w:spacing w:val="1"/>
          <w:w w:val="90"/>
        </w:rPr>
        <w:t xml:space="preserve"> </w:t>
      </w:r>
      <w:r>
        <w:rPr>
          <w:w w:val="90"/>
        </w:rPr>
        <w:t>рации различных знаний и представле-</w:t>
      </w:r>
      <w:r>
        <w:rPr>
          <w:spacing w:val="1"/>
          <w:w w:val="90"/>
        </w:rPr>
        <w:t xml:space="preserve"> </w:t>
      </w:r>
      <w:r>
        <w:rPr>
          <w:w w:val="95"/>
        </w:rPr>
        <w:t>ний ребенка об окружающем мире и</w:t>
      </w:r>
      <w:r>
        <w:rPr>
          <w:spacing w:val="1"/>
          <w:w w:val="95"/>
        </w:rPr>
        <w:t xml:space="preserve"> </w:t>
      </w:r>
      <w:r>
        <w:rPr>
          <w:w w:val="90"/>
        </w:rPr>
        <w:t>себе самом в целостную картину мира</w:t>
      </w:r>
      <w:r>
        <w:rPr>
          <w:spacing w:val="1"/>
          <w:w w:val="90"/>
        </w:rPr>
        <w:t xml:space="preserve"> </w:t>
      </w:r>
      <w:r>
        <w:rPr>
          <w:w w:val="90"/>
        </w:rPr>
        <w:t>выступает</w:t>
      </w:r>
      <w:r>
        <w:rPr>
          <w:spacing w:val="1"/>
          <w:w w:val="90"/>
        </w:rPr>
        <w:t xml:space="preserve"> </w:t>
      </w:r>
      <w:r>
        <w:rPr>
          <w:w w:val="90"/>
        </w:rPr>
        <w:t>системообразующая</w:t>
      </w:r>
      <w:r>
        <w:rPr>
          <w:spacing w:val="1"/>
          <w:w w:val="90"/>
        </w:rPr>
        <w:t xml:space="preserve"> </w:t>
      </w:r>
      <w:r>
        <w:rPr>
          <w:w w:val="90"/>
        </w:rPr>
        <w:t>катего-</w:t>
      </w:r>
      <w:r>
        <w:rPr>
          <w:spacing w:val="-57"/>
          <w:w w:val="90"/>
        </w:rPr>
        <w:t xml:space="preserve"> </w:t>
      </w:r>
      <w:r>
        <w:rPr>
          <w:w w:val="90"/>
        </w:rPr>
        <w:t>рия</w:t>
      </w:r>
      <w:r>
        <w:rPr>
          <w:spacing w:val="1"/>
          <w:w w:val="90"/>
        </w:rPr>
        <w:t xml:space="preserve"> </w:t>
      </w:r>
      <w:r>
        <w:rPr>
          <w:w w:val="90"/>
        </w:rPr>
        <w:t>«эстетическое».</w:t>
      </w:r>
      <w:r>
        <w:rPr>
          <w:spacing w:val="1"/>
          <w:w w:val="90"/>
        </w:rPr>
        <w:t xml:space="preserve"> </w:t>
      </w:r>
      <w:r>
        <w:rPr>
          <w:w w:val="90"/>
        </w:rPr>
        <w:t>Это</w:t>
      </w:r>
      <w:r>
        <w:rPr>
          <w:spacing w:val="1"/>
          <w:w w:val="90"/>
        </w:rPr>
        <w:t xml:space="preserve"> </w:t>
      </w:r>
      <w:r>
        <w:rPr>
          <w:w w:val="90"/>
        </w:rPr>
        <w:t>обусловлено</w:t>
      </w:r>
      <w:r>
        <w:rPr>
          <w:spacing w:val="-57"/>
          <w:w w:val="90"/>
        </w:rPr>
        <w:t xml:space="preserve"> </w:t>
      </w:r>
      <w:r>
        <w:rPr>
          <w:w w:val="90"/>
        </w:rPr>
        <w:t>тем, что эстетическое служит человеку</w:t>
      </w:r>
      <w:r>
        <w:rPr>
          <w:spacing w:val="-57"/>
          <w:w w:val="90"/>
        </w:rPr>
        <w:t xml:space="preserve"> </w:t>
      </w:r>
      <w:r>
        <w:rPr>
          <w:spacing w:val="-1"/>
          <w:w w:val="95"/>
        </w:rPr>
        <w:t xml:space="preserve">на ранних этапах </w:t>
      </w:r>
      <w:r>
        <w:rPr>
          <w:w w:val="95"/>
        </w:rPr>
        <w:t>его развития в каче-</w:t>
      </w:r>
      <w:r>
        <w:rPr>
          <w:spacing w:val="-60"/>
          <w:w w:val="95"/>
        </w:rPr>
        <w:t xml:space="preserve"> </w:t>
      </w:r>
      <w:r>
        <w:rPr>
          <w:spacing w:val="-2"/>
          <w:w w:val="90"/>
        </w:rPr>
        <w:t>стве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универсальной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категории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–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смысло-</w:t>
      </w:r>
      <w:r>
        <w:rPr>
          <w:spacing w:val="-57"/>
          <w:w w:val="90"/>
        </w:rPr>
        <w:t xml:space="preserve"> </w:t>
      </w:r>
      <w:r>
        <w:rPr>
          <w:w w:val="90"/>
        </w:rPr>
        <w:t>образующей</w:t>
      </w:r>
      <w:r>
        <w:rPr>
          <w:spacing w:val="-9"/>
          <w:w w:val="90"/>
        </w:rPr>
        <w:t xml:space="preserve"> </w:t>
      </w:r>
      <w:r>
        <w:rPr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w w:val="90"/>
        </w:rPr>
        <w:t>целостнообразующей.</w:t>
      </w:r>
    </w:p>
    <w:p>
      <w:pPr>
        <w:pStyle w:val="13"/>
        <w:spacing w:line="225" w:lineRule="auto"/>
        <w:ind w:left="907" w:right="1" w:firstLine="226"/>
      </w:pPr>
      <w:r>
        <w:rPr>
          <w:w w:val="85"/>
        </w:rPr>
        <w:t>С одной стороны, ребенок дошкольно-</w:t>
      </w:r>
      <w:r>
        <w:rPr>
          <w:spacing w:val="1"/>
          <w:w w:val="85"/>
        </w:rPr>
        <w:t xml:space="preserve"> </w:t>
      </w:r>
      <w:r>
        <w:rPr>
          <w:spacing w:val="-1"/>
          <w:w w:val="95"/>
        </w:rPr>
        <w:t xml:space="preserve">го возраста познает </w:t>
      </w:r>
      <w:r>
        <w:rPr>
          <w:w w:val="95"/>
        </w:rPr>
        <w:t>мир лишь в своих</w:t>
      </w:r>
      <w:r>
        <w:rPr>
          <w:spacing w:val="-60"/>
          <w:w w:val="95"/>
        </w:rPr>
        <w:t xml:space="preserve"> </w:t>
      </w:r>
      <w:r>
        <w:rPr>
          <w:w w:val="90"/>
        </w:rPr>
        <w:t>непосредственных отношениях к нему</w:t>
      </w:r>
      <w:r>
        <w:rPr>
          <w:spacing w:val="1"/>
          <w:w w:val="90"/>
        </w:rPr>
        <w:t xml:space="preserve"> </w:t>
      </w:r>
      <w:r>
        <w:rPr>
          <w:w w:val="90"/>
        </w:rPr>
        <w:t>через чувствование и осмысление того,</w:t>
      </w:r>
      <w:r>
        <w:rPr>
          <w:spacing w:val="-57"/>
          <w:w w:val="90"/>
        </w:rPr>
        <w:t xml:space="preserve"> </w:t>
      </w:r>
      <w:r>
        <w:rPr>
          <w:w w:val="90"/>
        </w:rPr>
        <w:t>что</w:t>
      </w:r>
      <w:r>
        <w:rPr>
          <w:spacing w:val="-8"/>
          <w:w w:val="90"/>
        </w:rPr>
        <w:t xml:space="preserve"> </w:t>
      </w:r>
      <w:r>
        <w:rPr>
          <w:w w:val="90"/>
        </w:rPr>
        <w:t>он</w:t>
      </w:r>
      <w:r>
        <w:rPr>
          <w:spacing w:val="-8"/>
          <w:w w:val="90"/>
        </w:rPr>
        <w:t xml:space="preserve"> </w:t>
      </w:r>
      <w:r>
        <w:rPr>
          <w:w w:val="90"/>
        </w:rPr>
        <w:t>любит,</w:t>
      </w:r>
      <w:r>
        <w:rPr>
          <w:spacing w:val="-8"/>
          <w:w w:val="90"/>
        </w:rPr>
        <w:t xml:space="preserve"> </w:t>
      </w:r>
      <w:r>
        <w:rPr>
          <w:w w:val="90"/>
        </w:rPr>
        <w:t>что</w:t>
      </w:r>
      <w:r>
        <w:rPr>
          <w:spacing w:val="-8"/>
          <w:w w:val="90"/>
        </w:rPr>
        <w:t xml:space="preserve"> </w:t>
      </w:r>
      <w:r>
        <w:rPr>
          <w:w w:val="90"/>
        </w:rPr>
        <w:t>ему</w:t>
      </w:r>
      <w:r>
        <w:rPr>
          <w:spacing w:val="-7"/>
          <w:w w:val="90"/>
        </w:rPr>
        <w:t xml:space="preserve"> </w:t>
      </w:r>
      <w:r>
        <w:rPr>
          <w:w w:val="90"/>
        </w:rPr>
        <w:t>близко,</w:t>
      </w:r>
      <w:r>
        <w:rPr>
          <w:spacing w:val="-8"/>
          <w:w w:val="90"/>
        </w:rPr>
        <w:t xml:space="preserve"> </w:t>
      </w:r>
      <w:r>
        <w:rPr>
          <w:w w:val="90"/>
        </w:rPr>
        <w:t>комфорт-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 xml:space="preserve">но, дорого, любимо, приятно, </w:t>
      </w:r>
      <w:r>
        <w:rPr>
          <w:w w:val="90"/>
        </w:rPr>
        <w:t>знакомо,</w:t>
      </w:r>
      <w:r>
        <w:rPr>
          <w:spacing w:val="1"/>
          <w:w w:val="90"/>
        </w:rPr>
        <w:t xml:space="preserve"> </w:t>
      </w:r>
      <w:r>
        <w:rPr>
          <w:w w:val="90"/>
        </w:rPr>
        <w:t>понятно и т.д. В этом суть смыслообра-</w:t>
      </w:r>
      <w:r>
        <w:rPr>
          <w:spacing w:val="-57"/>
          <w:w w:val="90"/>
        </w:rPr>
        <w:t xml:space="preserve"> </w:t>
      </w:r>
      <w:r>
        <w:rPr>
          <w:spacing w:val="-1"/>
          <w:w w:val="95"/>
        </w:rPr>
        <w:t xml:space="preserve">зования и познания </w:t>
      </w:r>
      <w:r>
        <w:rPr>
          <w:w w:val="95"/>
        </w:rPr>
        <w:t>себя в этом мире:</w:t>
      </w:r>
      <w:r>
        <w:rPr>
          <w:spacing w:val="-60"/>
          <w:w w:val="95"/>
        </w:rPr>
        <w:t xml:space="preserve"> </w:t>
      </w:r>
      <w:r>
        <w:rPr>
          <w:w w:val="90"/>
        </w:rPr>
        <w:t>кто</w:t>
      </w:r>
      <w:r>
        <w:rPr>
          <w:spacing w:val="-7"/>
          <w:w w:val="90"/>
        </w:rPr>
        <w:t xml:space="preserve"> </w:t>
      </w:r>
      <w:r>
        <w:rPr>
          <w:w w:val="90"/>
        </w:rPr>
        <w:t>я,</w:t>
      </w:r>
      <w:r>
        <w:rPr>
          <w:spacing w:val="-6"/>
          <w:w w:val="90"/>
        </w:rPr>
        <w:t xml:space="preserve"> </w:t>
      </w:r>
      <w:r>
        <w:rPr>
          <w:w w:val="90"/>
        </w:rPr>
        <w:t>какой,</w:t>
      </w:r>
      <w:r>
        <w:rPr>
          <w:spacing w:val="-7"/>
          <w:w w:val="90"/>
        </w:rPr>
        <w:t xml:space="preserve"> </w:t>
      </w:r>
      <w:r>
        <w:rPr>
          <w:w w:val="90"/>
        </w:rPr>
        <w:t>что</w:t>
      </w:r>
      <w:r>
        <w:rPr>
          <w:spacing w:val="-6"/>
          <w:w w:val="90"/>
        </w:rPr>
        <w:t xml:space="preserve"> </w:t>
      </w:r>
      <w:r>
        <w:rPr>
          <w:w w:val="90"/>
        </w:rPr>
        <w:t>люблю,</w:t>
      </w:r>
      <w:r>
        <w:rPr>
          <w:spacing w:val="-6"/>
          <w:w w:val="90"/>
        </w:rPr>
        <w:t xml:space="preserve"> </w:t>
      </w:r>
      <w:r>
        <w:rPr>
          <w:w w:val="90"/>
        </w:rPr>
        <w:t>принимаю,</w:t>
      </w:r>
      <w:r>
        <w:rPr>
          <w:spacing w:val="-7"/>
          <w:w w:val="90"/>
        </w:rPr>
        <w:t xml:space="preserve"> </w:t>
      </w:r>
      <w:r>
        <w:rPr>
          <w:w w:val="90"/>
        </w:rPr>
        <w:t>что</w:t>
      </w:r>
      <w:r>
        <w:rPr>
          <w:spacing w:val="-57"/>
          <w:w w:val="90"/>
        </w:rPr>
        <w:t xml:space="preserve"> </w:t>
      </w:r>
      <w:r>
        <w:rPr>
          <w:w w:val="85"/>
        </w:rPr>
        <w:t>знаю, что вызывает у меня чувство радо-</w:t>
      </w:r>
      <w:r>
        <w:rPr>
          <w:spacing w:val="1"/>
          <w:w w:val="85"/>
        </w:rPr>
        <w:t xml:space="preserve"> </w:t>
      </w:r>
      <w:r>
        <w:rPr>
          <w:w w:val="85"/>
        </w:rPr>
        <w:t>сти, удивления, восторга и, напротив, что</w:t>
      </w:r>
      <w:r>
        <w:rPr>
          <w:spacing w:val="-54"/>
          <w:w w:val="85"/>
        </w:rPr>
        <w:t xml:space="preserve"> </w:t>
      </w:r>
      <w:r>
        <w:rPr>
          <w:w w:val="90"/>
        </w:rPr>
        <w:t>я не люблю, не знаю, не приемлю, что</w:t>
      </w:r>
      <w:r>
        <w:rPr>
          <w:spacing w:val="1"/>
          <w:w w:val="90"/>
        </w:rPr>
        <w:t xml:space="preserve"> </w:t>
      </w:r>
      <w:r>
        <w:rPr>
          <w:w w:val="85"/>
        </w:rPr>
        <w:t>мне не нравится, вызывает эстетический</w:t>
      </w:r>
      <w:r>
        <w:rPr>
          <w:spacing w:val="1"/>
          <w:w w:val="85"/>
        </w:rPr>
        <w:t xml:space="preserve"> </w:t>
      </w:r>
      <w:r>
        <w:rPr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w w:val="90"/>
        </w:rPr>
        <w:t>когнитивный</w:t>
      </w:r>
      <w:r>
        <w:rPr>
          <w:spacing w:val="-6"/>
          <w:w w:val="90"/>
        </w:rPr>
        <w:t xml:space="preserve"> </w:t>
      </w:r>
      <w:r>
        <w:rPr>
          <w:w w:val="90"/>
        </w:rPr>
        <w:t>дискомфорт.</w:t>
      </w:r>
    </w:p>
    <w:p>
      <w:pPr>
        <w:pStyle w:val="13"/>
        <w:spacing w:line="225" w:lineRule="auto"/>
        <w:ind w:left="907" w:firstLine="226"/>
      </w:pPr>
      <w:r>
        <w:rPr>
          <w:w w:val="85"/>
        </w:rPr>
        <w:t>С другой стороны, у ребенка-дошколь-</w:t>
      </w:r>
      <w:r>
        <w:rPr>
          <w:spacing w:val="1"/>
          <w:w w:val="85"/>
        </w:rPr>
        <w:t xml:space="preserve"> </w:t>
      </w:r>
      <w:r>
        <w:rPr>
          <w:w w:val="85"/>
        </w:rPr>
        <w:t>ника еще только начинают складываться</w:t>
      </w:r>
      <w:r>
        <w:rPr>
          <w:spacing w:val="1"/>
          <w:w w:val="85"/>
        </w:rPr>
        <w:t xml:space="preserve"> </w:t>
      </w:r>
      <w:r>
        <w:rPr>
          <w:w w:val="90"/>
        </w:rPr>
        <w:t>первые</w:t>
      </w:r>
      <w:r>
        <w:rPr>
          <w:spacing w:val="1"/>
          <w:w w:val="90"/>
        </w:rPr>
        <w:t xml:space="preserve"> </w:t>
      </w:r>
      <w:r>
        <w:rPr>
          <w:w w:val="90"/>
        </w:rPr>
        <w:t>элементарные</w:t>
      </w:r>
      <w:r>
        <w:rPr>
          <w:spacing w:val="1"/>
          <w:w w:val="90"/>
        </w:rPr>
        <w:t xml:space="preserve"> </w:t>
      </w:r>
      <w:r>
        <w:rPr>
          <w:w w:val="90"/>
        </w:rPr>
        <w:t>научные</w:t>
      </w:r>
      <w:r>
        <w:rPr>
          <w:spacing w:val="1"/>
          <w:w w:val="90"/>
        </w:rPr>
        <w:t xml:space="preserve"> </w:t>
      </w:r>
      <w:r>
        <w:rPr>
          <w:w w:val="90"/>
        </w:rPr>
        <w:t>пред-</w:t>
      </w:r>
      <w:r>
        <w:rPr>
          <w:spacing w:val="1"/>
          <w:w w:val="90"/>
        </w:rPr>
        <w:t xml:space="preserve"> </w:t>
      </w:r>
      <w:r>
        <w:rPr>
          <w:w w:val="90"/>
        </w:rPr>
        <w:t>ставления об окружающем мире, кото-</w:t>
      </w:r>
      <w:r>
        <w:rPr>
          <w:spacing w:val="1"/>
          <w:w w:val="90"/>
        </w:rPr>
        <w:t xml:space="preserve"> </w:t>
      </w:r>
      <w:r>
        <w:rPr>
          <w:w w:val="90"/>
        </w:rPr>
        <w:t>рые зачастую случайны, разрозненны,</w:t>
      </w:r>
      <w:r>
        <w:rPr>
          <w:spacing w:val="1"/>
          <w:w w:val="90"/>
        </w:rPr>
        <w:t xml:space="preserve"> </w:t>
      </w:r>
      <w:r>
        <w:rPr>
          <w:w w:val="90"/>
        </w:rPr>
        <w:t>хаотичны,</w:t>
      </w:r>
      <w:r>
        <w:rPr>
          <w:spacing w:val="-4"/>
          <w:w w:val="90"/>
        </w:rPr>
        <w:t xml:space="preserve"> </w:t>
      </w:r>
      <w:r>
        <w:rPr>
          <w:w w:val="90"/>
        </w:rPr>
        <w:t>поверхностны.</w:t>
      </w:r>
      <w:r>
        <w:rPr>
          <w:spacing w:val="-4"/>
          <w:w w:val="90"/>
        </w:rPr>
        <w:t xml:space="preserve"> </w:t>
      </w:r>
      <w:r>
        <w:rPr>
          <w:w w:val="90"/>
        </w:rPr>
        <w:t>Не</w:t>
      </w:r>
      <w:r>
        <w:rPr>
          <w:spacing w:val="-3"/>
          <w:w w:val="90"/>
        </w:rPr>
        <w:t xml:space="preserve"> </w:t>
      </w:r>
      <w:r>
        <w:rPr>
          <w:w w:val="90"/>
        </w:rPr>
        <w:t>ведая</w:t>
      </w:r>
      <w:r>
        <w:rPr>
          <w:spacing w:val="-4"/>
          <w:w w:val="90"/>
        </w:rPr>
        <w:t xml:space="preserve"> </w:t>
      </w:r>
      <w:r>
        <w:rPr>
          <w:w w:val="90"/>
        </w:rPr>
        <w:t>при-</w:t>
      </w:r>
    </w:p>
    <w:p>
      <w:pPr>
        <w:pStyle w:val="13"/>
        <w:spacing w:before="76" w:line="225" w:lineRule="auto"/>
        <w:ind w:left="183" w:right="900"/>
      </w:pPr>
      <w:r>
        <w:br w:type="column"/>
      </w:r>
      <w:r>
        <w:rPr>
          <w:w w:val="90"/>
        </w:rPr>
        <w:t>чин</w:t>
      </w:r>
      <w:r>
        <w:rPr>
          <w:spacing w:val="-9"/>
          <w:w w:val="90"/>
        </w:rPr>
        <w:t xml:space="preserve"> </w:t>
      </w:r>
      <w:r>
        <w:rPr>
          <w:w w:val="90"/>
        </w:rPr>
        <w:t>событий</w:t>
      </w:r>
      <w:r>
        <w:rPr>
          <w:spacing w:val="-9"/>
          <w:w w:val="90"/>
        </w:rPr>
        <w:t xml:space="preserve"> </w:t>
      </w:r>
      <w:r>
        <w:rPr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w w:val="90"/>
        </w:rPr>
        <w:t>не</w:t>
      </w:r>
      <w:r>
        <w:rPr>
          <w:spacing w:val="-10"/>
          <w:w w:val="90"/>
        </w:rPr>
        <w:t xml:space="preserve"> </w:t>
      </w:r>
      <w:r>
        <w:rPr>
          <w:w w:val="90"/>
        </w:rPr>
        <w:t>зная</w:t>
      </w:r>
      <w:r>
        <w:rPr>
          <w:spacing w:val="-9"/>
          <w:w w:val="90"/>
        </w:rPr>
        <w:t xml:space="preserve"> </w:t>
      </w:r>
      <w:r>
        <w:rPr>
          <w:w w:val="90"/>
        </w:rPr>
        <w:t>научных</w:t>
      </w:r>
      <w:r>
        <w:rPr>
          <w:spacing w:val="-9"/>
          <w:w w:val="90"/>
        </w:rPr>
        <w:t xml:space="preserve"> </w:t>
      </w:r>
      <w:r>
        <w:rPr>
          <w:w w:val="90"/>
        </w:rPr>
        <w:t>законов,</w:t>
      </w:r>
      <w:r>
        <w:rPr>
          <w:spacing w:val="-57"/>
          <w:w w:val="90"/>
        </w:rPr>
        <w:t xml:space="preserve"> </w:t>
      </w:r>
      <w:r>
        <w:rPr>
          <w:w w:val="90"/>
        </w:rPr>
        <w:t>их объясняющих, ребенок открывает в</w:t>
      </w:r>
      <w:r>
        <w:rPr>
          <w:spacing w:val="1"/>
          <w:w w:val="90"/>
        </w:rPr>
        <w:t xml:space="preserve"> </w:t>
      </w:r>
      <w:r>
        <w:rPr>
          <w:w w:val="85"/>
        </w:rPr>
        <w:t>окружающем мире эстетические связи и</w:t>
      </w:r>
      <w:r>
        <w:rPr>
          <w:spacing w:val="1"/>
          <w:w w:val="85"/>
        </w:rPr>
        <w:t xml:space="preserve"> </w:t>
      </w:r>
      <w:r>
        <w:rPr>
          <w:w w:val="85"/>
        </w:rPr>
        <w:t>взаимозависимости. Благодаря эмпатии,</w:t>
      </w:r>
      <w:r>
        <w:rPr>
          <w:spacing w:val="1"/>
          <w:w w:val="85"/>
        </w:rPr>
        <w:t xml:space="preserve"> </w:t>
      </w:r>
      <w:r>
        <w:rPr>
          <w:w w:val="85"/>
        </w:rPr>
        <w:t>он вступает в диалог с любым предметом</w:t>
      </w:r>
      <w:r>
        <w:rPr>
          <w:spacing w:val="1"/>
          <w:w w:val="85"/>
        </w:rPr>
        <w:t xml:space="preserve"> </w:t>
      </w:r>
      <w:r>
        <w:rPr>
          <w:w w:val="90"/>
        </w:rPr>
        <w:t>или существом, принимая его как близ-</w:t>
      </w:r>
      <w:r>
        <w:rPr>
          <w:spacing w:val="-57"/>
          <w:w w:val="90"/>
        </w:rPr>
        <w:t xml:space="preserve"> </w:t>
      </w:r>
      <w:r>
        <w:rPr>
          <w:w w:val="95"/>
        </w:rPr>
        <w:t>кий и ценный самим фактом своего</w:t>
      </w:r>
      <w:r>
        <w:rPr>
          <w:spacing w:val="1"/>
          <w:w w:val="95"/>
        </w:rPr>
        <w:t xml:space="preserve"> </w:t>
      </w:r>
      <w:r>
        <w:rPr>
          <w:w w:val="90"/>
        </w:rPr>
        <w:t>существования.</w:t>
      </w:r>
      <w:r>
        <w:rPr>
          <w:spacing w:val="1"/>
          <w:w w:val="90"/>
        </w:rPr>
        <w:t xml:space="preserve"> </w:t>
      </w:r>
      <w:r>
        <w:rPr>
          <w:w w:val="90"/>
        </w:rPr>
        <w:t>Благодаря</w:t>
      </w:r>
      <w:r>
        <w:rPr>
          <w:spacing w:val="1"/>
          <w:w w:val="90"/>
        </w:rPr>
        <w:t xml:space="preserve"> </w:t>
      </w:r>
      <w:r>
        <w:rPr>
          <w:w w:val="90"/>
        </w:rPr>
        <w:t>воображе-</w:t>
      </w:r>
      <w:r>
        <w:rPr>
          <w:spacing w:val="1"/>
          <w:w w:val="90"/>
        </w:rPr>
        <w:t xml:space="preserve"> </w:t>
      </w:r>
      <w:r>
        <w:rPr>
          <w:w w:val="95"/>
        </w:rPr>
        <w:t>нию, он преодолевает границы про-</w:t>
      </w:r>
      <w:r>
        <w:rPr>
          <w:spacing w:val="1"/>
          <w:w w:val="95"/>
        </w:rPr>
        <w:t xml:space="preserve"> </w:t>
      </w:r>
      <w:r>
        <w:rPr>
          <w:w w:val="90"/>
        </w:rPr>
        <w:t>странства, побеждает время и создает</w:t>
      </w:r>
      <w:r>
        <w:rPr>
          <w:spacing w:val="1"/>
          <w:w w:val="90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миры.</w:t>
      </w:r>
    </w:p>
    <w:p>
      <w:pPr>
        <w:pStyle w:val="13"/>
        <w:spacing w:line="225" w:lineRule="auto"/>
        <w:ind w:left="183" w:right="904" w:firstLine="226"/>
      </w:pPr>
      <w:r>
        <w:rPr>
          <w:w w:val="90"/>
        </w:rPr>
        <w:t>Вот почему в процессе проектирова-</w:t>
      </w:r>
      <w:r>
        <w:rPr>
          <w:spacing w:val="1"/>
          <w:w w:val="90"/>
        </w:rPr>
        <w:t xml:space="preserve"> </w:t>
      </w:r>
      <w:r>
        <w:rPr>
          <w:w w:val="90"/>
        </w:rPr>
        <w:t>ния содержания образовательной обла-</w:t>
      </w:r>
      <w:r>
        <w:rPr>
          <w:spacing w:val="-57"/>
          <w:w w:val="90"/>
        </w:rPr>
        <w:t xml:space="preserve"> </w:t>
      </w:r>
      <w:r>
        <w:rPr>
          <w:w w:val="85"/>
        </w:rPr>
        <w:t>сти «Художественно-эстетическое разви-</w:t>
      </w:r>
      <w:r>
        <w:rPr>
          <w:spacing w:val="1"/>
          <w:w w:val="85"/>
        </w:rPr>
        <w:t xml:space="preserve"> </w:t>
      </w:r>
      <w:r>
        <w:rPr>
          <w:w w:val="90"/>
        </w:rPr>
        <w:t>тие» чрезвычайно важно грамотно ста-</w:t>
      </w:r>
      <w:r>
        <w:rPr>
          <w:spacing w:val="1"/>
          <w:w w:val="90"/>
        </w:rPr>
        <w:t xml:space="preserve"> </w:t>
      </w:r>
      <w:r>
        <w:rPr>
          <w:w w:val="85"/>
        </w:rPr>
        <w:t>вить задачу содействия формированию в</w:t>
      </w:r>
      <w:r>
        <w:rPr>
          <w:spacing w:val="1"/>
          <w:w w:val="85"/>
        </w:rPr>
        <w:t xml:space="preserve"> </w:t>
      </w:r>
      <w:r>
        <w:rPr>
          <w:spacing w:val="-2"/>
          <w:w w:val="90"/>
        </w:rPr>
        <w:t xml:space="preserve">сознании ребенка эстетической </w:t>
      </w:r>
      <w:r>
        <w:rPr>
          <w:spacing w:val="-1"/>
          <w:w w:val="90"/>
        </w:rPr>
        <w:t>картины</w:t>
      </w:r>
      <w:r>
        <w:rPr>
          <w:spacing w:val="-57"/>
          <w:w w:val="90"/>
        </w:rPr>
        <w:t xml:space="preserve"> </w:t>
      </w:r>
      <w:r>
        <w:rPr>
          <w:spacing w:val="-2"/>
          <w:w w:val="90"/>
        </w:rPr>
        <w:t>мира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как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целостной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по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своей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сути.</w:t>
      </w:r>
    </w:p>
    <w:p>
      <w:pPr>
        <w:pStyle w:val="13"/>
        <w:spacing w:line="225" w:lineRule="auto"/>
        <w:ind w:left="183" w:right="900" w:firstLine="226"/>
      </w:pPr>
      <w:r>
        <w:rPr>
          <w:w w:val="90"/>
        </w:rPr>
        <w:t>Появление самостоятельной художе-</w:t>
      </w:r>
      <w:r>
        <w:rPr>
          <w:spacing w:val="1"/>
          <w:w w:val="90"/>
        </w:rPr>
        <w:t xml:space="preserve"> </w:t>
      </w:r>
      <w:r>
        <w:rPr>
          <w:w w:val="90"/>
        </w:rPr>
        <w:t>ственно-эстетической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–</w:t>
      </w:r>
      <w:r>
        <w:rPr>
          <w:spacing w:val="1"/>
          <w:w w:val="90"/>
        </w:rPr>
        <w:t xml:space="preserve"> </w:t>
      </w:r>
      <w:r>
        <w:rPr>
          <w:w w:val="90"/>
        </w:rPr>
        <w:t>надежный</w:t>
      </w:r>
      <w:r>
        <w:rPr>
          <w:spacing w:val="1"/>
          <w:w w:val="90"/>
        </w:rPr>
        <w:t xml:space="preserve"> </w:t>
      </w:r>
      <w:r>
        <w:rPr>
          <w:w w:val="90"/>
        </w:rPr>
        <w:t>показатель</w:t>
      </w:r>
      <w:r>
        <w:rPr>
          <w:spacing w:val="1"/>
          <w:w w:val="90"/>
        </w:rPr>
        <w:t xml:space="preserve"> </w:t>
      </w:r>
      <w:r>
        <w:rPr>
          <w:w w:val="90"/>
        </w:rPr>
        <w:t>состоявшегося</w:t>
      </w:r>
      <w:r>
        <w:rPr>
          <w:spacing w:val="-57"/>
          <w:w w:val="90"/>
        </w:rPr>
        <w:t xml:space="preserve"> </w:t>
      </w:r>
      <w:r>
        <w:rPr>
          <w:w w:val="95"/>
        </w:rPr>
        <w:t>художественного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детей.</w:t>
      </w:r>
      <w:r>
        <w:rPr>
          <w:spacing w:val="-60"/>
          <w:w w:val="95"/>
        </w:rPr>
        <w:t xml:space="preserve"> </w:t>
      </w:r>
      <w:r>
        <w:rPr>
          <w:w w:val="90"/>
        </w:rPr>
        <w:t>Самостоятельная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1"/>
          <w:w w:val="90"/>
        </w:rPr>
        <w:t xml:space="preserve"> </w:t>
      </w:r>
      <w:r>
        <w:rPr>
          <w:w w:val="90"/>
        </w:rPr>
        <w:t>возни-</w:t>
      </w:r>
      <w:r>
        <w:rPr>
          <w:spacing w:val="1"/>
          <w:w w:val="90"/>
        </w:rPr>
        <w:t xml:space="preserve"> </w:t>
      </w:r>
      <w:r>
        <w:rPr>
          <w:w w:val="90"/>
        </w:rPr>
        <w:t>кает по инициативе ребенка, отвечает</w:t>
      </w:r>
      <w:r>
        <w:rPr>
          <w:spacing w:val="1"/>
          <w:w w:val="90"/>
        </w:rPr>
        <w:t xml:space="preserve"> </w:t>
      </w:r>
      <w:r>
        <w:rPr>
          <w:w w:val="90"/>
        </w:rPr>
        <w:t>его интересам, протекает без видимого</w:t>
      </w:r>
      <w:r>
        <w:rPr>
          <w:spacing w:val="-57"/>
          <w:w w:val="90"/>
        </w:rPr>
        <w:t xml:space="preserve"> </w:t>
      </w:r>
      <w:r>
        <w:rPr>
          <w:spacing w:val="-2"/>
          <w:w w:val="90"/>
        </w:rPr>
        <w:t xml:space="preserve">руководства </w:t>
      </w:r>
      <w:r>
        <w:rPr>
          <w:spacing w:val="-1"/>
          <w:w w:val="90"/>
        </w:rPr>
        <w:t>взрослого и успешно разви-</w:t>
      </w:r>
      <w:r>
        <w:rPr>
          <w:spacing w:val="-58"/>
          <w:w w:val="90"/>
        </w:rPr>
        <w:t xml:space="preserve"> </w:t>
      </w:r>
      <w:r>
        <w:rPr>
          <w:w w:val="90"/>
        </w:rPr>
        <w:t>вается при гармонической взаимосвязи</w:t>
      </w:r>
      <w:r>
        <w:rPr>
          <w:spacing w:val="-57"/>
          <w:w w:val="90"/>
        </w:rPr>
        <w:t xml:space="preserve"> </w:t>
      </w:r>
      <w:r>
        <w:rPr>
          <w:w w:val="85"/>
        </w:rPr>
        <w:t>личных переживаний ребенка, его инте-</w:t>
      </w:r>
      <w:r>
        <w:rPr>
          <w:spacing w:val="1"/>
          <w:w w:val="85"/>
        </w:rPr>
        <w:t xml:space="preserve"> </w:t>
      </w:r>
      <w:r>
        <w:rPr>
          <w:w w:val="95"/>
        </w:rPr>
        <w:t>ресов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организованных</w:t>
      </w:r>
      <w:r>
        <w:rPr>
          <w:spacing w:val="1"/>
          <w:w w:val="95"/>
        </w:rPr>
        <w:t xml:space="preserve"> </w:t>
      </w:r>
      <w:r>
        <w:rPr>
          <w:w w:val="85"/>
        </w:rPr>
        <w:t>педагогических условий. Детское экспе-</w:t>
      </w:r>
      <w:r>
        <w:rPr>
          <w:spacing w:val="1"/>
          <w:w w:val="85"/>
        </w:rPr>
        <w:t xml:space="preserve"> </w:t>
      </w:r>
      <w:r>
        <w:rPr>
          <w:w w:val="90"/>
        </w:rPr>
        <w:t>риментирование, выведенное Н.Н. Под-</w:t>
      </w:r>
      <w:r>
        <w:rPr>
          <w:spacing w:val="-57"/>
          <w:w w:val="90"/>
        </w:rPr>
        <w:t xml:space="preserve"> </w:t>
      </w:r>
      <w:r>
        <w:rPr>
          <w:w w:val="85"/>
        </w:rPr>
        <w:t>дьяковым в ранг ведущей деятельности,</w:t>
      </w:r>
      <w:r>
        <w:rPr>
          <w:spacing w:val="1"/>
          <w:w w:val="85"/>
        </w:rPr>
        <w:t xml:space="preserve"> </w:t>
      </w:r>
      <w:r>
        <w:rPr>
          <w:w w:val="90"/>
        </w:rPr>
        <w:t>также не задается взрослым заранее в</w:t>
      </w:r>
      <w:r>
        <w:rPr>
          <w:spacing w:val="1"/>
          <w:w w:val="90"/>
        </w:rPr>
        <w:t xml:space="preserve"> </w:t>
      </w:r>
      <w:r>
        <w:rPr>
          <w:w w:val="85"/>
        </w:rPr>
        <w:t>виде готовой схемы действий, а строится</w:t>
      </w:r>
      <w:r>
        <w:rPr>
          <w:spacing w:val="1"/>
          <w:w w:val="85"/>
        </w:rPr>
        <w:t xml:space="preserve"> </w:t>
      </w:r>
      <w:r>
        <w:rPr>
          <w:w w:val="90"/>
        </w:rPr>
        <w:t>самим ребенком – каждый раз по ново-</w:t>
      </w:r>
      <w:r>
        <w:rPr>
          <w:spacing w:val="1"/>
          <w:w w:val="90"/>
        </w:rPr>
        <w:t xml:space="preserve"> </w:t>
      </w:r>
      <w:r>
        <w:rPr>
          <w:w w:val="95"/>
        </w:rPr>
        <w:t>му, по мере получения все новых и</w:t>
      </w:r>
      <w:r>
        <w:rPr>
          <w:spacing w:val="1"/>
          <w:w w:val="95"/>
        </w:rPr>
        <w:t xml:space="preserve"> </w:t>
      </w:r>
      <w:r>
        <w:rPr>
          <w:w w:val="90"/>
        </w:rPr>
        <w:t>новых знаний о заинтересовавшем объ-</w:t>
      </w:r>
      <w:r>
        <w:rPr>
          <w:spacing w:val="-57"/>
          <w:w w:val="90"/>
        </w:rPr>
        <w:t xml:space="preserve"> </w:t>
      </w:r>
      <w:r>
        <w:rPr>
          <w:w w:val="85"/>
        </w:rPr>
        <w:t>екте</w:t>
      </w:r>
      <w:r>
        <w:rPr>
          <w:spacing w:val="11"/>
          <w:w w:val="85"/>
        </w:rPr>
        <w:t xml:space="preserve"> </w:t>
      </w:r>
      <w:r>
        <w:rPr>
          <w:w w:val="85"/>
        </w:rPr>
        <w:t>или</w:t>
      </w:r>
      <w:r>
        <w:rPr>
          <w:spacing w:val="11"/>
          <w:w w:val="85"/>
        </w:rPr>
        <w:t xml:space="preserve"> </w:t>
      </w:r>
      <w:r>
        <w:rPr>
          <w:w w:val="85"/>
        </w:rPr>
        <w:t>явлении</w:t>
      </w:r>
      <w:r>
        <w:rPr>
          <w:spacing w:val="11"/>
          <w:w w:val="85"/>
        </w:rPr>
        <w:t xml:space="preserve"> </w:t>
      </w:r>
      <w:r>
        <w:rPr>
          <w:w w:val="85"/>
        </w:rPr>
        <w:t>окружающего</w:t>
      </w:r>
      <w:r>
        <w:rPr>
          <w:spacing w:val="12"/>
          <w:w w:val="85"/>
        </w:rPr>
        <w:t xml:space="preserve"> </w:t>
      </w:r>
      <w:r>
        <w:rPr>
          <w:w w:val="85"/>
        </w:rPr>
        <w:t>мира.</w:t>
      </w:r>
    </w:p>
    <w:p>
      <w:pPr>
        <w:pStyle w:val="13"/>
        <w:spacing w:line="225" w:lineRule="auto"/>
        <w:ind w:left="183" w:right="900" w:firstLine="226"/>
      </w:pP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художественно-</w:t>
      </w:r>
      <w:r>
        <w:rPr>
          <w:spacing w:val="1"/>
          <w:w w:val="90"/>
        </w:rPr>
        <w:t xml:space="preserve"> </w:t>
      </w:r>
      <w:r>
        <w:rPr>
          <w:w w:val="85"/>
        </w:rPr>
        <w:t>продуктивной деятельности и в экспери-</w:t>
      </w:r>
      <w:r>
        <w:rPr>
          <w:spacing w:val="1"/>
          <w:w w:val="85"/>
        </w:rPr>
        <w:t xml:space="preserve"> </w:t>
      </w:r>
      <w:r>
        <w:rPr>
          <w:w w:val="85"/>
        </w:rPr>
        <w:t>ментировании детей с художественными</w:t>
      </w:r>
      <w:r>
        <w:rPr>
          <w:spacing w:val="1"/>
          <w:w w:val="85"/>
        </w:rPr>
        <w:t xml:space="preserve"> </w:t>
      </w:r>
      <w:r>
        <w:rPr>
          <w:w w:val="85"/>
        </w:rPr>
        <w:t>материалами, инструментами и способа-</w:t>
      </w:r>
      <w:r>
        <w:rPr>
          <w:spacing w:val="1"/>
          <w:w w:val="85"/>
        </w:rPr>
        <w:t xml:space="preserve"> </w:t>
      </w:r>
      <w:r>
        <w:rPr>
          <w:w w:val="90"/>
        </w:rPr>
        <w:t>ми создания образа дети сами опреде-</w:t>
      </w:r>
      <w:r>
        <w:rPr>
          <w:spacing w:val="1"/>
          <w:w w:val="90"/>
        </w:rPr>
        <w:t xml:space="preserve"> </w:t>
      </w:r>
      <w:r>
        <w:rPr>
          <w:w w:val="85"/>
        </w:rPr>
        <w:t>ляют содержание действий, их цель, спо-</w:t>
      </w:r>
      <w:r>
        <w:rPr>
          <w:spacing w:val="-54"/>
          <w:w w:val="85"/>
        </w:rPr>
        <w:t xml:space="preserve"> </w:t>
      </w:r>
      <w:r>
        <w:rPr>
          <w:w w:val="90"/>
        </w:rPr>
        <w:t>собы</w:t>
      </w:r>
      <w:r>
        <w:rPr>
          <w:spacing w:val="1"/>
          <w:w w:val="90"/>
        </w:rPr>
        <w:t xml:space="preserve"> </w:t>
      </w:r>
      <w:r>
        <w:rPr>
          <w:w w:val="90"/>
        </w:rPr>
        <w:t>реализации</w:t>
      </w:r>
      <w:r>
        <w:rPr>
          <w:spacing w:val="1"/>
          <w:w w:val="90"/>
        </w:rPr>
        <w:t xml:space="preserve"> </w:t>
      </w:r>
      <w:r>
        <w:rPr>
          <w:w w:val="90"/>
        </w:rPr>
        <w:t>замысла,</w:t>
      </w:r>
      <w:r>
        <w:rPr>
          <w:spacing w:val="1"/>
          <w:w w:val="90"/>
        </w:rPr>
        <w:t xml:space="preserve"> </w:t>
      </w:r>
      <w:r>
        <w:rPr>
          <w:w w:val="90"/>
        </w:rPr>
        <w:t>поэтому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 деятельности зависит от ини-</w:t>
      </w:r>
      <w:r>
        <w:rPr>
          <w:spacing w:val="1"/>
          <w:w w:val="90"/>
        </w:rPr>
        <w:t xml:space="preserve"> </w:t>
      </w:r>
      <w:r>
        <w:rPr>
          <w:w w:val="85"/>
        </w:rPr>
        <w:t>циативности и активности детей, а также</w:t>
      </w:r>
      <w:r>
        <w:rPr>
          <w:spacing w:val="1"/>
          <w:w w:val="85"/>
        </w:rPr>
        <w:t xml:space="preserve"> </w:t>
      </w:r>
      <w:r>
        <w:rPr>
          <w:w w:val="90"/>
        </w:rPr>
        <w:t>от</w:t>
      </w:r>
      <w:r>
        <w:rPr>
          <w:spacing w:val="4"/>
          <w:w w:val="90"/>
        </w:rPr>
        <w:t xml:space="preserve"> </w:t>
      </w:r>
      <w:r>
        <w:rPr>
          <w:w w:val="90"/>
        </w:rPr>
        <w:t>умения</w:t>
      </w:r>
      <w:r>
        <w:rPr>
          <w:spacing w:val="5"/>
          <w:w w:val="90"/>
        </w:rPr>
        <w:t xml:space="preserve"> </w:t>
      </w:r>
      <w:r>
        <w:rPr>
          <w:w w:val="90"/>
        </w:rPr>
        <w:t>творчески</w:t>
      </w:r>
      <w:r>
        <w:rPr>
          <w:spacing w:val="5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5"/>
          <w:w w:val="90"/>
        </w:rPr>
        <w:t xml:space="preserve"> </w:t>
      </w:r>
      <w:r>
        <w:rPr>
          <w:w w:val="90"/>
        </w:rPr>
        <w:t>при-</w:t>
      </w:r>
    </w:p>
    <w:p>
      <w:pPr>
        <w:spacing w:after="0" w:line="225" w:lineRule="auto"/>
        <w:sectPr>
          <w:footerReference r:id="rId15" w:type="default"/>
          <w:pgSz w:w="18710" w:h="13330" w:orient="landscape"/>
          <w:pgMar w:top="760" w:right="0" w:bottom="860" w:left="0" w:header="0" w:footer="674" w:gutter="0"/>
          <w:cols w:equalWidth="0" w:num="4">
            <w:col w:w="4625" w:space="40"/>
            <w:col w:w="3941" w:space="635"/>
            <w:col w:w="4625" w:space="39"/>
            <w:col w:w="4805"/>
          </w:cols>
        </w:sectPr>
      </w:pPr>
    </w:p>
    <w:p>
      <w:pPr>
        <w:pStyle w:val="13"/>
        <w:spacing w:before="96" w:line="225" w:lineRule="auto"/>
        <w:ind w:left="907" w:right="2"/>
      </w:pPr>
      <w:r>
        <w:rPr>
          <w:w w:val="85"/>
        </w:rPr>
        <w:t>обретенный познавательный и эстетиче-</w:t>
      </w:r>
      <w:r>
        <w:rPr>
          <w:spacing w:val="1"/>
          <w:w w:val="85"/>
        </w:rPr>
        <w:t xml:space="preserve"> </w:t>
      </w:r>
      <w:r>
        <w:t>ский</w:t>
      </w:r>
      <w:r>
        <w:rPr>
          <w:spacing w:val="-13"/>
        </w:rPr>
        <w:t xml:space="preserve"> </w:t>
      </w:r>
      <w:r>
        <w:t>опыт.</w:t>
      </w:r>
    </w:p>
    <w:p>
      <w:pPr>
        <w:pStyle w:val="13"/>
        <w:spacing w:line="225" w:lineRule="auto"/>
        <w:ind w:left="907" w:right="1" w:firstLine="226"/>
      </w:pPr>
      <w:r>
        <w:rPr>
          <w:w w:val="85"/>
        </w:rPr>
        <w:t>Таким образом, приобщение ребенка к</w:t>
      </w:r>
      <w:r>
        <w:rPr>
          <w:spacing w:val="1"/>
          <w:w w:val="85"/>
        </w:rPr>
        <w:t xml:space="preserve"> </w:t>
      </w:r>
      <w:r>
        <w:rPr>
          <w:w w:val="85"/>
        </w:rPr>
        <w:t>культуре, ориентированное на формиро-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вание опыта </w:t>
      </w:r>
      <w:r>
        <w:rPr>
          <w:w w:val="90"/>
        </w:rPr>
        <w:t>эмоционально-ценностного</w:t>
      </w:r>
      <w:r>
        <w:rPr>
          <w:spacing w:val="-57"/>
          <w:w w:val="90"/>
        </w:rPr>
        <w:t xml:space="preserve"> </w:t>
      </w:r>
      <w:r>
        <w:rPr>
          <w:w w:val="85"/>
        </w:rPr>
        <w:t>отношения к миру, предполагает наличие</w:t>
      </w:r>
      <w:r>
        <w:rPr>
          <w:spacing w:val="-54"/>
          <w:w w:val="85"/>
        </w:rPr>
        <w:t xml:space="preserve"> </w:t>
      </w:r>
      <w:r>
        <w:rPr>
          <w:spacing w:val="-2"/>
          <w:w w:val="95"/>
        </w:rPr>
        <w:t>и развитие у него следующих универ-</w:t>
      </w:r>
      <w:r>
        <w:rPr>
          <w:spacing w:val="-1"/>
          <w:w w:val="95"/>
        </w:rPr>
        <w:t xml:space="preserve"> </w:t>
      </w:r>
      <w:r>
        <w:rPr>
          <w:w w:val="85"/>
        </w:rPr>
        <w:t>сальных способностей: ставить культуро-</w:t>
      </w:r>
      <w:r>
        <w:rPr>
          <w:spacing w:val="1"/>
          <w:w w:val="85"/>
        </w:rPr>
        <w:t xml:space="preserve"> </w:t>
      </w:r>
      <w:r>
        <w:rPr>
          <w:w w:val="95"/>
        </w:rPr>
        <w:t>сообразные</w:t>
      </w:r>
      <w:r>
        <w:rPr>
          <w:spacing w:val="1"/>
          <w:w w:val="95"/>
        </w:rPr>
        <w:t xml:space="preserve"> </w:t>
      </w:r>
      <w:r>
        <w:rPr>
          <w:w w:val="95"/>
        </w:rPr>
        <w:t>цели;</w:t>
      </w:r>
      <w:r>
        <w:rPr>
          <w:spacing w:val="1"/>
          <w:w w:val="95"/>
        </w:rPr>
        <w:t xml:space="preserve"> </w:t>
      </w:r>
      <w:r>
        <w:rPr>
          <w:w w:val="95"/>
        </w:rPr>
        <w:t>выбирать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-60"/>
          <w:w w:val="95"/>
        </w:rPr>
        <w:t xml:space="preserve"> </w:t>
      </w:r>
      <w:r>
        <w:rPr>
          <w:w w:val="90"/>
        </w:rPr>
        <w:t>достижения культуросообразные сред-</w:t>
      </w:r>
      <w:r>
        <w:rPr>
          <w:spacing w:val="1"/>
          <w:w w:val="90"/>
        </w:rPr>
        <w:t xml:space="preserve"> </w:t>
      </w:r>
      <w:r>
        <w:rPr>
          <w:w w:val="90"/>
        </w:rPr>
        <w:t>ства (операциональные, организацион-</w:t>
      </w:r>
      <w:r>
        <w:rPr>
          <w:spacing w:val="1"/>
          <w:w w:val="90"/>
        </w:rPr>
        <w:t xml:space="preserve"> </w:t>
      </w:r>
      <w:r>
        <w:rPr>
          <w:w w:val="90"/>
        </w:rPr>
        <w:t>ные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коммуникативные);</w:t>
      </w:r>
      <w:r>
        <w:rPr>
          <w:spacing w:val="1"/>
          <w:w w:val="90"/>
        </w:rPr>
        <w:t xml:space="preserve"> </w:t>
      </w:r>
      <w:r>
        <w:rPr>
          <w:w w:val="90"/>
        </w:rPr>
        <w:t>проводить</w:t>
      </w:r>
      <w:r>
        <w:rPr>
          <w:spacing w:val="1"/>
          <w:w w:val="90"/>
        </w:rPr>
        <w:t xml:space="preserve"> </w:t>
      </w:r>
      <w:r>
        <w:rPr>
          <w:w w:val="90"/>
        </w:rPr>
        <w:t>соответствующий</w:t>
      </w:r>
      <w:r>
        <w:rPr>
          <w:spacing w:val="1"/>
          <w:w w:val="90"/>
        </w:rPr>
        <w:t xml:space="preserve"> </w:t>
      </w:r>
      <w:r>
        <w:rPr>
          <w:w w:val="90"/>
        </w:rPr>
        <w:t>анализ</w:t>
      </w:r>
      <w:r>
        <w:rPr>
          <w:spacing w:val="1"/>
          <w:w w:val="90"/>
        </w:rPr>
        <w:t xml:space="preserve"> </w:t>
      </w:r>
      <w:r>
        <w:rPr>
          <w:w w:val="90"/>
        </w:rPr>
        <w:t>ситуации,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85"/>
        </w:rPr>
        <w:t>которой предстоит действовать, правиль-</w:t>
      </w:r>
      <w:r>
        <w:rPr>
          <w:spacing w:val="1"/>
          <w:w w:val="85"/>
        </w:rPr>
        <w:t xml:space="preserve"> </w:t>
      </w:r>
      <w:r>
        <w:rPr>
          <w:w w:val="90"/>
        </w:rPr>
        <w:t>но</w:t>
      </w:r>
      <w:r>
        <w:rPr>
          <w:spacing w:val="-8"/>
          <w:w w:val="90"/>
        </w:rPr>
        <w:t xml:space="preserve"> </w:t>
      </w:r>
      <w:r>
        <w:rPr>
          <w:w w:val="90"/>
        </w:rPr>
        <w:t>—</w:t>
      </w:r>
      <w:r>
        <w:rPr>
          <w:spacing w:val="-7"/>
          <w:w w:val="90"/>
        </w:rPr>
        <w:t xml:space="preserve"> </w:t>
      </w:r>
      <w:r>
        <w:rPr>
          <w:w w:val="90"/>
        </w:rPr>
        <w:t>на</w:t>
      </w:r>
      <w:r>
        <w:rPr>
          <w:spacing w:val="-7"/>
          <w:w w:val="90"/>
        </w:rPr>
        <w:t xml:space="preserve"> </w:t>
      </w:r>
      <w:r>
        <w:rPr>
          <w:w w:val="90"/>
        </w:rPr>
        <w:t>основе</w:t>
      </w:r>
      <w:r>
        <w:rPr>
          <w:spacing w:val="-7"/>
          <w:w w:val="90"/>
        </w:rPr>
        <w:t xml:space="preserve"> </w:t>
      </w:r>
      <w:r>
        <w:rPr>
          <w:w w:val="90"/>
        </w:rPr>
        <w:t>культурных</w:t>
      </w:r>
      <w:r>
        <w:rPr>
          <w:spacing w:val="-7"/>
          <w:w w:val="90"/>
        </w:rPr>
        <w:t xml:space="preserve"> </w:t>
      </w:r>
      <w:r>
        <w:rPr>
          <w:w w:val="90"/>
        </w:rPr>
        <w:t>критериев</w:t>
      </w:r>
      <w:r>
        <w:rPr>
          <w:spacing w:val="-7"/>
          <w:w w:val="90"/>
        </w:rPr>
        <w:t xml:space="preserve"> </w:t>
      </w:r>
      <w:r>
        <w:rPr>
          <w:w w:val="90"/>
        </w:rPr>
        <w:t>—</w:t>
      </w:r>
      <w:r>
        <w:rPr>
          <w:spacing w:val="-57"/>
          <w:w w:val="90"/>
        </w:rPr>
        <w:t xml:space="preserve"> </w:t>
      </w:r>
      <w:r>
        <w:rPr>
          <w:w w:val="85"/>
        </w:rPr>
        <w:t>ее оценивать, делать выводы, принимать</w:t>
      </w:r>
      <w:r>
        <w:rPr>
          <w:spacing w:val="1"/>
          <w:w w:val="85"/>
        </w:rPr>
        <w:t xml:space="preserve"> </w:t>
      </w:r>
      <w:r>
        <w:rPr>
          <w:w w:val="90"/>
        </w:rPr>
        <w:t>решения и осуществлять их; правильно</w:t>
      </w:r>
      <w:r>
        <w:rPr>
          <w:spacing w:val="-57"/>
          <w:w w:val="90"/>
        </w:rPr>
        <w:t xml:space="preserve"> </w:t>
      </w:r>
      <w:r>
        <w:rPr>
          <w:w w:val="85"/>
        </w:rPr>
        <w:t>относиться</w:t>
      </w:r>
      <w:r>
        <w:rPr>
          <w:spacing w:val="4"/>
          <w:w w:val="85"/>
        </w:rPr>
        <w:t xml:space="preserve"> </w:t>
      </w:r>
      <w:r>
        <w:rPr>
          <w:w w:val="85"/>
        </w:rPr>
        <w:t>к</w:t>
      </w:r>
      <w:r>
        <w:rPr>
          <w:spacing w:val="5"/>
          <w:w w:val="85"/>
        </w:rPr>
        <w:t xml:space="preserve"> </w:t>
      </w:r>
      <w:r>
        <w:rPr>
          <w:w w:val="85"/>
        </w:rPr>
        <w:t>собственным</w:t>
      </w:r>
      <w:r>
        <w:rPr>
          <w:spacing w:val="4"/>
          <w:w w:val="85"/>
        </w:rPr>
        <w:t xml:space="preserve"> </w:t>
      </w:r>
      <w:r>
        <w:rPr>
          <w:w w:val="85"/>
        </w:rPr>
        <w:t>ошибкам.</w:t>
      </w:r>
    </w:p>
    <w:p>
      <w:pPr>
        <w:pStyle w:val="13"/>
        <w:spacing w:line="225" w:lineRule="auto"/>
        <w:ind w:left="907" w:firstLine="226"/>
      </w:pPr>
      <w:r>
        <w:rPr>
          <w:w w:val="85"/>
        </w:rPr>
        <w:t>Эстетическое</w:t>
      </w:r>
      <w:r>
        <w:rPr>
          <w:spacing w:val="1"/>
          <w:w w:val="85"/>
        </w:rPr>
        <w:t xml:space="preserve"> </w:t>
      </w:r>
      <w:r>
        <w:rPr>
          <w:w w:val="85"/>
        </w:rPr>
        <w:t>воспитание,</w:t>
      </w:r>
      <w:r>
        <w:rPr>
          <w:spacing w:val="1"/>
          <w:w w:val="85"/>
        </w:rPr>
        <w:t xml:space="preserve"> </w:t>
      </w:r>
      <w:r>
        <w:rPr>
          <w:w w:val="85"/>
        </w:rPr>
        <w:t>ориентиро-</w:t>
      </w:r>
      <w:r>
        <w:rPr>
          <w:spacing w:val="-54"/>
          <w:w w:val="85"/>
        </w:rPr>
        <w:t xml:space="preserve"> </w:t>
      </w:r>
      <w:r>
        <w:rPr>
          <w:w w:val="85"/>
        </w:rPr>
        <w:t>ванное на формирование у детей эстети-</w:t>
      </w:r>
      <w:r>
        <w:rPr>
          <w:spacing w:val="1"/>
          <w:w w:val="85"/>
        </w:rPr>
        <w:t xml:space="preserve"> </w:t>
      </w:r>
      <w:r>
        <w:rPr>
          <w:w w:val="90"/>
        </w:rPr>
        <w:t>ческого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окружающему</w:t>
      </w:r>
      <w:r>
        <w:rPr>
          <w:spacing w:val="1"/>
          <w:w w:val="90"/>
        </w:rPr>
        <w:t xml:space="preserve"> </w:t>
      </w:r>
      <w:r>
        <w:rPr>
          <w:w w:val="90"/>
        </w:rPr>
        <w:t>миру,</w:t>
      </w:r>
      <w:r>
        <w:rPr>
          <w:spacing w:val="1"/>
          <w:w w:val="90"/>
        </w:rPr>
        <w:t xml:space="preserve"> </w:t>
      </w:r>
      <w:r>
        <w:rPr>
          <w:w w:val="90"/>
        </w:rPr>
        <w:t>способствует</w:t>
      </w:r>
      <w:r>
        <w:rPr>
          <w:spacing w:val="1"/>
          <w:w w:val="90"/>
        </w:rPr>
        <w:t xml:space="preserve"> </w:t>
      </w:r>
      <w:r>
        <w:rPr>
          <w:w w:val="90"/>
        </w:rPr>
        <w:t>самопознанию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самоуглублению</w:t>
      </w:r>
      <w:r>
        <w:rPr>
          <w:spacing w:val="1"/>
          <w:w w:val="90"/>
        </w:rPr>
        <w:t xml:space="preserve"> </w:t>
      </w:r>
      <w:r>
        <w:rPr>
          <w:w w:val="90"/>
        </w:rPr>
        <w:t>личности,</w:t>
      </w:r>
      <w:r>
        <w:rPr>
          <w:spacing w:val="1"/>
          <w:w w:val="90"/>
        </w:rPr>
        <w:t xml:space="preserve"> </w:t>
      </w:r>
      <w:r>
        <w:rPr>
          <w:w w:val="90"/>
        </w:rPr>
        <w:t>осознанию</w:t>
      </w:r>
      <w:r>
        <w:rPr>
          <w:spacing w:val="-57"/>
          <w:w w:val="90"/>
        </w:rPr>
        <w:t xml:space="preserve"> </w:t>
      </w:r>
      <w:r>
        <w:rPr>
          <w:w w:val="90"/>
        </w:rPr>
        <w:t>ею</w:t>
      </w:r>
      <w:r>
        <w:rPr>
          <w:spacing w:val="1"/>
          <w:w w:val="90"/>
        </w:rPr>
        <w:t xml:space="preserve"> </w:t>
      </w:r>
      <w:r>
        <w:rPr>
          <w:w w:val="90"/>
        </w:rPr>
        <w:t>своей</w:t>
      </w:r>
      <w:r>
        <w:rPr>
          <w:spacing w:val="1"/>
          <w:w w:val="90"/>
        </w:rPr>
        <w:t xml:space="preserve"> </w:t>
      </w:r>
      <w:r>
        <w:rPr>
          <w:w w:val="90"/>
        </w:rPr>
        <w:t>самоценности,</w:t>
      </w:r>
      <w:r>
        <w:rPr>
          <w:spacing w:val="1"/>
          <w:w w:val="90"/>
        </w:rPr>
        <w:t xml:space="preserve"> </w:t>
      </w:r>
      <w:r>
        <w:rPr>
          <w:w w:val="90"/>
        </w:rPr>
        <w:t>поскольку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является одной из высших </w:t>
      </w:r>
      <w:r>
        <w:rPr>
          <w:w w:val="95"/>
        </w:rPr>
        <w:t>форм при-</w:t>
      </w:r>
      <w:r>
        <w:rPr>
          <w:spacing w:val="1"/>
          <w:w w:val="95"/>
        </w:rPr>
        <w:t xml:space="preserve"> </w:t>
      </w:r>
      <w:r>
        <w:rPr>
          <w:w w:val="90"/>
        </w:rPr>
        <w:t>общения человека к человечеству, его</w:t>
      </w:r>
      <w:r>
        <w:rPr>
          <w:spacing w:val="1"/>
          <w:w w:val="90"/>
        </w:rPr>
        <w:t xml:space="preserve"> </w:t>
      </w:r>
      <w:r>
        <w:rPr>
          <w:w w:val="85"/>
        </w:rPr>
        <w:t>социализации и интеграции в общечело-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веческую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культуру</w:t>
      </w:r>
      <w:r>
        <w:rPr>
          <w:spacing w:val="-9"/>
          <w:w w:val="90"/>
        </w:rPr>
        <w:t xml:space="preserve"> </w:t>
      </w:r>
      <w:r>
        <w:rPr>
          <w:rFonts w:ascii="Arial" w:hAnsi="Arial"/>
          <w:i/>
          <w:spacing w:val="-1"/>
          <w:w w:val="90"/>
        </w:rPr>
        <w:t>(схема,</w:t>
      </w:r>
      <w:r>
        <w:rPr>
          <w:rFonts w:ascii="Arial" w:hAnsi="Arial"/>
          <w:i/>
          <w:spacing w:val="-4"/>
          <w:w w:val="90"/>
        </w:rPr>
        <w:t xml:space="preserve"> </w:t>
      </w:r>
      <w:r>
        <w:rPr>
          <w:rFonts w:ascii="Arial" w:hAnsi="Arial"/>
          <w:i/>
          <w:spacing w:val="-1"/>
          <w:w w:val="90"/>
        </w:rPr>
        <w:t>стр.</w:t>
      </w:r>
      <w:r>
        <w:rPr>
          <w:rFonts w:ascii="Arial" w:hAnsi="Arial"/>
          <w:i/>
          <w:spacing w:val="-4"/>
          <w:w w:val="90"/>
        </w:rPr>
        <w:t xml:space="preserve"> </w:t>
      </w:r>
      <w:r>
        <w:rPr>
          <w:rFonts w:ascii="Arial" w:hAnsi="Arial"/>
          <w:i/>
          <w:spacing w:val="-1"/>
          <w:w w:val="90"/>
        </w:rPr>
        <w:t>12)</w:t>
      </w:r>
      <w:r>
        <w:rPr>
          <w:spacing w:val="-1"/>
          <w:w w:val="90"/>
        </w:rPr>
        <w:t>.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Фи-</w:t>
      </w:r>
      <w:r>
        <w:rPr>
          <w:spacing w:val="-57"/>
          <w:w w:val="90"/>
        </w:rPr>
        <w:t xml:space="preserve"> </w:t>
      </w:r>
      <w:r>
        <w:rPr>
          <w:w w:val="90"/>
        </w:rPr>
        <w:t>лософская</w:t>
      </w:r>
      <w:r>
        <w:rPr>
          <w:spacing w:val="1"/>
          <w:w w:val="90"/>
        </w:rPr>
        <w:t xml:space="preserve"> </w:t>
      </w:r>
      <w:r>
        <w:rPr>
          <w:w w:val="90"/>
        </w:rPr>
        <w:t>категория</w:t>
      </w:r>
      <w:r>
        <w:rPr>
          <w:spacing w:val="1"/>
          <w:w w:val="90"/>
        </w:rPr>
        <w:t xml:space="preserve"> </w:t>
      </w:r>
      <w:r>
        <w:rPr>
          <w:w w:val="90"/>
        </w:rPr>
        <w:t>«эстетическое</w:t>
      </w:r>
      <w:r>
        <w:rPr>
          <w:spacing w:val="-57"/>
          <w:w w:val="90"/>
        </w:rPr>
        <w:t xml:space="preserve"> </w:t>
      </w:r>
      <w:r>
        <w:rPr>
          <w:w w:val="85"/>
        </w:rPr>
        <w:t>отношение», преодолев открытые грани-</w:t>
      </w:r>
      <w:r>
        <w:rPr>
          <w:spacing w:val="1"/>
          <w:w w:val="85"/>
        </w:rPr>
        <w:t xml:space="preserve"> </w:t>
      </w:r>
      <w:r>
        <w:rPr>
          <w:spacing w:val="-2"/>
          <w:w w:val="90"/>
        </w:rPr>
        <w:t xml:space="preserve">цы </w:t>
      </w:r>
      <w:r>
        <w:rPr>
          <w:spacing w:val="-1"/>
          <w:w w:val="90"/>
        </w:rPr>
        <w:t>своей семиосферы, рассматривается</w:t>
      </w:r>
      <w:r>
        <w:rPr>
          <w:spacing w:val="-58"/>
          <w:w w:val="90"/>
        </w:rPr>
        <w:t xml:space="preserve"> </w:t>
      </w:r>
      <w:r>
        <w:rPr>
          <w:spacing w:val="-2"/>
          <w:w w:val="90"/>
        </w:rPr>
        <w:t>как метакатегория педагогики искусства</w:t>
      </w:r>
      <w:r>
        <w:rPr>
          <w:spacing w:val="-57"/>
          <w:w w:val="90"/>
        </w:rPr>
        <w:t xml:space="preserve"> </w:t>
      </w:r>
      <w:r>
        <w:rPr>
          <w:w w:val="90"/>
        </w:rPr>
        <w:t>и вводится в активный педагогический</w:t>
      </w:r>
      <w:r>
        <w:rPr>
          <w:spacing w:val="1"/>
          <w:w w:val="90"/>
        </w:rPr>
        <w:t xml:space="preserve"> </w:t>
      </w:r>
      <w:r>
        <w:t>тезаурус.</w:t>
      </w:r>
    </w:p>
    <w:p>
      <w:pPr>
        <w:pStyle w:val="9"/>
        <w:spacing w:line="228" w:lineRule="auto"/>
        <w:ind w:firstLine="226"/>
        <w:jc w:val="both"/>
      </w:pPr>
      <w:r>
        <w:rPr>
          <w:w w:val="85"/>
        </w:rPr>
        <w:t>Таким образом, целью эстетическо-</w:t>
      </w:r>
      <w:r>
        <w:rPr>
          <w:spacing w:val="1"/>
          <w:w w:val="85"/>
        </w:rPr>
        <w:t xml:space="preserve"> </w:t>
      </w:r>
      <w:r>
        <w:rPr>
          <w:w w:val="90"/>
        </w:rPr>
        <w:t>го</w:t>
      </w:r>
      <w:r>
        <w:rPr>
          <w:spacing w:val="1"/>
          <w:w w:val="90"/>
        </w:rPr>
        <w:t xml:space="preserve"> </w:t>
      </w:r>
      <w:r>
        <w:rPr>
          <w:w w:val="90"/>
        </w:rPr>
        <w:t>воспитания</w:t>
      </w:r>
      <w:r>
        <w:rPr>
          <w:spacing w:val="1"/>
          <w:w w:val="90"/>
        </w:rPr>
        <w:t xml:space="preserve"> </w:t>
      </w:r>
      <w:r>
        <w:rPr>
          <w:w w:val="90"/>
        </w:rPr>
        <w:t>сегодня</w:t>
      </w:r>
      <w:r>
        <w:rPr>
          <w:spacing w:val="1"/>
          <w:w w:val="90"/>
        </w:rPr>
        <w:t xml:space="preserve"> </w:t>
      </w:r>
      <w:r>
        <w:rPr>
          <w:w w:val="90"/>
        </w:rPr>
        <w:t>выступает</w:t>
      </w:r>
      <w:r>
        <w:rPr>
          <w:spacing w:val="-53"/>
          <w:w w:val="90"/>
        </w:rPr>
        <w:t xml:space="preserve"> </w:t>
      </w:r>
      <w:r>
        <w:rPr>
          <w:w w:val="85"/>
        </w:rPr>
        <w:t>содействие</w:t>
      </w:r>
      <w:r>
        <w:rPr>
          <w:spacing w:val="1"/>
          <w:w w:val="85"/>
        </w:rPr>
        <w:t xml:space="preserve"> </w:t>
      </w:r>
      <w:r>
        <w:rPr>
          <w:w w:val="85"/>
        </w:rPr>
        <w:t>становлению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сознании</w:t>
      </w:r>
      <w:r>
        <w:rPr>
          <w:spacing w:val="1"/>
          <w:w w:val="85"/>
        </w:rPr>
        <w:t xml:space="preserve"> </w:t>
      </w:r>
      <w:r>
        <w:rPr>
          <w:w w:val="90"/>
        </w:rPr>
        <w:t>ребенка эстетического отношения к</w:t>
      </w:r>
      <w:r>
        <w:rPr>
          <w:spacing w:val="1"/>
          <w:w w:val="90"/>
        </w:rPr>
        <w:t xml:space="preserve"> </w:t>
      </w:r>
      <w:r>
        <w:rPr>
          <w:w w:val="90"/>
        </w:rPr>
        <w:t>окружающему миру как универсаль-</w:t>
      </w:r>
      <w:r>
        <w:rPr>
          <w:spacing w:val="1"/>
          <w:w w:val="90"/>
        </w:rPr>
        <w:t xml:space="preserve"> </w:t>
      </w:r>
      <w:r>
        <w:rPr>
          <w:w w:val="85"/>
        </w:rPr>
        <w:t>ного способа гармонизации и личност-</w:t>
      </w:r>
      <w:r>
        <w:rPr>
          <w:spacing w:val="1"/>
          <w:w w:val="85"/>
        </w:rPr>
        <w:t xml:space="preserve"> </w:t>
      </w:r>
      <w:r>
        <w:rPr>
          <w:w w:val="85"/>
        </w:rPr>
        <w:t>ного</w:t>
      </w:r>
      <w:r>
        <w:rPr>
          <w:spacing w:val="1"/>
          <w:w w:val="85"/>
        </w:rPr>
        <w:t xml:space="preserve"> </w:t>
      </w:r>
      <w:r>
        <w:rPr>
          <w:w w:val="85"/>
        </w:rPr>
        <w:t>самоосуществления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процессе</w:t>
      </w:r>
      <w:r>
        <w:rPr>
          <w:spacing w:val="1"/>
          <w:w w:val="85"/>
        </w:rPr>
        <w:t xml:space="preserve"> </w:t>
      </w:r>
      <w:r>
        <w:rPr>
          <w:w w:val="85"/>
        </w:rPr>
        <w:t>создания эстетической картины мира.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При этом под </w:t>
      </w:r>
      <w:r>
        <w:rPr>
          <w:w w:val="90"/>
        </w:rPr>
        <w:t>эстетической картиной</w:t>
      </w:r>
      <w:r>
        <w:rPr>
          <w:spacing w:val="-53"/>
          <w:w w:val="90"/>
        </w:rPr>
        <w:t xml:space="preserve"> </w:t>
      </w:r>
      <w:r>
        <w:rPr>
          <w:w w:val="90"/>
        </w:rPr>
        <w:t>мира понимается целостная, гармо-</w:t>
      </w:r>
      <w:r>
        <w:rPr>
          <w:spacing w:val="1"/>
          <w:w w:val="90"/>
        </w:rPr>
        <w:t xml:space="preserve"> </w:t>
      </w:r>
      <w:r>
        <w:rPr>
          <w:w w:val="90"/>
        </w:rPr>
        <w:t>ничная, бинарная, динамично разви-</w:t>
      </w:r>
      <w:r>
        <w:rPr>
          <w:spacing w:val="1"/>
          <w:w w:val="90"/>
        </w:rPr>
        <w:t xml:space="preserve"> </w:t>
      </w:r>
      <w:r>
        <w:rPr>
          <w:w w:val="85"/>
        </w:rPr>
        <w:t>вающаяся система эстетических пред-</w:t>
      </w:r>
      <w:r>
        <w:rPr>
          <w:spacing w:val="1"/>
          <w:w w:val="85"/>
        </w:rPr>
        <w:t xml:space="preserve"> </w:t>
      </w:r>
      <w:r>
        <w:rPr>
          <w:w w:val="90"/>
        </w:rPr>
        <w:t>ставлений</w:t>
      </w:r>
      <w:r>
        <w:rPr>
          <w:spacing w:val="1"/>
          <w:w w:val="90"/>
        </w:rPr>
        <w:t xml:space="preserve"> </w:t>
      </w:r>
      <w:r>
        <w:rPr>
          <w:w w:val="90"/>
        </w:rPr>
        <w:t>ребенка</w:t>
      </w:r>
      <w:r>
        <w:rPr>
          <w:spacing w:val="1"/>
          <w:w w:val="90"/>
        </w:rPr>
        <w:t xml:space="preserve"> </w:t>
      </w:r>
      <w:r>
        <w:rPr>
          <w:w w:val="90"/>
        </w:rPr>
        <w:t>об</w:t>
      </w:r>
      <w:r>
        <w:rPr>
          <w:spacing w:val="1"/>
          <w:w w:val="90"/>
        </w:rPr>
        <w:t xml:space="preserve"> </w:t>
      </w:r>
      <w:r>
        <w:rPr>
          <w:w w:val="90"/>
        </w:rPr>
        <w:t>окружающем</w:t>
      </w:r>
      <w:r>
        <w:rPr>
          <w:spacing w:val="-53"/>
          <w:w w:val="90"/>
        </w:rPr>
        <w:t xml:space="preserve"> </w:t>
      </w:r>
      <w:r>
        <w:rPr>
          <w:w w:val="95"/>
        </w:rPr>
        <w:t>мире</w:t>
      </w:r>
      <w:r>
        <w:rPr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о</w:t>
      </w:r>
      <w:r>
        <w:rPr>
          <w:spacing w:val="-7"/>
          <w:w w:val="95"/>
        </w:rPr>
        <w:t xml:space="preserve"> </w:t>
      </w:r>
      <w:r>
        <w:rPr>
          <w:w w:val="95"/>
        </w:rPr>
        <w:t>себе</w:t>
      </w:r>
      <w:r>
        <w:rPr>
          <w:spacing w:val="-8"/>
          <w:w w:val="95"/>
        </w:rPr>
        <w:t xml:space="preserve"> </w:t>
      </w:r>
      <w:r>
        <w:rPr>
          <w:w w:val="95"/>
        </w:rPr>
        <w:t>самом.</w:t>
      </w:r>
    </w:p>
    <w:p>
      <w:pPr>
        <w:spacing w:before="74" w:line="228" w:lineRule="auto"/>
        <w:ind w:left="408" w:right="0" w:firstLine="0"/>
        <w:jc w:val="left"/>
        <w:rPr>
          <w:rFonts w:ascii="Arial" w:hAnsi="Arial"/>
          <w:b/>
          <w:sz w:val="22"/>
        </w:rPr>
      </w:pPr>
      <w:bookmarkStart w:id="9" w:name="_TOC_250008"/>
      <w:r>
        <w:br w:type="column"/>
      </w:r>
      <w:r>
        <w:rPr>
          <w:rFonts w:ascii="Arial" w:hAnsi="Arial"/>
          <w:b/>
          <w:w w:val="85"/>
          <w:sz w:val="22"/>
        </w:rPr>
        <w:t>Поиск</w:t>
      </w:r>
      <w:r>
        <w:rPr>
          <w:rFonts w:ascii="Arial" w:hAnsi="Arial"/>
          <w:b/>
          <w:spacing w:val="1"/>
          <w:w w:val="85"/>
          <w:sz w:val="22"/>
        </w:rPr>
        <w:t xml:space="preserve"> </w:t>
      </w:r>
      <w:r>
        <w:rPr>
          <w:rFonts w:ascii="Arial" w:hAnsi="Arial"/>
          <w:b/>
          <w:w w:val="85"/>
          <w:sz w:val="22"/>
        </w:rPr>
        <w:t>направлений</w:t>
      </w:r>
      <w:r>
        <w:rPr>
          <w:rFonts w:ascii="Arial" w:hAnsi="Arial"/>
          <w:b/>
          <w:spacing w:val="1"/>
          <w:w w:val="85"/>
          <w:sz w:val="22"/>
        </w:rPr>
        <w:t xml:space="preserve"> </w:t>
      </w:r>
      <w:r>
        <w:rPr>
          <w:rFonts w:ascii="Arial" w:hAnsi="Arial"/>
          <w:b/>
          <w:w w:val="85"/>
          <w:sz w:val="22"/>
        </w:rPr>
        <w:t>амплификации</w:t>
      </w:r>
      <w:r>
        <w:rPr>
          <w:rFonts w:ascii="Arial" w:hAnsi="Arial"/>
          <w:b/>
          <w:spacing w:val="-49"/>
          <w:w w:val="85"/>
          <w:sz w:val="22"/>
        </w:rPr>
        <w:t xml:space="preserve"> </w:t>
      </w:r>
      <w:r>
        <w:rPr>
          <w:rFonts w:ascii="Arial" w:hAnsi="Arial"/>
          <w:b/>
          <w:spacing w:val="-1"/>
          <w:w w:val="90"/>
          <w:sz w:val="22"/>
        </w:rPr>
        <w:t xml:space="preserve">эстетического </w:t>
      </w:r>
      <w:r>
        <w:rPr>
          <w:rFonts w:ascii="Arial" w:hAnsi="Arial"/>
          <w:b/>
          <w:w w:val="90"/>
          <w:sz w:val="22"/>
        </w:rPr>
        <w:t>развития детей</w:t>
      </w:r>
      <w:r>
        <w:rPr>
          <w:rFonts w:ascii="Arial" w:hAnsi="Arial"/>
          <w:b/>
          <w:spacing w:val="1"/>
          <w:w w:val="90"/>
          <w:sz w:val="22"/>
        </w:rPr>
        <w:t xml:space="preserve"> </w:t>
      </w:r>
      <w:r>
        <w:rPr>
          <w:rFonts w:ascii="Arial" w:hAnsi="Arial"/>
          <w:b/>
          <w:w w:val="95"/>
          <w:sz w:val="22"/>
        </w:rPr>
        <w:t>дошкольного</w:t>
      </w:r>
      <w:r>
        <w:rPr>
          <w:rFonts w:ascii="Arial" w:hAnsi="Arial"/>
          <w:b/>
          <w:spacing w:val="-12"/>
          <w:w w:val="95"/>
          <w:sz w:val="22"/>
        </w:rPr>
        <w:t xml:space="preserve"> </w:t>
      </w:r>
      <w:bookmarkEnd w:id="9"/>
      <w:r>
        <w:rPr>
          <w:rFonts w:ascii="Arial" w:hAnsi="Arial"/>
          <w:b/>
          <w:w w:val="95"/>
          <w:sz w:val="22"/>
        </w:rPr>
        <w:t>возраста</w:t>
      </w:r>
    </w:p>
    <w:p>
      <w:pPr>
        <w:pStyle w:val="13"/>
        <w:spacing w:before="10"/>
        <w:jc w:val="left"/>
        <w:rPr>
          <w:rFonts w:ascii="Arial"/>
          <w:b/>
          <w:sz w:val="20"/>
        </w:rPr>
      </w:pPr>
    </w:p>
    <w:p>
      <w:pPr>
        <w:pStyle w:val="13"/>
        <w:spacing w:before="1" w:line="225" w:lineRule="auto"/>
        <w:ind w:left="181" w:right="42" w:firstLine="226"/>
      </w:pPr>
      <w:r>
        <w:rPr>
          <w:w w:val="90"/>
        </w:rPr>
        <w:t>Амплификация (в переводе с латин-</w:t>
      </w:r>
      <w:r>
        <w:rPr>
          <w:spacing w:val="1"/>
          <w:w w:val="90"/>
        </w:rPr>
        <w:t xml:space="preserve"> </w:t>
      </w:r>
      <w:r>
        <w:rPr>
          <w:w w:val="90"/>
        </w:rPr>
        <w:t>ского</w:t>
      </w:r>
      <w:r>
        <w:rPr>
          <w:spacing w:val="-8"/>
          <w:w w:val="90"/>
        </w:rPr>
        <w:t xml:space="preserve"> </w:t>
      </w:r>
      <w:r>
        <w:rPr>
          <w:w w:val="90"/>
        </w:rPr>
        <w:t>amplificatio)</w:t>
      </w:r>
      <w:r>
        <w:rPr>
          <w:spacing w:val="-8"/>
          <w:w w:val="90"/>
        </w:rPr>
        <w:t xml:space="preserve"> </w:t>
      </w:r>
      <w:r>
        <w:rPr>
          <w:w w:val="90"/>
        </w:rPr>
        <w:t>понимается</w:t>
      </w:r>
      <w:r>
        <w:rPr>
          <w:spacing w:val="-7"/>
          <w:w w:val="90"/>
        </w:rPr>
        <w:t xml:space="preserve"> </w:t>
      </w:r>
      <w:r>
        <w:rPr>
          <w:w w:val="90"/>
        </w:rPr>
        <w:t>как:</w:t>
      </w:r>
    </w:p>
    <w:p>
      <w:pPr>
        <w:pStyle w:val="22"/>
        <w:numPr>
          <w:ilvl w:val="0"/>
          <w:numId w:val="5"/>
        </w:numPr>
        <w:tabs>
          <w:tab w:val="left" w:pos="667"/>
        </w:tabs>
        <w:spacing w:before="0" w:after="0" w:line="225" w:lineRule="auto"/>
        <w:ind w:left="181" w:right="38" w:firstLine="226"/>
        <w:jc w:val="both"/>
        <w:rPr>
          <w:sz w:val="22"/>
        </w:rPr>
      </w:pPr>
      <w:r>
        <w:rPr>
          <w:w w:val="85"/>
          <w:sz w:val="22"/>
        </w:rPr>
        <w:t>увеличение, расширение, обогаще-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ние,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распространение,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усиление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дей-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ствия параметров в сложной многофак-</w:t>
      </w:r>
      <w:r>
        <w:rPr>
          <w:spacing w:val="-57"/>
          <w:w w:val="90"/>
          <w:sz w:val="22"/>
        </w:rPr>
        <w:t xml:space="preserve"> </w:t>
      </w:r>
      <w:r>
        <w:rPr>
          <w:sz w:val="22"/>
        </w:rPr>
        <w:t>торной</w:t>
      </w:r>
      <w:r>
        <w:rPr>
          <w:spacing w:val="-16"/>
          <w:sz w:val="22"/>
        </w:rPr>
        <w:t xml:space="preserve"> </w:t>
      </w:r>
      <w:r>
        <w:rPr>
          <w:sz w:val="22"/>
        </w:rPr>
        <w:t>системе;</w:t>
      </w:r>
    </w:p>
    <w:p>
      <w:pPr>
        <w:pStyle w:val="22"/>
        <w:numPr>
          <w:ilvl w:val="0"/>
          <w:numId w:val="5"/>
        </w:numPr>
        <w:tabs>
          <w:tab w:val="left" w:pos="628"/>
        </w:tabs>
        <w:spacing w:before="0" w:after="0" w:line="225" w:lineRule="auto"/>
        <w:ind w:left="181" w:right="38" w:firstLine="226"/>
        <w:jc w:val="both"/>
        <w:rPr>
          <w:sz w:val="22"/>
        </w:rPr>
      </w:pPr>
      <w:r>
        <w:rPr>
          <w:spacing w:val="-2"/>
          <w:w w:val="85"/>
          <w:sz w:val="22"/>
        </w:rPr>
        <w:t>всемерное</w:t>
      </w:r>
      <w:r>
        <w:rPr>
          <w:spacing w:val="-20"/>
          <w:w w:val="85"/>
          <w:sz w:val="22"/>
        </w:rPr>
        <w:t xml:space="preserve"> </w:t>
      </w:r>
      <w:r>
        <w:rPr>
          <w:spacing w:val="-2"/>
          <w:w w:val="85"/>
          <w:sz w:val="22"/>
        </w:rPr>
        <w:t>использование</w:t>
      </w:r>
      <w:r>
        <w:rPr>
          <w:spacing w:val="-20"/>
          <w:w w:val="85"/>
          <w:sz w:val="22"/>
        </w:rPr>
        <w:t xml:space="preserve"> </w:t>
      </w:r>
      <w:r>
        <w:rPr>
          <w:spacing w:val="-1"/>
          <w:w w:val="85"/>
          <w:sz w:val="22"/>
        </w:rPr>
        <w:t>потенциала</w:t>
      </w:r>
      <w:r>
        <w:rPr>
          <w:spacing w:val="-54"/>
          <w:w w:val="85"/>
          <w:sz w:val="22"/>
        </w:rPr>
        <w:t xml:space="preserve"> </w:t>
      </w:r>
      <w:r>
        <w:rPr>
          <w:spacing w:val="-7"/>
          <w:w w:val="90"/>
          <w:sz w:val="22"/>
        </w:rPr>
        <w:t>возможностей</w:t>
      </w:r>
      <w:r>
        <w:rPr>
          <w:spacing w:val="-25"/>
          <w:w w:val="90"/>
          <w:sz w:val="22"/>
        </w:rPr>
        <w:t xml:space="preserve"> </w:t>
      </w:r>
      <w:r>
        <w:rPr>
          <w:spacing w:val="-7"/>
          <w:w w:val="90"/>
          <w:sz w:val="22"/>
        </w:rPr>
        <w:t>развития</w:t>
      </w:r>
      <w:r>
        <w:rPr>
          <w:spacing w:val="-25"/>
          <w:w w:val="90"/>
          <w:sz w:val="22"/>
        </w:rPr>
        <w:t xml:space="preserve"> </w:t>
      </w:r>
      <w:r>
        <w:rPr>
          <w:spacing w:val="-6"/>
          <w:w w:val="90"/>
          <w:sz w:val="22"/>
        </w:rPr>
        <w:t>психики</w:t>
      </w:r>
      <w:r>
        <w:rPr>
          <w:spacing w:val="-25"/>
          <w:w w:val="90"/>
          <w:sz w:val="22"/>
        </w:rPr>
        <w:t xml:space="preserve"> </w:t>
      </w:r>
      <w:r>
        <w:rPr>
          <w:spacing w:val="-6"/>
          <w:w w:val="90"/>
          <w:sz w:val="22"/>
        </w:rPr>
        <w:t>на</w:t>
      </w:r>
      <w:r>
        <w:rPr>
          <w:spacing w:val="-25"/>
          <w:w w:val="90"/>
          <w:sz w:val="22"/>
        </w:rPr>
        <w:t xml:space="preserve"> </w:t>
      </w:r>
      <w:r>
        <w:rPr>
          <w:spacing w:val="-6"/>
          <w:w w:val="90"/>
          <w:sz w:val="22"/>
        </w:rPr>
        <w:t>каждой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возрастной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стадии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(А.В. Запорожец,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В.П.</w:t>
      </w:r>
      <w:r>
        <w:rPr>
          <w:spacing w:val="-1"/>
          <w:w w:val="90"/>
          <w:sz w:val="22"/>
        </w:rPr>
        <w:t xml:space="preserve"> </w:t>
      </w:r>
      <w:r>
        <w:rPr>
          <w:w w:val="90"/>
          <w:sz w:val="22"/>
        </w:rPr>
        <w:t>Зинченко,</w:t>
      </w:r>
      <w:r>
        <w:rPr>
          <w:spacing w:val="-8"/>
          <w:w w:val="90"/>
          <w:sz w:val="22"/>
        </w:rPr>
        <w:t xml:space="preserve"> </w:t>
      </w:r>
      <w:r>
        <w:rPr>
          <w:w w:val="90"/>
          <w:sz w:val="22"/>
        </w:rPr>
        <w:t>Д.Б.</w:t>
      </w:r>
      <w:r>
        <w:rPr>
          <w:spacing w:val="-8"/>
          <w:w w:val="90"/>
          <w:sz w:val="22"/>
        </w:rPr>
        <w:t xml:space="preserve"> </w:t>
      </w:r>
      <w:r>
        <w:rPr>
          <w:w w:val="90"/>
          <w:sz w:val="22"/>
        </w:rPr>
        <w:t>Эльконин).</w:t>
      </w:r>
    </w:p>
    <w:p>
      <w:pPr>
        <w:pStyle w:val="13"/>
        <w:spacing w:line="235" w:lineRule="exact"/>
        <w:ind w:left="408"/>
      </w:pPr>
      <w:r>
        <w:rPr>
          <w:w w:val="90"/>
        </w:rPr>
        <w:t>В</w:t>
      </w:r>
      <w:r>
        <w:rPr>
          <w:spacing w:val="94"/>
        </w:rPr>
        <w:t xml:space="preserve"> </w:t>
      </w:r>
      <w:r>
        <w:rPr>
          <w:w w:val="90"/>
        </w:rPr>
        <w:t>возрастную</w:t>
      </w:r>
      <w:r>
        <w:rPr>
          <w:spacing w:val="94"/>
        </w:rPr>
        <w:t xml:space="preserve"> </w:t>
      </w:r>
      <w:r>
        <w:rPr>
          <w:w w:val="90"/>
        </w:rPr>
        <w:t>психологию</w:t>
      </w:r>
      <w:r>
        <w:rPr>
          <w:spacing w:val="95"/>
        </w:rPr>
        <w:t xml:space="preserve"> </w:t>
      </w:r>
      <w:r>
        <w:rPr>
          <w:w w:val="90"/>
        </w:rPr>
        <w:t>понятие</w:t>
      </w:r>
    </w:p>
    <w:p>
      <w:pPr>
        <w:pStyle w:val="13"/>
        <w:spacing w:before="3" w:line="225" w:lineRule="auto"/>
        <w:ind w:left="181" w:right="39"/>
      </w:pPr>
      <w:r>
        <w:rPr>
          <w:w w:val="90"/>
        </w:rPr>
        <w:t>«амплификация развития» было введе-</w:t>
      </w:r>
      <w:r>
        <w:rPr>
          <w:spacing w:val="1"/>
          <w:w w:val="90"/>
        </w:rPr>
        <w:t xml:space="preserve"> </w:t>
      </w:r>
      <w:r>
        <w:rPr>
          <w:w w:val="85"/>
        </w:rPr>
        <w:t>но А.В. Запорожцем, включившим в нее,</w:t>
      </w:r>
      <w:r>
        <w:rPr>
          <w:spacing w:val="1"/>
          <w:w w:val="85"/>
        </w:rPr>
        <w:t xml:space="preserve"> </w:t>
      </w:r>
      <w:r>
        <w:rPr>
          <w:w w:val="90"/>
        </w:rPr>
        <w:t>во-первых, понятие психического воз-</w:t>
      </w:r>
      <w:r>
        <w:rPr>
          <w:spacing w:val="1"/>
          <w:w w:val="90"/>
        </w:rPr>
        <w:t xml:space="preserve"> </w:t>
      </w:r>
      <w:r>
        <w:rPr>
          <w:w w:val="85"/>
        </w:rPr>
        <w:t>раста, во-вторых, категорию развития и,</w:t>
      </w:r>
      <w:r>
        <w:rPr>
          <w:spacing w:val="1"/>
          <w:w w:val="85"/>
        </w:rPr>
        <w:t xml:space="preserve"> </w:t>
      </w:r>
      <w:r>
        <w:rPr>
          <w:w w:val="90"/>
        </w:rPr>
        <w:t>в-третьих,</w:t>
      </w:r>
      <w:r>
        <w:rPr>
          <w:spacing w:val="-10"/>
          <w:w w:val="90"/>
        </w:rPr>
        <w:t xml:space="preserve"> </w:t>
      </w:r>
      <w:r>
        <w:rPr>
          <w:w w:val="90"/>
        </w:rPr>
        <w:t>адекватную</w:t>
      </w:r>
      <w:r>
        <w:rPr>
          <w:spacing w:val="-9"/>
          <w:w w:val="90"/>
        </w:rPr>
        <w:t xml:space="preserve"> </w:t>
      </w:r>
      <w:r>
        <w:rPr>
          <w:w w:val="90"/>
        </w:rPr>
        <w:t>для</w:t>
      </w:r>
      <w:r>
        <w:rPr>
          <w:spacing w:val="-9"/>
          <w:w w:val="90"/>
        </w:rPr>
        <w:t xml:space="preserve"> </w:t>
      </w:r>
      <w:r>
        <w:rPr>
          <w:w w:val="90"/>
        </w:rPr>
        <w:t>каждого</w:t>
      </w:r>
      <w:r>
        <w:rPr>
          <w:spacing w:val="-9"/>
          <w:w w:val="90"/>
        </w:rPr>
        <w:t xml:space="preserve"> </w:t>
      </w:r>
      <w:r>
        <w:rPr>
          <w:w w:val="90"/>
        </w:rPr>
        <w:t>воз-</w:t>
      </w:r>
      <w:r>
        <w:rPr>
          <w:spacing w:val="-57"/>
          <w:w w:val="90"/>
        </w:rPr>
        <w:t xml:space="preserve"> </w:t>
      </w:r>
      <w:r>
        <w:rPr>
          <w:w w:val="90"/>
        </w:rPr>
        <w:t>раста</w:t>
      </w:r>
      <w:r>
        <w:rPr>
          <w:spacing w:val="67"/>
        </w:rPr>
        <w:t xml:space="preserve"> </w:t>
      </w:r>
      <w:r>
        <w:rPr>
          <w:w w:val="90"/>
        </w:rPr>
        <w:t>и</w:t>
      </w:r>
      <w:r>
        <w:rPr>
          <w:spacing w:val="68"/>
        </w:rPr>
        <w:t xml:space="preserve"> </w:t>
      </w:r>
      <w:r>
        <w:rPr>
          <w:w w:val="90"/>
        </w:rPr>
        <w:t>каждого</w:t>
      </w:r>
      <w:r>
        <w:rPr>
          <w:spacing w:val="67"/>
        </w:rPr>
        <w:t xml:space="preserve"> </w:t>
      </w:r>
      <w:r>
        <w:rPr>
          <w:w w:val="90"/>
        </w:rPr>
        <w:t>отдельного</w:t>
      </w:r>
      <w:r>
        <w:rPr>
          <w:spacing w:val="68"/>
        </w:rPr>
        <w:t xml:space="preserve"> </w:t>
      </w:r>
      <w:r>
        <w:rPr>
          <w:w w:val="90"/>
        </w:rPr>
        <w:t>ребенка</w:t>
      </w:r>
    </w:p>
    <w:p>
      <w:pPr>
        <w:pStyle w:val="13"/>
        <w:spacing w:line="225" w:lineRule="auto"/>
        <w:ind w:left="181" w:right="42"/>
      </w:pPr>
      <w:r>
        <w:rPr>
          <w:w w:val="90"/>
        </w:rPr>
        <w:t>«зону ближайшего развития», основан-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ную на сензитивном для каждого </w:t>
      </w:r>
      <w:r>
        <w:rPr>
          <w:w w:val="95"/>
        </w:rPr>
        <w:t>воз-</w:t>
      </w:r>
      <w:r>
        <w:rPr>
          <w:spacing w:val="-60"/>
          <w:w w:val="95"/>
        </w:rPr>
        <w:t xml:space="preserve"> </w:t>
      </w:r>
      <w:r>
        <w:rPr>
          <w:w w:val="95"/>
        </w:rPr>
        <w:t>раста</w:t>
      </w:r>
      <w:r>
        <w:rPr>
          <w:spacing w:val="-11"/>
          <w:w w:val="95"/>
        </w:rPr>
        <w:t xml:space="preserve"> </w:t>
      </w:r>
      <w:r>
        <w:rPr>
          <w:w w:val="95"/>
        </w:rPr>
        <w:t>содержании.</w:t>
      </w:r>
    </w:p>
    <w:p>
      <w:pPr>
        <w:pStyle w:val="13"/>
        <w:spacing w:line="225" w:lineRule="auto"/>
        <w:ind w:left="181" w:right="38" w:firstLine="226"/>
      </w:pPr>
      <w:r>
        <w:rPr>
          <w:w w:val="90"/>
        </w:rPr>
        <w:t>Еще ранее Л. С. Выготский говорил о</w:t>
      </w:r>
      <w:r>
        <w:rPr>
          <w:spacing w:val="-57"/>
          <w:w w:val="90"/>
        </w:rPr>
        <w:t xml:space="preserve"> </w:t>
      </w:r>
      <w:r>
        <w:rPr>
          <w:w w:val="85"/>
        </w:rPr>
        <w:t>том, что для создания отношений между</w:t>
      </w:r>
      <w:r>
        <w:rPr>
          <w:spacing w:val="1"/>
          <w:w w:val="85"/>
        </w:rPr>
        <w:t xml:space="preserve"> </w:t>
      </w:r>
      <w:r>
        <w:rPr>
          <w:w w:val="90"/>
        </w:rPr>
        <w:t>людьми нужна определенная деятель-</w:t>
      </w:r>
      <w:r>
        <w:rPr>
          <w:spacing w:val="1"/>
          <w:w w:val="90"/>
        </w:rPr>
        <w:t xml:space="preserve"> </w:t>
      </w:r>
      <w:r>
        <w:rPr>
          <w:w w:val="90"/>
        </w:rPr>
        <w:t>ность, создающая или преобразующая</w:t>
      </w:r>
      <w:r>
        <w:rPr>
          <w:spacing w:val="1"/>
          <w:w w:val="90"/>
        </w:rPr>
        <w:t xml:space="preserve"> </w:t>
      </w:r>
      <w:r>
        <w:rPr>
          <w:w w:val="90"/>
        </w:rPr>
        <w:t>материальный объект, в котором отра-</w:t>
      </w:r>
      <w:r>
        <w:rPr>
          <w:spacing w:val="1"/>
          <w:w w:val="90"/>
        </w:rPr>
        <w:t xml:space="preserve"> </w:t>
      </w:r>
      <w:r>
        <w:rPr>
          <w:w w:val="85"/>
        </w:rPr>
        <w:t>жены все «страсти» деятельности (отно-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шения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между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людьми)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«сгустки»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куль-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туры,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лежащие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в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содержании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этого</w:t>
      </w:r>
      <w:r>
        <w:rPr>
          <w:spacing w:val="-9"/>
          <w:w w:val="90"/>
        </w:rPr>
        <w:t xml:space="preserve"> </w:t>
      </w:r>
      <w:r>
        <w:rPr>
          <w:w w:val="90"/>
        </w:rPr>
        <w:t>объ-</w:t>
      </w:r>
      <w:r>
        <w:rPr>
          <w:spacing w:val="-57"/>
          <w:w w:val="90"/>
        </w:rPr>
        <w:t xml:space="preserve"> </w:t>
      </w:r>
      <w:r>
        <w:rPr>
          <w:w w:val="90"/>
        </w:rPr>
        <w:t>екта. Такие вещи (предметы искусства)</w:t>
      </w:r>
      <w:r>
        <w:rPr>
          <w:spacing w:val="-57"/>
          <w:w w:val="90"/>
        </w:rPr>
        <w:t xml:space="preserve"> </w:t>
      </w:r>
      <w:r>
        <w:rPr>
          <w:w w:val="90"/>
        </w:rPr>
        <w:t>Л.С. Выготский назвал амплификатора-</w:t>
      </w:r>
      <w:r>
        <w:rPr>
          <w:spacing w:val="-57"/>
          <w:w w:val="90"/>
        </w:rPr>
        <w:t xml:space="preserve"> </w:t>
      </w:r>
      <w:r>
        <w:rPr>
          <w:w w:val="90"/>
        </w:rPr>
        <w:t>ми сознания. Если результат создания</w:t>
      </w:r>
      <w:r>
        <w:rPr>
          <w:spacing w:val="1"/>
          <w:w w:val="90"/>
        </w:rPr>
        <w:t xml:space="preserve"> </w:t>
      </w:r>
      <w:r>
        <w:rPr>
          <w:w w:val="90"/>
        </w:rPr>
        <w:t>или</w:t>
      </w:r>
      <w:r>
        <w:rPr>
          <w:spacing w:val="1"/>
          <w:w w:val="90"/>
        </w:rPr>
        <w:t xml:space="preserve"> </w:t>
      </w:r>
      <w:r>
        <w:rPr>
          <w:w w:val="90"/>
        </w:rPr>
        <w:t>преобразования</w:t>
      </w:r>
      <w:r>
        <w:rPr>
          <w:spacing w:val="1"/>
          <w:w w:val="90"/>
        </w:rPr>
        <w:t xml:space="preserve"> </w:t>
      </w:r>
      <w:r>
        <w:rPr>
          <w:w w:val="90"/>
        </w:rPr>
        <w:t>амплификатора</w:t>
      </w:r>
      <w:r>
        <w:rPr>
          <w:spacing w:val="1"/>
          <w:w w:val="90"/>
        </w:rPr>
        <w:t xml:space="preserve"> </w:t>
      </w:r>
      <w:r>
        <w:rPr>
          <w:w w:val="85"/>
        </w:rPr>
        <w:t>эффективен,</w:t>
      </w:r>
      <w:r>
        <w:rPr>
          <w:spacing w:val="17"/>
          <w:w w:val="85"/>
        </w:rPr>
        <w:t xml:space="preserve"> </w:t>
      </w:r>
      <w:r>
        <w:rPr>
          <w:w w:val="85"/>
        </w:rPr>
        <w:t>то</w:t>
      </w:r>
      <w:r>
        <w:rPr>
          <w:spacing w:val="18"/>
          <w:w w:val="85"/>
        </w:rPr>
        <w:t xml:space="preserve"> </w:t>
      </w:r>
      <w:r>
        <w:rPr>
          <w:w w:val="85"/>
        </w:rPr>
        <w:t>и</w:t>
      </w:r>
      <w:r>
        <w:rPr>
          <w:spacing w:val="17"/>
          <w:w w:val="85"/>
        </w:rPr>
        <w:t xml:space="preserve"> </w:t>
      </w:r>
      <w:r>
        <w:rPr>
          <w:w w:val="85"/>
        </w:rPr>
        <w:t>внутренние</w:t>
      </w:r>
      <w:r>
        <w:rPr>
          <w:spacing w:val="18"/>
          <w:w w:val="85"/>
        </w:rPr>
        <w:t xml:space="preserve"> </w:t>
      </w:r>
      <w:r>
        <w:rPr>
          <w:w w:val="85"/>
        </w:rPr>
        <w:t>изменения</w:t>
      </w:r>
      <w:r>
        <w:rPr>
          <w:spacing w:val="-54"/>
          <w:w w:val="85"/>
        </w:rPr>
        <w:t xml:space="preserve"> </w:t>
      </w:r>
      <w:r>
        <w:rPr>
          <w:w w:val="90"/>
        </w:rPr>
        <w:t>в личности также эффективны. Особое</w:t>
      </w:r>
      <w:r>
        <w:rPr>
          <w:spacing w:val="1"/>
          <w:w w:val="90"/>
        </w:rPr>
        <w:t xml:space="preserve"> </w:t>
      </w:r>
      <w:r>
        <w:rPr>
          <w:w w:val="90"/>
        </w:rPr>
        <w:t>внимание при этом уделяется знакам и</w:t>
      </w:r>
      <w:r>
        <w:rPr>
          <w:spacing w:val="1"/>
          <w:w w:val="90"/>
        </w:rPr>
        <w:t xml:space="preserve"> </w:t>
      </w:r>
      <w:r>
        <w:rPr>
          <w:w w:val="90"/>
        </w:rPr>
        <w:t>символам культуры как способу позна-</w:t>
      </w:r>
      <w:r>
        <w:rPr>
          <w:spacing w:val="1"/>
          <w:w w:val="90"/>
        </w:rPr>
        <w:t xml:space="preserve"> </w:t>
      </w:r>
      <w:r>
        <w:rPr>
          <w:w w:val="90"/>
        </w:rPr>
        <w:t>ния мира, обусловливающему процесс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развития.</w:t>
      </w:r>
      <w:r>
        <w:rPr>
          <w:spacing w:val="25"/>
          <w:w w:val="90"/>
        </w:rPr>
        <w:t xml:space="preserve"> </w:t>
      </w:r>
      <w:r>
        <w:rPr>
          <w:w w:val="90"/>
        </w:rPr>
        <w:t>Поэтому</w:t>
      </w:r>
      <w:r>
        <w:rPr>
          <w:spacing w:val="26"/>
          <w:w w:val="90"/>
        </w:rPr>
        <w:t xml:space="preserve"> </w:t>
      </w:r>
      <w:r>
        <w:rPr>
          <w:w w:val="90"/>
        </w:rPr>
        <w:t>не</w:t>
      </w:r>
      <w:r>
        <w:rPr>
          <w:spacing w:val="26"/>
          <w:w w:val="90"/>
        </w:rPr>
        <w:t xml:space="preserve"> </w:t>
      </w:r>
      <w:r>
        <w:rPr>
          <w:w w:val="90"/>
        </w:rPr>
        <w:t>«сила</w:t>
      </w:r>
      <w:r>
        <w:rPr>
          <w:spacing w:val="25"/>
          <w:w w:val="90"/>
        </w:rPr>
        <w:t xml:space="preserve"> </w:t>
      </w:r>
      <w:r>
        <w:rPr>
          <w:w w:val="90"/>
        </w:rPr>
        <w:t>вещей»,</w:t>
      </w:r>
      <w:r>
        <w:rPr>
          <w:spacing w:val="26"/>
          <w:w w:val="90"/>
        </w:rPr>
        <w:t xml:space="preserve"> </w:t>
      </w:r>
      <w:r>
        <w:rPr>
          <w:w w:val="90"/>
        </w:rPr>
        <w:t>а</w:t>
      </w:r>
    </w:p>
    <w:p>
      <w:pPr>
        <w:pStyle w:val="13"/>
        <w:spacing w:line="225" w:lineRule="auto"/>
        <w:ind w:left="181" w:right="39"/>
      </w:pPr>
      <w:r>
        <w:rPr>
          <w:w w:val="90"/>
        </w:rPr>
        <w:t>«связь</w:t>
      </w:r>
      <w:r>
        <w:rPr>
          <w:spacing w:val="1"/>
          <w:w w:val="90"/>
        </w:rPr>
        <w:t xml:space="preserve"> </w:t>
      </w:r>
      <w:r>
        <w:rPr>
          <w:w w:val="90"/>
        </w:rPr>
        <w:t>людей»</w:t>
      </w:r>
      <w:r>
        <w:rPr>
          <w:spacing w:val="1"/>
          <w:w w:val="90"/>
        </w:rPr>
        <w:t xml:space="preserve"> </w:t>
      </w:r>
      <w:r>
        <w:rPr>
          <w:w w:val="90"/>
        </w:rPr>
        <w:t>(афористическое</w:t>
      </w:r>
      <w:r>
        <w:rPr>
          <w:spacing w:val="1"/>
          <w:w w:val="90"/>
        </w:rPr>
        <w:t xml:space="preserve"> </w:t>
      </w:r>
      <w:r>
        <w:rPr>
          <w:w w:val="90"/>
        </w:rPr>
        <w:t>раз-</w:t>
      </w:r>
      <w:r>
        <w:rPr>
          <w:spacing w:val="1"/>
          <w:w w:val="90"/>
        </w:rPr>
        <w:t xml:space="preserve"> </w:t>
      </w:r>
      <w:r>
        <w:rPr>
          <w:w w:val="90"/>
        </w:rPr>
        <w:t>личение М. Пришвина) определяет раз-</w:t>
      </w:r>
      <w:r>
        <w:rPr>
          <w:spacing w:val="-57"/>
          <w:w w:val="90"/>
        </w:rPr>
        <w:t xml:space="preserve"> </w:t>
      </w:r>
      <w:r>
        <w:rPr>
          <w:w w:val="90"/>
        </w:rPr>
        <w:t>витие высших психических функций и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сознания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в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культурно-исторической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кон-</w:t>
      </w:r>
      <w:r>
        <w:rPr>
          <w:spacing w:val="-58"/>
          <w:w w:val="90"/>
        </w:rPr>
        <w:t xml:space="preserve"> </w:t>
      </w:r>
      <w:r>
        <w:rPr>
          <w:w w:val="95"/>
        </w:rPr>
        <w:t>цепции</w:t>
      </w:r>
      <w:r>
        <w:rPr>
          <w:spacing w:val="-14"/>
          <w:w w:val="95"/>
        </w:rPr>
        <w:t xml:space="preserve"> </w:t>
      </w:r>
      <w:r>
        <w:rPr>
          <w:w w:val="95"/>
        </w:rPr>
        <w:t>Л.С.</w:t>
      </w:r>
      <w:r>
        <w:rPr>
          <w:spacing w:val="-13"/>
          <w:w w:val="95"/>
        </w:rPr>
        <w:t xml:space="preserve"> </w:t>
      </w:r>
      <w:r>
        <w:rPr>
          <w:w w:val="95"/>
        </w:rPr>
        <w:t>Выготского.</w:t>
      </w:r>
    </w:p>
    <w:p>
      <w:pPr>
        <w:pStyle w:val="13"/>
        <w:spacing w:line="242" w:lineRule="exact"/>
        <w:ind w:left="408"/>
      </w:pPr>
      <w:r>
        <w:rPr>
          <w:w w:val="90"/>
        </w:rPr>
        <w:t>Идея</w:t>
      </w:r>
      <w:r>
        <w:rPr>
          <w:spacing w:val="-7"/>
          <w:w w:val="90"/>
        </w:rPr>
        <w:t xml:space="preserve"> </w:t>
      </w:r>
      <w:r>
        <w:rPr>
          <w:w w:val="90"/>
        </w:rPr>
        <w:t>амплификации</w:t>
      </w:r>
      <w:r>
        <w:rPr>
          <w:spacing w:val="-6"/>
          <w:w w:val="90"/>
        </w:rPr>
        <w:t xml:space="preserve"> </w:t>
      </w:r>
      <w:r>
        <w:rPr>
          <w:w w:val="90"/>
        </w:rPr>
        <w:t>продолжает</w:t>
      </w:r>
      <w:r>
        <w:rPr>
          <w:spacing w:val="-6"/>
          <w:w w:val="90"/>
        </w:rPr>
        <w:t xml:space="preserve"> </w:t>
      </w:r>
      <w:r>
        <w:rPr>
          <w:w w:val="90"/>
        </w:rPr>
        <w:t>изу-</w:t>
      </w:r>
    </w:p>
    <w:p>
      <w:pPr>
        <w:pStyle w:val="13"/>
        <w:spacing w:before="76" w:line="225" w:lineRule="auto"/>
        <w:ind w:left="907"/>
      </w:pPr>
      <w:r>
        <w:br w:type="column"/>
      </w:r>
      <w:r>
        <w:rPr>
          <w:w w:val="95"/>
        </w:rPr>
        <w:t>чаться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современной</w:t>
      </w:r>
      <w:r>
        <w:rPr>
          <w:spacing w:val="1"/>
          <w:w w:val="95"/>
        </w:rPr>
        <w:t xml:space="preserve"> </w:t>
      </w:r>
      <w:r>
        <w:rPr>
          <w:w w:val="95"/>
        </w:rPr>
        <w:t>психологии</w:t>
      </w:r>
      <w:r>
        <w:rPr>
          <w:spacing w:val="-60"/>
          <w:w w:val="95"/>
        </w:rPr>
        <w:t xml:space="preserve"> </w:t>
      </w:r>
      <w:r>
        <w:rPr>
          <w:w w:val="85"/>
        </w:rPr>
        <w:t>(В.П. Зинченко, Б.Д. Эльконин, М. К. Ма-</w:t>
      </w:r>
      <w:r>
        <w:rPr>
          <w:spacing w:val="1"/>
          <w:w w:val="85"/>
        </w:rPr>
        <w:t xml:space="preserve"> </w:t>
      </w:r>
      <w:r>
        <w:rPr>
          <w:w w:val="85"/>
        </w:rPr>
        <w:t>мардашвили, А.А. Пузырей). В интерпре-</w:t>
      </w:r>
      <w:r>
        <w:rPr>
          <w:spacing w:val="1"/>
          <w:w w:val="85"/>
        </w:rPr>
        <w:t xml:space="preserve"> </w:t>
      </w:r>
      <w:r>
        <w:rPr>
          <w:w w:val="90"/>
        </w:rPr>
        <w:t>тации В.П. Зинченко и Б.Д. Эльконина</w:t>
      </w:r>
      <w:r>
        <w:rPr>
          <w:spacing w:val="1"/>
          <w:w w:val="90"/>
        </w:rPr>
        <w:t xml:space="preserve"> </w:t>
      </w:r>
      <w:r>
        <w:rPr>
          <w:w w:val="90"/>
        </w:rPr>
        <w:t>[psychologu.ru]), культура – это не дви-</w:t>
      </w:r>
      <w:r>
        <w:rPr>
          <w:spacing w:val="1"/>
          <w:w w:val="90"/>
        </w:rPr>
        <w:t xml:space="preserve"> </w:t>
      </w:r>
      <w:r>
        <w:rPr>
          <w:w w:val="85"/>
        </w:rPr>
        <w:t>жущая сила и не детерминанта развития.</w:t>
      </w:r>
      <w:r>
        <w:rPr>
          <w:spacing w:val="1"/>
          <w:w w:val="85"/>
        </w:rPr>
        <w:t xml:space="preserve"> </w:t>
      </w:r>
      <w:r>
        <w:rPr>
          <w:w w:val="90"/>
        </w:rPr>
        <w:t>Это скорее приглашающая сила, а суб-</w:t>
      </w:r>
      <w:r>
        <w:rPr>
          <w:spacing w:val="1"/>
          <w:w w:val="90"/>
        </w:rPr>
        <w:t xml:space="preserve"> </w:t>
      </w:r>
      <w:r>
        <w:rPr>
          <w:w w:val="90"/>
        </w:rPr>
        <w:t>ъект</w:t>
      </w:r>
      <w:r>
        <w:rPr>
          <w:spacing w:val="-9"/>
          <w:w w:val="90"/>
        </w:rPr>
        <w:t xml:space="preserve"> </w:t>
      </w:r>
      <w:r>
        <w:rPr>
          <w:w w:val="90"/>
        </w:rPr>
        <w:t>волен</w:t>
      </w:r>
      <w:r>
        <w:rPr>
          <w:spacing w:val="-9"/>
          <w:w w:val="90"/>
        </w:rPr>
        <w:t xml:space="preserve"> </w:t>
      </w:r>
      <w:r>
        <w:rPr>
          <w:w w:val="90"/>
        </w:rPr>
        <w:t>принять</w:t>
      </w:r>
      <w:r>
        <w:rPr>
          <w:spacing w:val="-9"/>
          <w:w w:val="90"/>
        </w:rPr>
        <w:t xml:space="preserve"> </w:t>
      </w:r>
      <w:r>
        <w:rPr>
          <w:w w:val="90"/>
        </w:rPr>
        <w:t>или</w:t>
      </w:r>
      <w:r>
        <w:rPr>
          <w:spacing w:val="-9"/>
          <w:w w:val="90"/>
        </w:rPr>
        <w:t xml:space="preserve"> </w:t>
      </w:r>
      <w:r>
        <w:rPr>
          <w:w w:val="90"/>
        </w:rPr>
        <w:t>отвергнуть</w:t>
      </w:r>
      <w:r>
        <w:rPr>
          <w:spacing w:val="-9"/>
          <w:w w:val="90"/>
        </w:rPr>
        <w:t xml:space="preserve"> </w:t>
      </w:r>
      <w:r>
        <w:rPr>
          <w:w w:val="90"/>
        </w:rPr>
        <w:t>при-</w:t>
      </w:r>
      <w:r>
        <w:rPr>
          <w:spacing w:val="-58"/>
          <w:w w:val="90"/>
        </w:rPr>
        <w:t xml:space="preserve"> </w:t>
      </w:r>
      <w:r>
        <w:rPr>
          <w:spacing w:val="-1"/>
          <w:w w:val="90"/>
        </w:rPr>
        <w:t>глашение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(вызов).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Если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он</w:t>
      </w:r>
      <w:r>
        <w:rPr>
          <w:spacing w:val="-9"/>
          <w:w w:val="90"/>
        </w:rPr>
        <w:t xml:space="preserve"> </w:t>
      </w:r>
      <w:r>
        <w:rPr>
          <w:w w:val="90"/>
        </w:rPr>
        <w:t>его</w:t>
      </w:r>
      <w:r>
        <w:rPr>
          <w:spacing w:val="-9"/>
          <w:w w:val="90"/>
        </w:rPr>
        <w:t xml:space="preserve"> </w:t>
      </w:r>
      <w:r>
        <w:rPr>
          <w:w w:val="90"/>
        </w:rPr>
        <w:t>принима-</w:t>
      </w:r>
      <w:r>
        <w:rPr>
          <w:spacing w:val="-57"/>
          <w:w w:val="90"/>
        </w:rPr>
        <w:t xml:space="preserve"> </w:t>
      </w:r>
      <w:r>
        <w:rPr>
          <w:w w:val="85"/>
        </w:rPr>
        <w:t>ет, совершается событие развития. Этим</w:t>
      </w:r>
      <w:r>
        <w:rPr>
          <w:spacing w:val="1"/>
          <w:w w:val="85"/>
        </w:rPr>
        <w:t xml:space="preserve"> </w:t>
      </w:r>
      <w:r>
        <w:rPr>
          <w:w w:val="90"/>
        </w:rPr>
        <w:t>актом субъект присваивает идеальную</w:t>
      </w:r>
      <w:r>
        <w:rPr>
          <w:spacing w:val="1"/>
          <w:w w:val="90"/>
        </w:rPr>
        <w:t xml:space="preserve"> </w:t>
      </w:r>
      <w:r>
        <w:rPr>
          <w:w w:val="90"/>
        </w:rPr>
        <w:t>форму, овладевает ею. Она становится</w:t>
      </w:r>
      <w:r>
        <w:rPr>
          <w:spacing w:val="1"/>
          <w:w w:val="90"/>
        </w:rPr>
        <w:t xml:space="preserve"> </w:t>
      </w:r>
      <w:r>
        <w:rPr>
          <w:w w:val="90"/>
        </w:rPr>
        <w:t>его собственной субъектной, реальной</w:t>
      </w:r>
      <w:r>
        <w:rPr>
          <w:spacing w:val="1"/>
          <w:w w:val="90"/>
        </w:rPr>
        <w:t xml:space="preserve"> </w:t>
      </w:r>
      <w:r>
        <w:rPr>
          <w:w w:val="85"/>
        </w:rPr>
        <w:t>формой. Идеальная форма всегда имеет</w:t>
      </w:r>
      <w:r>
        <w:rPr>
          <w:spacing w:val="1"/>
          <w:w w:val="85"/>
        </w:rPr>
        <w:t xml:space="preserve"> </w:t>
      </w:r>
      <w:r>
        <w:rPr>
          <w:w w:val="90"/>
        </w:rPr>
        <w:t>своих</w:t>
      </w:r>
      <w:r>
        <w:rPr>
          <w:spacing w:val="1"/>
          <w:w w:val="90"/>
        </w:rPr>
        <w:t xml:space="preserve"> </w:t>
      </w:r>
      <w:r>
        <w:rPr>
          <w:w w:val="90"/>
        </w:rPr>
        <w:t>вполне</w:t>
      </w:r>
      <w:r>
        <w:rPr>
          <w:spacing w:val="1"/>
          <w:w w:val="90"/>
        </w:rPr>
        <w:t xml:space="preserve"> </w:t>
      </w:r>
      <w:r>
        <w:rPr>
          <w:w w:val="90"/>
        </w:rPr>
        <w:t>реальных</w:t>
      </w:r>
      <w:r>
        <w:rPr>
          <w:spacing w:val="1"/>
          <w:w w:val="90"/>
        </w:rPr>
        <w:t xml:space="preserve"> </w:t>
      </w:r>
      <w:r>
        <w:rPr>
          <w:w w:val="90"/>
        </w:rPr>
        <w:t>носителей,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выступающих посредниками-медиатора-</w:t>
      </w:r>
      <w:r>
        <w:rPr>
          <w:spacing w:val="-57"/>
          <w:w w:val="90"/>
        </w:rPr>
        <w:t xml:space="preserve"> </w:t>
      </w:r>
      <w:r>
        <w:rPr>
          <w:w w:val="90"/>
        </w:rPr>
        <w:t>ми развития. Л.С. Выготский в качестве</w:t>
      </w:r>
      <w:r>
        <w:rPr>
          <w:spacing w:val="-57"/>
          <w:w w:val="90"/>
        </w:rPr>
        <w:t xml:space="preserve"> </w:t>
      </w:r>
      <w:r>
        <w:rPr>
          <w:w w:val="90"/>
        </w:rPr>
        <w:t>таковых</w:t>
      </w:r>
      <w:r>
        <w:rPr>
          <w:spacing w:val="-10"/>
          <w:w w:val="90"/>
        </w:rPr>
        <w:t xml:space="preserve"> </w:t>
      </w:r>
      <w:r>
        <w:rPr>
          <w:w w:val="90"/>
        </w:rPr>
        <w:t>рассматривал</w:t>
      </w:r>
      <w:r>
        <w:rPr>
          <w:spacing w:val="-9"/>
          <w:w w:val="90"/>
        </w:rPr>
        <w:t xml:space="preserve"> </w:t>
      </w:r>
      <w:r>
        <w:rPr>
          <w:w w:val="90"/>
        </w:rPr>
        <w:t>роль</w:t>
      </w:r>
      <w:r>
        <w:rPr>
          <w:spacing w:val="-9"/>
          <w:w w:val="90"/>
        </w:rPr>
        <w:t xml:space="preserve"> </w:t>
      </w:r>
      <w:r>
        <w:rPr>
          <w:w w:val="90"/>
        </w:rPr>
        <w:t>трех</w:t>
      </w:r>
      <w:r>
        <w:rPr>
          <w:spacing w:val="-9"/>
          <w:w w:val="90"/>
        </w:rPr>
        <w:t xml:space="preserve"> </w:t>
      </w:r>
      <w:r>
        <w:rPr>
          <w:w w:val="90"/>
        </w:rPr>
        <w:t>медиа-</w:t>
      </w:r>
      <w:r>
        <w:rPr>
          <w:spacing w:val="-58"/>
          <w:w w:val="90"/>
        </w:rPr>
        <w:t xml:space="preserve"> </w:t>
      </w:r>
      <w:r>
        <w:rPr>
          <w:w w:val="95"/>
        </w:rPr>
        <w:t>торов: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взрослый-посредник,</w:t>
      </w:r>
      <w:r>
        <w:rPr>
          <w:spacing w:val="1"/>
          <w:w w:val="95"/>
        </w:rPr>
        <w:t xml:space="preserve"> </w:t>
      </w:r>
      <w:r>
        <w:rPr>
          <w:w w:val="95"/>
        </w:rPr>
        <w:t>знак,</w:t>
      </w:r>
      <w:r>
        <w:rPr>
          <w:spacing w:val="1"/>
          <w:w w:val="95"/>
        </w:rPr>
        <w:t xml:space="preserve"> </w:t>
      </w:r>
      <w:r>
        <w:t>слово…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медиаторов</w:t>
      </w:r>
      <w:r>
        <w:rPr>
          <w:spacing w:val="-64"/>
        </w:rPr>
        <w:t xml:space="preserve"> </w:t>
      </w:r>
      <w:r>
        <w:rPr>
          <w:w w:val="85"/>
        </w:rPr>
        <w:t>(«третьих</w:t>
      </w:r>
      <w:r>
        <w:rPr>
          <w:spacing w:val="27"/>
          <w:w w:val="85"/>
        </w:rPr>
        <w:t xml:space="preserve"> </w:t>
      </w:r>
      <w:r>
        <w:rPr>
          <w:w w:val="85"/>
        </w:rPr>
        <w:t>вещей»)</w:t>
      </w:r>
      <w:r>
        <w:rPr>
          <w:spacing w:val="27"/>
          <w:w w:val="85"/>
        </w:rPr>
        <w:t xml:space="preserve"> </w:t>
      </w:r>
      <w:r>
        <w:rPr>
          <w:w w:val="85"/>
        </w:rPr>
        <w:t>может</w:t>
      </w:r>
      <w:r>
        <w:rPr>
          <w:spacing w:val="27"/>
          <w:w w:val="85"/>
        </w:rPr>
        <w:t xml:space="preserve"> </w:t>
      </w:r>
      <w:r>
        <w:rPr>
          <w:w w:val="85"/>
        </w:rPr>
        <w:t>быть</w:t>
      </w:r>
      <w:r>
        <w:rPr>
          <w:spacing w:val="27"/>
          <w:w w:val="85"/>
        </w:rPr>
        <w:t xml:space="preserve"> </w:t>
      </w:r>
      <w:r>
        <w:rPr>
          <w:w w:val="85"/>
        </w:rPr>
        <w:t>добавлен</w:t>
      </w:r>
      <w:r>
        <w:rPr>
          <w:spacing w:val="-54"/>
          <w:w w:val="85"/>
        </w:rPr>
        <w:t xml:space="preserve"> </w:t>
      </w:r>
      <w:r>
        <w:rPr>
          <w:w w:val="85"/>
        </w:rPr>
        <w:t>и смысл. Но круг медиаторов еще требу-</w:t>
      </w:r>
      <w:r>
        <w:rPr>
          <w:spacing w:val="1"/>
          <w:w w:val="85"/>
        </w:rPr>
        <w:t xml:space="preserve"> </w:t>
      </w:r>
      <w:r>
        <w:rPr>
          <w:w w:val="90"/>
        </w:rPr>
        <w:t>ет своего открытия и изучения. Когда</w:t>
      </w:r>
      <w:r>
        <w:rPr>
          <w:spacing w:val="1"/>
          <w:w w:val="90"/>
        </w:rPr>
        <w:t xml:space="preserve"> </w:t>
      </w:r>
      <w:r>
        <w:rPr>
          <w:w w:val="90"/>
        </w:rPr>
        <w:t>субъект овладевает медиаторами, его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реальная </w:t>
      </w:r>
      <w:r>
        <w:rPr>
          <w:w w:val="90"/>
        </w:rPr>
        <w:t>форма становится идеальной,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 xml:space="preserve">как минимум, </w:t>
      </w:r>
      <w:r>
        <w:rPr>
          <w:w w:val="90"/>
        </w:rPr>
        <w:t>идеализированной, куль-</w:t>
      </w:r>
      <w:r>
        <w:rPr>
          <w:spacing w:val="-57"/>
          <w:w w:val="90"/>
        </w:rPr>
        <w:t xml:space="preserve"> </w:t>
      </w:r>
      <w:r>
        <w:rPr>
          <w:w w:val="90"/>
        </w:rPr>
        <w:t>турной. При этом полифонии медиато-</w:t>
      </w:r>
      <w:r>
        <w:rPr>
          <w:spacing w:val="1"/>
          <w:w w:val="90"/>
        </w:rPr>
        <w:t xml:space="preserve"> </w:t>
      </w:r>
      <w:r>
        <w:rPr>
          <w:w w:val="90"/>
        </w:rPr>
        <w:t>ров</w:t>
      </w:r>
      <w:r>
        <w:rPr>
          <w:spacing w:val="-7"/>
          <w:w w:val="90"/>
        </w:rPr>
        <w:t xml:space="preserve"> </w:t>
      </w:r>
      <w:r>
        <w:rPr>
          <w:w w:val="90"/>
        </w:rPr>
        <w:t>отвечает</w:t>
      </w:r>
      <w:r>
        <w:rPr>
          <w:spacing w:val="-6"/>
          <w:w w:val="90"/>
        </w:rPr>
        <w:t xml:space="preserve"> </w:t>
      </w:r>
      <w:r>
        <w:rPr>
          <w:w w:val="90"/>
        </w:rPr>
        <w:t>полифония</w:t>
      </w:r>
      <w:r>
        <w:rPr>
          <w:spacing w:val="-7"/>
          <w:w w:val="90"/>
        </w:rPr>
        <w:t xml:space="preserve"> </w:t>
      </w:r>
      <w:r>
        <w:rPr>
          <w:w w:val="90"/>
        </w:rPr>
        <w:t>сознания.</w:t>
      </w:r>
    </w:p>
    <w:p>
      <w:pPr>
        <w:pStyle w:val="13"/>
        <w:spacing w:line="225" w:lineRule="auto"/>
        <w:ind w:left="907" w:firstLine="226"/>
      </w:pPr>
      <w:r>
        <w:rPr>
          <w:w w:val="90"/>
        </w:rPr>
        <w:t>Включение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натуральные</w:t>
      </w:r>
      <w:r>
        <w:rPr>
          <w:spacing w:val="1"/>
          <w:w w:val="90"/>
        </w:rPr>
        <w:t xml:space="preserve"> </w:t>
      </w:r>
      <w:r>
        <w:rPr>
          <w:w w:val="90"/>
        </w:rPr>
        <w:t>формы</w:t>
      </w:r>
      <w:r>
        <w:rPr>
          <w:spacing w:val="-57"/>
          <w:w w:val="90"/>
        </w:rPr>
        <w:t xml:space="preserve"> </w:t>
      </w:r>
      <w:r>
        <w:rPr>
          <w:w w:val="85"/>
        </w:rPr>
        <w:t>поведения («живое движение») предме-</w:t>
      </w:r>
      <w:r>
        <w:rPr>
          <w:spacing w:val="1"/>
          <w:w w:val="85"/>
        </w:rPr>
        <w:t xml:space="preserve"> </w:t>
      </w:r>
      <w:r>
        <w:rPr>
          <w:spacing w:val="-2"/>
          <w:w w:val="90"/>
        </w:rPr>
        <w:t>та,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орудия,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знака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т.п.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трансформирует</w:t>
      </w:r>
      <w:r>
        <w:rPr>
          <w:spacing w:val="-57"/>
          <w:w w:val="90"/>
        </w:rPr>
        <w:t xml:space="preserve"> </w:t>
      </w:r>
      <w:r>
        <w:rPr>
          <w:w w:val="85"/>
        </w:rPr>
        <w:t>эти формы в культурные идеальные. Они</w:t>
      </w:r>
      <w:r>
        <w:rPr>
          <w:spacing w:val="1"/>
          <w:w w:val="85"/>
        </w:rPr>
        <w:t xml:space="preserve"> </w:t>
      </w:r>
      <w:r>
        <w:rPr>
          <w:w w:val="90"/>
        </w:rPr>
        <w:t>приобретают вид предметных, орудий-</w:t>
      </w:r>
      <w:r>
        <w:rPr>
          <w:spacing w:val="1"/>
          <w:w w:val="90"/>
        </w:rPr>
        <w:t xml:space="preserve"> </w:t>
      </w:r>
      <w:r>
        <w:rPr>
          <w:w w:val="85"/>
        </w:rPr>
        <w:t>ных, знаковых, вербальных, символиче-</w:t>
      </w:r>
      <w:r>
        <w:rPr>
          <w:spacing w:val="1"/>
          <w:w w:val="85"/>
        </w:rPr>
        <w:t xml:space="preserve"> </w:t>
      </w:r>
      <w:r>
        <w:rPr>
          <w:w w:val="95"/>
        </w:rPr>
        <w:t>ских – в широком смысле инструмен-</w:t>
      </w:r>
      <w:r>
        <w:rPr>
          <w:spacing w:val="1"/>
          <w:w w:val="95"/>
        </w:rPr>
        <w:t xml:space="preserve"> </w:t>
      </w:r>
      <w:r>
        <w:rPr>
          <w:w w:val="85"/>
        </w:rPr>
        <w:t>тальных форм действия и деятельности.</w:t>
      </w:r>
      <w:r>
        <w:rPr>
          <w:spacing w:val="1"/>
          <w:w w:val="85"/>
        </w:rPr>
        <w:t xml:space="preserve"> </w:t>
      </w:r>
      <w:r>
        <w:rPr>
          <w:w w:val="90"/>
        </w:rPr>
        <w:t>Именно такое включение происходит в</w:t>
      </w:r>
      <w:r>
        <w:rPr>
          <w:spacing w:val="1"/>
          <w:w w:val="90"/>
        </w:rPr>
        <w:t xml:space="preserve"> </w:t>
      </w:r>
      <w:r>
        <w:rPr>
          <w:w w:val="90"/>
        </w:rPr>
        <w:t>совместном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действии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развивающегося</w:t>
      </w:r>
      <w:r>
        <w:rPr>
          <w:spacing w:val="-57"/>
          <w:w w:val="90"/>
        </w:rPr>
        <w:t xml:space="preserve"> </w:t>
      </w:r>
      <w:r>
        <w:rPr>
          <w:w w:val="95"/>
        </w:rPr>
        <w:t>субъекта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посредником</w:t>
      </w:r>
      <w:r>
        <w:rPr>
          <w:spacing w:val="59"/>
        </w:rPr>
        <w:t xml:space="preserve"> </w:t>
      </w:r>
      <w:r>
        <w:rPr>
          <w:w w:val="95"/>
        </w:rPr>
        <w:t>–</w:t>
      </w:r>
      <w:r>
        <w:rPr>
          <w:spacing w:val="60"/>
        </w:rPr>
        <w:t xml:space="preserve"> </w:t>
      </w:r>
      <w:r>
        <w:rPr>
          <w:w w:val="95"/>
        </w:rPr>
        <w:t>Другим</w:t>
      </w:r>
      <w:r>
        <w:rPr>
          <w:spacing w:val="1"/>
          <w:w w:val="95"/>
        </w:rPr>
        <w:t xml:space="preserve"> </w:t>
      </w:r>
      <w:r>
        <w:rPr>
          <w:w w:val="90"/>
        </w:rPr>
        <w:t>(М. Бахтин,</w:t>
      </w:r>
      <w:r>
        <w:rPr>
          <w:spacing w:val="1"/>
          <w:w w:val="90"/>
        </w:rPr>
        <w:t xml:space="preserve"> </w:t>
      </w:r>
      <w:r>
        <w:rPr>
          <w:w w:val="90"/>
        </w:rPr>
        <w:t>М.</w:t>
      </w:r>
      <w:r>
        <w:rPr>
          <w:spacing w:val="1"/>
          <w:w w:val="90"/>
        </w:rPr>
        <w:t xml:space="preserve"> </w:t>
      </w:r>
      <w:r>
        <w:rPr>
          <w:w w:val="90"/>
        </w:rPr>
        <w:t>Бубер,</w:t>
      </w:r>
      <w:r>
        <w:rPr>
          <w:spacing w:val="1"/>
          <w:w w:val="90"/>
        </w:rPr>
        <w:t xml:space="preserve"> </w:t>
      </w:r>
      <w:r>
        <w:rPr>
          <w:w w:val="90"/>
        </w:rPr>
        <w:t>Л.</w:t>
      </w:r>
      <w:r>
        <w:rPr>
          <w:spacing w:val="1"/>
          <w:w w:val="90"/>
        </w:rPr>
        <w:t xml:space="preserve"> </w:t>
      </w:r>
      <w:r>
        <w:rPr>
          <w:w w:val="90"/>
        </w:rPr>
        <w:t>Выготский),</w:t>
      </w:r>
      <w:r>
        <w:rPr>
          <w:spacing w:val="-57"/>
          <w:w w:val="90"/>
        </w:rPr>
        <w:t xml:space="preserve"> </w:t>
      </w:r>
      <w:r>
        <w:rPr>
          <w:w w:val="85"/>
        </w:rPr>
        <w:t>непосредственным носителем бытийных</w:t>
      </w:r>
      <w:r>
        <w:rPr>
          <w:spacing w:val="1"/>
          <w:w w:val="85"/>
        </w:rPr>
        <w:t xml:space="preserve"> </w:t>
      </w:r>
      <w:r>
        <w:rPr>
          <w:w w:val="95"/>
        </w:rPr>
        <w:t>смыслов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остальных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медиаторов</w:t>
      </w:r>
      <w:r>
        <w:rPr>
          <w:spacing w:val="-60"/>
          <w:w w:val="95"/>
        </w:rPr>
        <w:t xml:space="preserve"> </w:t>
      </w:r>
      <w:r>
        <w:rPr>
          <w:w w:val="85"/>
        </w:rPr>
        <w:t>(В.П. Зинченко и Б.Д. Эльконин). М.К. Ма-</w:t>
      </w:r>
      <w:r>
        <w:rPr>
          <w:spacing w:val="-55"/>
          <w:w w:val="85"/>
        </w:rPr>
        <w:t xml:space="preserve"> </w:t>
      </w:r>
      <w:r>
        <w:rPr>
          <w:w w:val="90"/>
        </w:rPr>
        <w:t>мардашвили</w:t>
      </w:r>
      <w:r>
        <w:rPr>
          <w:spacing w:val="50"/>
          <w:w w:val="90"/>
        </w:rPr>
        <w:t xml:space="preserve"> </w:t>
      </w:r>
      <w:r>
        <w:rPr>
          <w:w w:val="90"/>
        </w:rPr>
        <w:t>называет</w:t>
      </w:r>
      <w:r>
        <w:rPr>
          <w:spacing w:val="56"/>
          <w:w w:val="90"/>
        </w:rPr>
        <w:t xml:space="preserve"> </w:t>
      </w:r>
      <w:r>
        <w:rPr>
          <w:w w:val="90"/>
        </w:rPr>
        <w:t>амплификаторы</w:t>
      </w:r>
    </w:p>
    <w:p>
      <w:pPr>
        <w:pStyle w:val="13"/>
        <w:spacing w:line="225" w:lineRule="auto"/>
        <w:ind w:left="907" w:right="2"/>
      </w:pPr>
      <w:r>
        <w:rPr>
          <w:w w:val="90"/>
        </w:rPr>
        <w:t>«машинами рождения», поскольку они</w:t>
      </w:r>
      <w:r>
        <w:rPr>
          <w:spacing w:val="1"/>
          <w:w w:val="90"/>
        </w:rPr>
        <w:t xml:space="preserve"> </w:t>
      </w:r>
      <w:r>
        <w:rPr>
          <w:w w:val="90"/>
        </w:rPr>
        <w:t>не просто дают некоторые представле-</w:t>
      </w:r>
      <w:r>
        <w:rPr>
          <w:spacing w:val="1"/>
          <w:w w:val="90"/>
        </w:rPr>
        <w:t xml:space="preserve"> </w:t>
      </w:r>
      <w:r>
        <w:rPr>
          <w:w w:val="95"/>
        </w:rPr>
        <w:t>ния о мире, а порождают в нас новый</w:t>
      </w:r>
      <w:r>
        <w:rPr>
          <w:spacing w:val="-60"/>
          <w:w w:val="95"/>
        </w:rPr>
        <w:t xml:space="preserve"> </w:t>
      </w:r>
      <w:r>
        <w:rPr>
          <w:w w:val="85"/>
        </w:rPr>
        <w:t>личностный</w:t>
      </w:r>
      <w:r>
        <w:rPr>
          <w:spacing w:val="29"/>
          <w:w w:val="85"/>
        </w:rPr>
        <w:t xml:space="preserve"> </w:t>
      </w:r>
      <w:r>
        <w:rPr>
          <w:w w:val="85"/>
        </w:rPr>
        <w:t>опыт,</w:t>
      </w:r>
      <w:r>
        <w:rPr>
          <w:spacing w:val="30"/>
          <w:w w:val="85"/>
        </w:rPr>
        <w:t xml:space="preserve"> </w:t>
      </w:r>
      <w:r>
        <w:rPr>
          <w:w w:val="85"/>
        </w:rPr>
        <w:t>определенные</w:t>
      </w:r>
      <w:r>
        <w:rPr>
          <w:spacing w:val="30"/>
          <w:w w:val="85"/>
        </w:rPr>
        <w:t xml:space="preserve"> </w:t>
      </w:r>
      <w:r>
        <w:rPr>
          <w:w w:val="85"/>
        </w:rPr>
        <w:t>состоя-</w:t>
      </w:r>
    </w:p>
    <w:p>
      <w:pPr>
        <w:pStyle w:val="13"/>
        <w:spacing w:before="76" w:line="225" w:lineRule="auto"/>
        <w:ind w:left="182" w:right="904"/>
      </w:pPr>
      <w:r>
        <w:br w:type="column"/>
      </w:r>
      <w:r>
        <w:rPr>
          <w:w w:val="90"/>
        </w:rPr>
        <w:t>ния и качества. Посредством этих орга-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нов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мы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строим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свое</w:t>
      </w:r>
      <w:r>
        <w:rPr>
          <w:spacing w:val="-8"/>
          <w:w w:val="90"/>
        </w:rPr>
        <w:t xml:space="preserve"> </w:t>
      </w:r>
      <w:r>
        <w:rPr>
          <w:w w:val="90"/>
        </w:rPr>
        <w:t>понимание,</w:t>
      </w:r>
      <w:r>
        <w:rPr>
          <w:spacing w:val="-8"/>
          <w:w w:val="90"/>
        </w:rPr>
        <w:t xml:space="preserve"> </w:t>
      </w:r>
      <w:r>
        <w:rPr>
          <w:w w:val="90"/>
        </w:rPr>
        <w:t>собира-</w:t>
      </w:r>
      <w:r>
        <w:rPr>
          <w:spacing w:val="-58"/>
          <w:w w:val="90"/>
        </w:rPr>
        <w:t xml:space="preserve"> </w:t>
      </w:r>
      <w:r>
        <w:rPr>
          <w:w w:val="90"/>
        </w:rPr>
        <w:t>ем себя, переводим сознание в другой,</w:t>
      </w:r>
      <w:r>
        <w:rPr>
          <w:spacing w:val="-57"/>
          <w:w w:val="90"/>
        </w:rPr>
        <w:t xml:space="preserve"> </w:t>
      </w:r>
      <w:r>
        <w:rPr>
          <w:w w:val="90"/>
        </w:rPr>
        <w:t>избыточный регистр жизни, т.е. транс-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формируем</w:t>
      </w:r>
      <w:r>
        <w:rPr>
          <w:spacing w:val="-8"/>
          <w:w w:val="90"/>
        </w:rPr>
        <w:t xml:space="preserve"> </w:t>
      </w:r>
      <w:r>
        <w:rPr>
          <w:w w:val="90"/>
        </w:rPr>
        <w:t>свою</w:t>
      </w:r>
      <w:r>
        <w:rPr>
          <w:spacing w:val="-8"/>
          <w:w w:val="90"/>
        </w:rPr>
        <w:t xml:space="preserve"> </w:t>
      </w:r>
      <w:r>
        <w:rPr>
          <w:w w:val="90"/>
        </w:rPr>
        <w:t>идентичность.</w:t>
      </w:r>
    </w:p>
    <w:p>
      <w:pPr>
        <w:pStyle w:val="13"/>
        <w:spacing w:line="225" w:lineRule="auto"/>
        <w:ind w:left="182" w:right="900" w:firstLine="226"/>
      </w:pPr>
      <w:r>
        <w:rPr>
          <w:w w:val="90"/>
        </w:rPr>
        <w:t>Но в педагогике искусства концепция</w:t>
      </w:r>
      <w:r>
        <w:rPr>
          <w:spacing w:val="-57"/>
          <w:w w:val="90"/>
        </w:rPr>
        <w:t xml:space="preserve"> </w:t>
      </w:r>
      <w:r>
        <w:rPr>
          <w:w w:val="85"/>
        </w:rPr>
        <w:t>амплификации до сих пор остается мало</w:t>
      </w:r>
      <w:r>
        <w:rPr>
          <w:spacing w:val="1"/>
          <w:w w:val="85"/>
        </w:rPr>
        <w:t xml:space="preserve"> </w:t>
      </w:r>
      <w:r>
        <w:rPr>
          <w:w w:val="90"/>
        </w:rPr>
        <w:t>разработанной.</w:t>
      </w:r>
      <w:r>
        <w:rPr>
          <w:spacing w:val="1"/>
          <w:w w:val="90"/>
        </w:rPr>
        <w:t xml:space="preserve"> </w:t>
      </w:r>
      <w:r>
        <w:rPr>
          <w:w w:val="90"/>
        </w:rPr>
        <w:t>Необходимо</w:t>
      </w:r>
      <w:r>
        <w:rPr>
          <w:spacing w:val="1"/>
          <w:w w:val="90"/>
        </w:rPr>
        <w:t xml:space="preserve"> </w:t>
      </w:r>
      <w:r>
        <w:rPr>
          <w:w w:val="90"/>
        </w:rPr>
        <w:t>сразу</w:t>
      </w:r>
      <w:r>
        <w:rPr>
          <w:spacing w:val="1"/>
          <w:w w:val="90"/>
        </w:rPr>
        <w:t xml:space="preserve"> </w:t>
      </w:r>
      <w:r>
        <w:rPr>
          <w:w w:val="90"/>
        </w:rPr>
        <w:t>же</w:t>
      </w:r>
      <w:r>
        <w:rPr>
          <w:spacing w:val="-57"/>
          <w:w w:val="90"/>
        </w:rPr>
        <w:t xml:space="preserve"> </w:t>
      </w:r>
      <w:r>
        <w:rPr>
          <w:w w:val="90"/>
        </w:rPr>
        <w:t>отметить,</w:t>
      </w:r>
      <w:r>
        <w:rPr>
          <w:spacing w:val="-7"/>
          <w:w w:val="90"/>
        </w:rPr>
        <w:t xml:space="preserve"> </w:t>
      </w:r>
      <w:r>
        <w:rPr>
          <w:w w:val="90"/>
        </w:rPr>
        <w:t>что</w:t>
      </w:r>
      <w:r>
        <w:rPr>
          <w:spacing w:val="-7"/>
          <w:w w:val="90"/>
        </w:rPr>
        <w:t xml:space="preserve"> </w:t>
      </w:r>
      <w:r>
        <w:rPr>
          <w:w w:val="90"/>
        </w:rPr>
        <w:t>это</w:t>
      </w:r>
      <w:r>
        <w:rPr>
          <w:spacing w:val="-6"/>
          <w:w w:val="90"/>
        </w:rPr>
        <w:t xml:space="preserve"> </w:t>
      </w:r>
      <w:r>
        <w:rPr>
          <w:w w:val="90"/>
        </w:rPr>
        <w:t>тема</w:t>
      </w:r>
      <w:r>
        <w:rPr>
          <w:spacing w:val="-7"/>
          <w:w w:val="90"/>
        </w:rPr>
        <w:t xml:space="preserve"> </w:t>
      </w:r>
      <w:r>
        <w:rPr>
          <w:w w:val="90"/>
        </w:rPr>
        <w:t>отдельного</w:t>
      </w:r>
      <w:r>
        <w:rPr>
          <w:spacing w:val="-6"/>
          <w:w w:val="90"/>
        </w:rPr>
        <w:t xml:space="preserve"> </w:t>
      </w:r>
      <w:r>
        <w:rPr>
          <w:w w:val="90"/>
        </w:rPr>
        <w:t>(и</w:t>
      </w:r>
      <w:r>
        <w:rPr>
          <w:spacing w:val="-7"/>
          <w:w w:val="90"/>
        </w:rPr>
        <w:t xml:space="preserve"> </w:t>
      </w:r>
      <w:r>
        <w:rPr>
          <w:w w:val="90"/>
        </w:rPr>
        <w:t>не</w:t>
      </w:r>
      <w:r>
        <w:rPr>
          <w:spacing w:val="-57"/>
          <w:w w:val="90"/>
        </w:rPr>
        <w:t xml:space="preserve"> </w:t>
      </w:r>
      <w:r>
        <w:rPr>
          <w:w w:val="95"/>
        </w:rPr>
        <w:t>одного)</w:t>
      </w:r>
      <w:r>
        <w:rPr>
          <w:spacing w:val="1"/>
          <w:w w:val="95"/>
        </w:rPr>
        <w:t xml:space="preserve"> </w:t>
      </w:r>
      <w:r>
        <w:rPr>
          <w:w w:val="95"/>
        </w:rPr>
        <w:t>научного</w:t>
      </w:r>
      <w:r>
        <w:rPr>
          <w:spacing w:val="1"/>
          <w:w w:val="95"/>
        </w:rPr>
        <w:t xml:space="preserve"> </w:t>
      </w:r>
      <w:r>
        <w:rPr>
          <w:w w:val="95"/>
        </w:rPr>
        <w:t>изыскания,</w:t>
      </w:r>
      <w:r>
        <w:rPr>
          <w:spacing w:val="1"/>
          <w:w w:val="95"/>
        </w:rPr>
        <w:t xml:space="preserve"> </w:t>
      </w:r>
      <w:r>
        <w:rPr>
          <w:w w:val="95"/>
        </w:rPr>
        <w:t>но</w:t>
      </w:r>
      <w:r>
        <w:rPr>
          <w:spacing w:val="1"/>
          <w:w w:val="95"/>
        </w:rPr>
        <w:t xml:space="preserve"> </w:t>
      </w:r>
      <w:r>
        <w:rPr>
          <w:w w:val="95"/>
        </w:rPr>
        <w:t>ее</w:t>
      </w:r>
      <w:r>
        <w:rPr>
          <w:spacing w:val="-60"/>
          <w:w w:val="95"/>
        </w:rPr>
        <w:t xml:space="preserve"> </w:t>
      </w:r>
      <w:r>
        <w:rPr>
          <w:w w:val="90"/>
        </w:rPr>
        <w:t>изучение даже в первом приближении</w:t>
      </w:r>
      <w:r>
        <w:rPr>
          <w:spacing w:val="1"/>
          <w:w w:val="90"/>
        </w:rPr>
        <w:t xml:space="preserve"> </w:t>
      </w:r>
      <w:r>
        <w:rPr>
          <w:w w:val="90"/>
        </w:rPr>
        <w:t>может дать верные ориентиры для раз-</w:t>
      </w:r>
      <w:r>
        <w:rPr>
          <w:spacing w:val="-57"/>
          <w:w w:val="90"/>
        </w:rPr>
        <w:t xml:space="preserve"> </w:t>
      </w:r>
      <w:r>
        <w:rPr>
          <w:w w:val="95"/>
        </w:rPr>
        <w:t>работки</w:t>
      </w:r>
      <w:r>
        <w:rPr>
          <w:spacing w:val="1"/>
          <w:w w:val="95"/>
        </w:rPr>
        <w:t xml:space="preserve"> </w:t>
      </w:r>
      <w:r>
        <w:rPr>
          <w:w w:val="95"/>
        </w:rPr>
        <w:t>проблемы</w:t>
      </w:r>
      <w:r>
        <w:rPr>
          <w:spacing w:val="1"/>
          <w:w w:val="95"/>
        </w:rPr>
        <w:t xml:space="preserve"> </w:t>
      </w:r>
      <w:r>
        <w:rPr>
          <w:rFonts w:ascii="Arial" w:hAnsi="Arial"/>
          <w:b/>
          <w:i/>
          <w:w w:val="95"/>
        </w:rPr>
        <w:t>–</w:t>
      </w:r>
      <w:r>
        <w:rPr>
          <w:rFonts w:ascii="Arial" w:hAnsi="Arial"/>
          <w:b/>
          <w:i/>
          <w:spacing w:val="1"/>
          <w:w w:val="95"/>
        </w:rPr>
        <w:t xml:space="preserve"> </w:t>
      </w:r>
      <w:r>
        <w:rPr>
          <w:w w:val="95"/>
        </w:rPr>
        <w:t>поможет</w:t>
      </w:r>
      <w:r>
        <w:rPr>
          <w:spacing w:val="1"/>
          <w:w w:val="95"/>
        </w:rPr>
        <w:t xml:space="preserve"> </w:t>
      </w:r>
      <w:r>
        <w:rPr>
          <w:w w:val="95"/>
        </w:rPr>
        <w:t>нам</w:t>
      </w:r>
      <w:r>
        <w:rPr>
          <w:spacing w:val="1"/>
          <w:w w:val="95"/>
        </w:rPr>
        <w:t xml:space="preserve"> </w:t>
      </w:r>
      <w:r>
        <w:rPr>
          <w:spacing w:val="-1"/>
          <w:w w:val="90"/>
        </w:rPr>
        <w:t xml:space="preserve">выявить «движущие </w:t>
      </w:r>
      <w:r>
        <w:rPr>
          <w:w w:val="90"/>
        </w:rPr>
        <w:t>силы» эстетическо-</w:t>
      </w:r>
      <w:r>
        <w:rPr>
          <w:spacing w:val="-57"/>
          <w:w w:val="90"/>
        </w:rPr>
        <w:t xml:space="preserve"> </w:t>
      </w:r>
      <w:r>
        <w:rPr>
          <w:w w:val="90"/>
        </w:rPr>
        <w:t>го развития ребенка в изобразительной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 xml:space="preserve">деятельности </w:t>
      </w:r>
      <w:r>
        <w:rPr>
          <w:w w:val="90"/>
        </w:rPr>
        <w:t>и «амплификаторы» худо-</w:t>
      </w:r>
      <w:r>
        <w:rPr>
          <w:spacing w:val="-57"/>
          <w:w w:val="90"/>
        </w:rPr>
        <w:t xml:space="preserve"> </w:t>
      </w:r>
      <w:r>
        <w:rPr>
          <w:w w:val="85"/>
        </w:rPr>
        <w:t>жественного развития и тем самым обес-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печит научную основу стратегии форми-</w:t>
      </w:r>
      <w:r>
        <w:rPr>
          <w:spacing w:val="-57"/>
          <w:w w:val="90"/>
        </w:rPr>
        <w:t xml:space="preserve"> </w:t>
      </w:r>
      <w:r>
        <w:rPr>
          <w:w w:val="90"/>
        </w:rPr>
        <w:t>рования</w:t>
      </w:r>
      <w:r>
        <w:rPr>
          <w:spacing w:val="1"/>
          <w:w w:val="90"/>
        </w:rPr>
        <w:t xml:space="preserve"> </w:t>
      </w:r>
      <w:r>
        <w:rPr>
          <w:w w:val="90"/>
        </w:rPr>
        <w:t>эстетического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отношений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-57"/>
          <w:w w:val="90"/>
        </w:rPr>
        <w:t xml:space="preserve"> </w:t>
      </w:r>
      <w:r>
        <w:rPr>
          <w:w w:val="95"/>
        </w:rPr>
        <w:t>окружающему</w:t>
      </w:r>
      <w:r>
        <w:rPr>
          <w:spacing w:val="-11"/>
          <w:w w:val="95"/>
        </w:rPr>
        <w:t xml:space="preserve"> </w:t>
      </w:r>
      <w:r>
        <w:rPr>
          <w:w w:val="95"/>
        </w:rPr>
        <w:t>миру.</w:t>
      </w:r>
    </w:p>
    <w:p>
      <w:pPr>
        <w:pStyle w:val="13"/>
        <w:spacing w:line="225" w:lineRule="auto"/>
        <w:ind w:left="182" w:right="900" w:firstLine="226"/>
      </w:pPr>
      <w:r>
        <w:rPr>
          <w:w w:val="95"/>
        </w:rPr>
        <w:t>Изучение</w:t>
      </w:r>
      <w:r>
        <w:rPr>
          <w:spacing w:val="1"/>
          <w:w w:val="95"/>
        </w:rPr>
        <w:t xml:space="preserve"> </w:t>
      </w:r>
      <w:r>
        <w:rPr>
          <w:w w:val="95"/>
        </w:rPr>
        <w:t>взглядов</w:t>
      </w:r>
      <w:r>
        <w:rPr>
          <w:spacing w:val="1"/>
          <w:w w:val="95"/>
        </w:rPr>
        <w:t xml:space="preserve"> </w:t>
      </w:r>
      <w:r>
        <w:rPr>
          <w:w w:val="95"/>
        </w:rPr>
        <w:t>психологов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-60"/>
          <w:w w:val="95"/>
        </w:rPr>
        <w:t xml:space="preserve"> </w:t>
      </w:r>
      <w:r>
        <w:rPr>
          <w:w w:val="95"/>
        </w:rPr>
        <w:t>сущность</w:t>
      </w:r>
      <w:r>
        <w:rPr>
          <w:spacing w:val="1"/>
          <w:w w:val="95"/>
        </w:rPr>
        <w:t xml:space="preserve"> </w:t>
      </w:r>
      <w:r>
        <w:rPr>
          <w:w w:val="95"/>
        </w:rPr>
        <w:t>амплификации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сознания</w:t>
      </w:r>
      <w:r>
        <w:rPr>
          <w:spacing w:val="1"/>
          <w:w w:val="95"/>
        </w:rPr>
        <w:t xml:space="preserve"> </w:t>
      </w:r>
      <w:r>
        <w:rPr>
          <w:w w:val="95"/>
        </w:rPr>
        <w:t>ребенка</w:t>
      </w:r>
      <w:r>
        <w:rPr>
          <w:spacing w:val="1"/>
          <w:w w:val="95"/>
        </w:rPr>
        <w:t xml:space="preserve"> </w:t>
      </w:r>
      <w:r>
        <w:rPr>
          <w:w w:val="95"/>
        </w:rPr>
        <w:t>позволило</w:t>
      </w:r>
      <w:r>
        <w:rPr>
          <w:spacing w:val="1"/>
          <w:w w:val="95"/>
        </w:rPr>
        <w:t xml:space="preserve"> </w:t>
      </w:r>
      <w:r>
        <w:rPr>
          <w:w w:val="95"/>
        </w:rPr>
        <w:t>автору</w:t>
      </w:r>
      <w:r>
        <w:rPr>
          <w:spacing w:val="-60"/>
          <w:w w:val="95"/>
        </w:rPr>
        <w:t xml:space="preserve"> </w:t>
      </w:r>
      <w:r>
        <w:rPr>
          <w:w w:val="90"/>
        </w:rPr>
        <w:t>диссертационного исследования разра-</w:t>
      </w:r>
      <w:r>
        <w:rPr>
          <w:spacing w:val="-57"/>
          <w:w w:val="90"/>
        </w:rPr>
        <w:t xml:space="preserve"> </w:t>
      </w:r>
      <w:r>
        <w:rPr>
          <w:w w:val="90"/>
        </w:rPr>
        <w:t>ботать возможные пути амплификации</w:t>
      </w:r>
      <w:r>
        <w:rPr>
          <w:spacing w:val="1"/>
          <w:w w:val="90"/>
        </w:rPr>
        <w:t xml:space="preserve"> </w:t>
      </w:r>
      <w:r>
        <w:rPr>
          <w:w w:val="90"/>
        </w:rPr>
        <w:t>эстетического сознания ребенка через</w:t>
      </w:r>
      <w:r>
        <w:rPr>
          <w:spacing w:val="1"/>
          <w:w w:val="90"/>
        </w:rPr>
        <w:t xml:space="preserve"> </w:t>
      </w:r>
      <w:r>
        <w:rPr>
          <w:w w:val="90"/>
        </w:rPr>
        <w:t>обогащение изобразительной деятель-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ности. Поскольку изучается </w:t>
      </w:r>
      <w:r>
        <w:rPr>
          <w:w w:val="90"/>
        </w:rPr>
        <w:t>педагогиче-</w:t>
      </w:r>
      <w:r>
        <w:rPr>
          <w:spacing w:val="-57"/>
          <w:w w:val="90"/>
        </w:rPr>
        <w:t xml:space="preserve"> </w:t>
      </w:r>
      <w:r>
        <w:rPr>
          <w:w w:val="85"/>
        </w:rPr>
        <w:t>ский аспект проблемы, постольку в поле</w:t>
      </w:r>
      <w:r>
        <w:rPr>
          <w:spacing w:val="1"/>
          <w:w w:val="85"/>
        </w:rPr>
        <w:t xml:space="preserve"> </w:t>
      </w:r>
      <w:r>
        <w:rPr>
          <w:w w:val="90"/>
        </w:rPr>
        <w:t>внимания попали не психические про-</w:t>
      </w:r>
      <w:r>
        <w:rPr>
          <w:spacing w:val="1"/>
          <w:w w:val="90"/>
        </w:rPr>
        <w:t xml:space="preserve"> </w:t>
      </w:r>
      <w:r>
        <w:rPr>
          <w:w w:val="85"/>
        </w:rPr>
        <w:t>цессы, а внешние психолого-педагогиче-</w:t>
      </w:r>
      <w:r>
        <w:rPr>
          <w:spacing w:val="1"/>
          <w:w w:val="85"/>
        </w:rPr>
        <w:t xml:space="preserve"> </w:t>
      </w:r>
      <w:r>
        <w:rPr>
          <w:w w:val="85"/>
        </w:rPr>
        <w:t>ские условия, обеспечивающие поступа-</w:t>
      </w:r>
      <w:r>
        <w:rPr>
          <w:spacing w:val="1"/>
          <w:w w:val="85"/>
        </w:rPr>
        <w:t xml:space="preserve"> </w:t>
      </w:r>
      <w:r>
        <w:rPr>
          <w:w w:val="90"/>
        </w:rPr>
        <w:t>тельное</w:t>
      </w:r>
      <w:r>
        <w:rPr>
          <w:spacing w:val="1"/>
          <w:w w:val="90"/>
        </w:rPr>
        <w:t xml:space="preserve"> </w:t>
      </w:r>
      <w:r>
        <w:rPr>
          <w:w w:val="90"/>
        </w:rPr>
        <w:t>расширение</w:t>
      </w:r>
      <w:r>
        <w:rPr>
          <w:spacing w:val="1"/>
          <w:w w:val="90"/>
        </w:rPr>
        <w:t xml:space="preserve"> </w:t>
      </w:r>
      <w:r>
        <w:rPr>
          <w:w w:val="90"/>
        </w:rPr>
        <w:t>эстетического</w:t>
      </w:r>
      <w:r>
        <w:rPr>
          <w:spacing w:val="1"/>
          <w:w w:val="90"/>
        </w:rPr>
        <w:t xml:space="preserve"> </w:t>
      </w:r>
      <w:r>
        <w:rPr>
          <w:w w:val="90"/>
        </w:rPr>
        <w:t>сознания</w:t>
      </w:r>
      <w:r>
        <w:rPr>
          <w:spacing w:val="-6"/>
          <w:w w:val="90"/>
        </w:rPr>
        <w:t xml:space="preserve"> </w:t>
      </w:r>
      <w:r>
        <w:rPr>
          <w:w w:val="90"/>
        </w:rPr>
        <w:t>ребенка-дошкольника.</w:t>
      </w:r>
    </w:p>
    <w:p>
      <w:pPr>
        <w:pStyle w:val="13"/>
        <w:spacing w:line="225" w:lineRule="auto"/>
        <w:ind w:left="182" w:right="901" w:firstLine="226"/>
      </w:pPr>
      <w:r>
        <w:rPr>
          <w:w w:val="90"/>
        </w:rPr>
        <w:t>Прежде всего, был составлен общий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 xml:space="preserve">возрастной </w:t>
      </w:r>
      <w:r>
        <w:rPr>
          <w:spacing w:val="-2"/>
          <w:w w:val="90"/>
        </w:rPr>
        <w:t>«портрет» развития ребенка-</w:t>
      </w:r>
      <w:r>
        <w:rPr>
          <w:spacing w:val="-57"/>
          <w:w w:val="90"/>
        </w:rPr>
        <w:t xml:space="preserve"> </w:t>
      </w:r>
      <w:r>
        <w:rPr>
          <w:w w:val="90"/>
        </w:rPr>
        <w:t>дошкольника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изобразительной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дея-</w:t>
      </w:r>
      <w:r>
        <w:rPr>
          <w:spacing w:val="1"/>
          <w:w w:val="90"/>
        </w:rPr>
        <w:t xml:space="preserve"> </w:t>
      </w:r>
      <w:r>
        <w:rPr>
          <w:w w:val="85"/>
        </w:rPr>
        <w:t>тельности (представлен в отельном пара-</w:t>
      </w:r>
      <w:r>
        <w:rPr>
          <w:spacing w:val="1"/>
          <w:w w:val="85"/>
        </w:rPr>
        <w:t xml:space="preserve"> </w:t>
      </w:r>
      <w:r>
        <w:rPr>
          <w:spacing w:val="-2"/>
          <w:w w:val="95"/>
        </w:rPr>
        <w:t xml:space="preserve">графе на стр. </w:t>
      </w:r>
      <w:r>
        <w:rPr>
          <w:spacing w:val="-1"/>
          <w:w w:val="95"/>
        </w:rPr>
        <w:t>36-46 настоящего изда-</w:t>
      </w:r>
      <w:r>
        <w:rPr>
          <w:w w:val="95"/>
        </w:rPr>
        <w:t xml:space="preserve"> </w:t>
      </w:r>
      <w:r>
        <w:rPr>
          <w:w w:val="90"/>
        </w:rPr>
        <w:t>ния). На основе возрастного «портрета»</w:t>
      </w:r>
      <w:r>
        <w:rPr>
          <w:spacing w:val="-57"/>
          <w:w w:val="90"/>
        </w:rPr>
        <w:t xml:space="preserve"> </w:t>
      </w:r>
      <w:r>
        <w:rPr>
          <w:w w:val="85"/>
        </w:rPr>
        <w:t>и данных многолетнего эксперименталь-</w:t>
      </w:r>
      <w:r>
        <w:rPr>
          <w:spacing w:val="1"/>
          <w:w w:val="85"/>
        </w:rPr>
        <w:t xml:space="preserve"> </w:t>
      </w:r>
      <w:r>
        <w:rPr>
          <w:w w:val="95"/>
        </w:rPr>
        <w:t>ного</w:t>
      </w:r>
      <w:r>
        <w:rPr>
          <w:spacing w:val="1"/>
          <w:w w:val="95"/>
        </w:rPr>
        <w:t xml:space="preserve"> </w:t>
      </w:r>
      <w:r>
        <w:rPr>
          <w:w w:val="95"/>
        </w:rPr>
        <w:t>исследования,</w:t>
      </w:r>
      <w:r>
        <w:rPr>
          <w:spacing w:val="1"/>
          <w:w w:val="95"/>
        </w:rPr>
        <w:t xml:space="preserve"> </w:t>
      </w:r>
      <w:r>
        <w:rPr>
          <w:w w:val="95"/>
        </w:rPr>
        <w:t>позволившего</w:t>
      </w:r>
      <w:r>
        <w:rPr>
          <w:spacing w:val="1"/>
          <w:w w:val="95"/>
        </w:rPr>
        <w:t xml:space="preserve"> </w:t>
      </w:r>
      <w:r>
        <w:rPr>
          <w:w w:val="85"/>
        </w:rPr>
        <w:t>выявить индивидуальный диапазон внут-</w:t>
      </w:r>
      <w:r>
        <w:rPr>
          <w:spacing w:val="1"/>
          <w:w w:val="85"/>
        </w:rPr>
        <w:t xml:space="preserve"> </w:t>
      </w:r>
      <w:r>
        <w:rPr>
          <w:w w:val="85"/>
        </w:rPr>
        <w:t>ри каждой образовательной ступени, для</w:t>
      </w:r>
      <w:r>
        <w:rPr>
          <w:spacing w:val="1"/>
          <w:w w:val="85"/>
        </w:rPr>
        <w:t xml:space="preserve"> </w:t>
      </w:r>
      <w:r>
        <w:rPr>
          <w:w w:val="90"/>
        </w:rPr>
        <w:t>каждого возраста спроектированы зоны</w:t>
      </w:r>
      <w:r>
        <w:rPr>
          <w:spacing w:val="-57"/>
          <w:w w:val="90"/>
        </w:rPr>
        <w:t xml:space="preserve"> </w:t>
      </w:r>
      <w:r>
        <w:rPr>
          <w:w w:val="90"/>
        </w:rPr>
        <w:t>актуального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ближайшего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развития.</w:t>
      </w:r>
      <w:r>
        <w:rPr>
          <w:spacing w:val="1"/>
          <w:w w:val="90"/>
        </w:rPr>
        <w:t xml:space="preserve"> </w:t>
      </w:r>
      <w:r>
        <w:rPr>
          <w:w w:val="85"/>
        </w:rPr>
        <w:t>Результаты</w:t>
      </w:r>
      <w:r>
        <w:rPr>
          <w:spacing w:val="23"/>
          <w:w w:val="85"/>
        </w:rPr>
        <w:t xml:space="preserve"> </w:t>
      </w:r>
      <w:r>
        <w:rPr>
          <w:w w:val="85"/>
        </w:rPr>
        <w:t>исследования</w:t>
      </w:r>
      <w:r>
        <w:rPr>
          <w:spacing w:val="24"/>
          <w:w w:val="85"/>
        </w:rPr>
        <w:t xml:space="preserve"> </w:t>
      </w:r>
      <w:r>
        <w:rPr>
          <w:w w:val="85"/>
        </w:rPr>
        <w:t>приведены</w:t>
      </w:r>
      <w:r>
        <w:rPr>
          <w:spacing w:val="24"/>
          <w:w w:val="85"/>
        </w:rPr>
        <w:t xml:space="preserve"> </w:t>
      </w:r>
      <w:r>
        <w:rPr>
          <w:w w:val="85"/>
        </w:rPr>
        <w:t>как</w:t>
      </w:r>
      <w:r>
        <w:rPr>
          <w:spacing w:val="-54"/>
          <w:w w:val="85"/>
        </w:rPr>
        <w:t xml:space="preserve"> </w:t>
      </w:r>
      <w:r>
        <w:rPr>
          <w:w w:val="90"/>
        </w:rPr>
        <w:t>в</w:t>
      </w:r>
      <w:r>
        <w:rPr>
          <w:spacing w:val="58"/>
          <w:w w:val="90"/>
        </w:rPr>
        <w:t xml:space="preserve"> </w:t>
      </w:r>
      <w:r>
        <w:rPr>
          <w:w w:val="90"/>
        </w:rPr>
        <w:t>парциальной</w:t>
      </w:r>
      <w:r>
        <w:rPr>
          <w:spacing w:val="58"/>
          <w:w w:val="90"/>
        </w:rPr>
        <w:t xml:space="preserve"> </w:t>
      </w:r>
      <w:r>
        <w:rPr>
          <w:w w:val="90"/>
        </w:rPr>
        <w:t>программе</w:t>
      </w:r>
      <w:r>
        <w:rPr>
          <w:spacing w:val="58"/>
          <w:w w:val="90"/>
        </w:rPr>
        <w:t xml:space="preserve"> </w:t>
      </w:r>
      <w:r>
        <w:rPr>
          <w:w w:val="90"/>
        </w:rPr>
        <w:t>«Цветные</w:t>
      </w:r>
    </w:p>
    <w:p>
      <w:pPr>
        <w:spacing w:after="0" w:line="225" w:lineRule="auto"/>
        <w:sectPr>
          <w:footerReference r:id="rId16" w:type="default"/>
          <w:pgSz w:w="18710" w:h="13330" w:orient="landscape"/>
          <w:pgMar w:top="740" w:right="0" w:bottom="860" w:left="0" w:header="0" w:footer="672" w:gutter="0"/>
          <w:cols w:equalWidth="0" w:num="4">
            <w:col w:w="4626" w:space="40"/>
            <w:col w:w="3940" w:space="635"/>
            <w:col w:w="4625" w:space="39"/>
            <w:col w:w="4805"/>
          </w:cols>
        </w:sectPr>
      </w:pPr>
    </w:p>
    <w:p>
      <w:pPr>
        <w:pStyle w:val="13"/>
        <w:spacing w:before="76" w:line="225" w:lineRule="auto"/>
        <w:ind w:left="907" w:right="2"/>
      </w:pPr>
      <w:r>
        <w:rPr>
          <w:spacing w:val="-1"/>
          <w:w w:val="90"/>
        </w:rPr>
        <w:t>ладошки»,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так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в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учебно-методическом</w:t>
      </w:r>
      <w:r>
        <w:rPr>
          <w:spacing w:val="-57"/>
          <w:w w:val="90"/>
        </w:rPr>
        <w:t xml:space="preserve"> </w:t>
      </w:r>
      <w:r>
        <w:rPr>
          <w:spacing w:val="-2"/>
          <w:w w:val="95"/>
        </w:rPr>
        <w:t xml:space="preserve">сопровождении </w:t>
      </w:r>
      <w:r>
        <w:rPr>
          <w:spacing w:val="-1"/>
          <w:w w:val="95"/>
        </w:rPr>
        <w:t>к ней в форме общих</w:t>
      </w:r>
      <w:r>
        <w:rPr>
          <w:w w:val="95"/>
        </w:rPr>
        <w:t xml:space="preserve"> </w:t>
      </w:r>
      <w:r>
        <w:rPr>
          <w:w w:val="85"/>
        </w:rPr>
        <w:t>характеристик возрастных достижений и</w:t>
      </w:r>
      <w:r>
        <w:rPr>
          <w:spacing w:val="1"/>
          <w:w w:val="85"/>
        </w:rPr>
        <w:t xml:space="preserve"> </w:t>
      </w:r>
      <w:r>
        <w:rPr>
          <w:spacing w:val="-2"/>
          <w:w w:val="90"/>
        </w:rPr>
        <w:t xml:space="preserve">задач художественного </w:t>
      </w:r>
      <w:r>
        <w:rPr>
          <w:spacing w:val="-1"/>
          <w:w w:val="90"/>
        </w:rPr>
        <w:t>развития в обла-</w:t>
      </w:r>
      <w:r>
        <w:rPr>
          <w:spacing w:val="-57"/>
          <w:w w:val="90"/>
        </w:rPr>
        <w:t xml:space="preserve"> </w:t>
      </w:r>
      <w:r>
        <w:rPr>
          <w:w w:val="90"/>
        </w:rPr>
        <w:t>сти изобразительной деятельности для</w:t>
      </w:r>
      <w:r>
        <w:rPr>
          <w:spacing w:val="1"/>
          <w:w w:val="90"/>
        </w:rPr>
        <w:t xml:space="preserve"> </w:t>
      </w:r>
      <w:r>
        <w:rPr>
          <w:w w:val="85"/>
        </w:rPr>
        <w:t>каждого</w:t>
      </w:r>
      <w:r>
        <w:rPr>
          <w:spacing w:val="-1"/>
          <w:w w:val="85"/>
        </w:rPr>
        <w:t xml:space="preserve"> </w:t>
      </w:r>
      <w:r>
        <w:rPr>
          <w:w w:val="85"/>
        </w:rPr>
        <w:t>группы детского</w:t>
      </w:r>
      <w:r>
        <w:rPr>
          <w:spacing w:val="-1"/>
          <w:w w:val="85"/>
        </w:rPr>
        <w:t xml:space="preserve"> </w:t>
      </w:r>
      <w:r>
        <w:rPr>
          <w:w w:val="85"/>
        </w:rPr>
        <w:t>сада.</w:t>
      </w:r>
    </w:p>
    <w:p>
      <w:pPr>
        <w:pStyle w:val="13"/>
        <w:spacing w:line="225" w:lineRule="auto"/>
        <w:ind w:left="907" w:right="2" w:firstLine="226"/>
      </w:pPr>
      <w:r>
        <w:rPr>
          <w:w w:val="85"/>
        </w:rPr>
        <w:t>Следует заметить, что при разработке</w:t>
      </w:r>
      <w:r>
        <w:rPr>
          <w:spacing w:val="1"/>
          <w:w w:val="85"/>
        </w:rPr>
        <w:t xml:space="preserve"> </w:t>
      </w:r>
      <w:r>
        <w:rPr>
          <w:w w:val="90"/>
        </w:rPr>
        <w:t>возрастных</w:t>
      </w:r>
      <w:r>
        <w:rPr>
          <w:spacing w:val="-9"/>
          <w:w w:val="90"/>
        </w:rPr>
        <w:t xml:space="preserve"> </w:t>
      </w:r>
      <w:r>
        <w:rPr>
          <w:w w:val="90"/>
        </w:rPr>
        <w:t>характеристик</w:t>
      </w:r>
      <w:r>
        <w:rPr>
          <w:spacing w:val="-8"/>
          <w:w w:val="90"/>
        </w:rPr>
        <w:t xml:space="preserve"> </w:t>
      </w:r>
      <w:r>
        <w:rPr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w w:val="90"/>
        </w:rPr>
        <w:t>общей</w:t>
      </w:r>
      <w:r>
        <w:rPr>
          <w:spacing w:val="-8"/>
          <w:w w:val="90"/>
        </w:rPr>
        <w:t xml:space="preserve"> </w:t>
      </w:r>
      <w:r>
        <w:rPr>
          <w:w w:val="90"/>
        </w:rPr>
        <w:t>кон-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цепции программы принимались во вни-</w:t>
      </w:r>
      <w:r>
        <w:rPr>
          <w:spacing w:val="-58"/>
          <w:w w:val="90"/>
        </w:rPr>
        <w:t xml:space="preserve"> </w:t>
      </w:r>
      <w:r>
        <w:rPr>
          <w:w w:val="85"/>
        </w:rPr>
        <w:t>мание не только «зоны ближайшего раз-</w:t>
      </w:r>
      <w:r>
        <w:rPr>
          <w:spacing w:val="1"/>
          <w:w w:val="85"/>
        </w:rPr>
        <w:t xml:space="preserve"> </w:t>
      </w:r>
      <w:r>
        <w:rPr>
          <w:w w:val="90"/>
        </w:rPr>
        <w:t>вития»</w:t>
      </w:r>
      <w:r>
        <w:rPr>
          <w:spacing w:val="-7"/>
          <w:w w:val="90"/>
        </w:rPr>
        <w:t xml:space="preserve"> </w:t>
      </w:r>
      <w:r>
        <w:rPr>
          <w:w w:val="90"/>
        </w:rPr>
        <w:t>(Л.С.</w:t>
      </w:r>
      <w:r>
        <w:rPr>
          <w:spacing w:val="-6"/>
          <w:w w:val="90"/>
        </w:rPr>
        <w:t xml:space="preserve"> </w:t>
      </w:r>
      <w:r>
        <w:rPr>
          <w:w w:val="90"/>
        </w:rPr>
        <w:t>Выготский),</w:t>
      </w:r>
      <w:r>
        <w:rPr>
          <w:spacing w:val="-6"/>
          <w:w w:val="90"/>
        </w:rPr>
        <w:t xml:space="preserve"> </w:t>
      </w:r>
      <w:r>
        <w:rPr>
          <w:w w:val="90"/>
        </w:rPr>
        <w:t>но</w:t>
      </w:r>
      <w:r>
        <w:rPr>
          <w:spacing w:val="-6"/>
          <w:w w:val="90"/>
        </w:rPr>
        <w:t xml:space="preserve"> </w:t>
      </w:r>
      <w:r>
        <w:rPr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w w:val="90"/>
        </w:rPr>
        <w:t>«горизон-</w:t>
      </w:r>
      <w:r>
        <w:rPr>
          <w:spacing w:val="-58"/>
          <w:w w:val="90"/>
        </w:rPr>
        <w:t xml:space="preserve"> </w:t>
      </w:r>
      <w:r>
        <w:rPr>
          <w:w w:val="90"/>
        </w:rPr>
        <w:t>ты развития» (Н.Н. Поддьяков), пони-</w:t>
      </w:r>
      <w:r>
        <w:rPr>
          <w:spacing w:val="1"/>
          <w:w w:val="90"/>
        </w:rPr>
        <w:t xml:space="preserve"> </w:t>
      </w:r>
      <w:r>
        <w:rPr>
          <w:w w:val="90"/>
        </w:rPr>
        <w:t>маемые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постоянное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движение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85"/>
        </w:rPr>
        <w:t>сложной, отдаленной и, как это не пара-</w:t>
      </w:r>
      <w:r>
        <w:rPr>
          <w:spacing w:val="1"/>
          <w:w w:val="85"/>
        </w:rPr>
        <w:t xml:space="preserve"> </w:t>
      </w:r>
      <w:r>
        <w:rPr>
          <w:w w:val="90"/>
        </w:rPr>
        <w:t>доксально, так никогда до конца недо-</w:t>
      </w:r>
      <w:r>
        <w:rPr>
          <w:spacing w:val="1"/>
          <w:w w:val="90"/>
        </w:rPr>
        <w:t xml:space="preserve"> </w:t>
      </w:r>
      <w:r>
        <w:rPr>
          <w:w w:val="90"/>
        </w:rPr>
        <w:t>стижимой</w:t>
      </w:r>
      <w:r>
        <w:rPr>
          <w:spacing w:val="43"/>
          <w:w w:val="90"/>
        </w:rPr>
        <w:t xml:space="preserve"> </w:t>
      </w:r>
      <w:r>
        <w:rPr>
          <w:w w:val="90"/>
        </w:rPr>
        <w:t>цели.</w:t>
      </w:r>
      <w:r>
        <w:rPr>
          <w:spacing w:val="44"/>
          <w:w w:val="90"/>
        </w:rPr>
        <w:t xml:space="preserve"> </w:t>
      </w:r>
      <w:r>
        <w:rPr>
          <w:w w:val="90"/>
        </w:rPr>
        <w:t>В</w:t>
      </w:r>
      <w:r>
        <w:rPr>
          <w:spacing w:val="43"/>
          <w:w w:val="90"/>
        </w:rPr>
        <w:t xml:space="preserve"> </w:t>
      </w:r>
      <w:r>
        <w:rPr>
          <w:w w:val="90"/>
        </w:rPr>
        <w:t>данном</w:t>
      </w:r>
      <w:r>
        <w:rPr>
          <w:spacing w:val="44"/>
          <w:w w:val="90"/>
        </w:rPr>
        <w:t xml:space="preserve"> </w:t>
      </w:r>
      <w:r>
        <w:rPr>
          <w:w w:val="90"/>
        </w:rPr>
        <w:t>случае</w:t>
      </w:r>
      <w:r>
        <w:rPr>
          <w:spacing w:val="43"/>
          <w:w w:val="90"/>
        </w:rPr>
        <w:t xml:space="preserve"> </w:t>
      </w:r>
      <w:r>
        <w:rPr>
          <w:w w:val="90"/>
        </w:rPr>
        <w:t>под</w:t>
      </w:r>
    </w:p>
    <w:p>
      <w:pPr>
        <w:pStyle w:val="13"/>
        <w:spacing w:line="225" w:lineRule="auto"/>
        <w:ind w:left="907"/>
      </w:pPr>
      <w:r>
        <w:rPr>
          <w:spacing w:val="-1"/>
          <w:w w:val="90"/>
        </w:rPr>
        <w:t>«горизонтом» понимается цель разраба-</w:t>
      </w:r>
      <w:r>
        <w:rPr>
          <w:spacing w:val="-57"/>
          <w:w w:val="90"/>
        </w:rPr>
        <w:t xml:space="preserve"> </w:t>
      </w:r>
      <w:r>
        <w:rPr>
          <w:w w:val="90"/>
        </w:rPr>
        <w:t>тываемой нами стратегии – идеальная</w:t>
      </w:r>
      <w:r>
        <w:rPr>
          <w:spacing w:val="1"/>
          <w:w w:val="90"/>
        </w:rPr>
        <w:t xml:space="preserve"> </w:t>
      </w:r>
      <w:r>
        <w:rPr>
          <w:w w:val="90"/>
        </w:rPr>
        <w:t>(развитая) форма эстетического отно-</w:t>
      </w:r>
      <w:r>
        <w:rPr>
          <w:spacing w:val="1"/>
          <w:w w:val="90"/>
        </w:rPr>
        <w:t xml:space="preserve"> </w:t>
      </w:r>
      <w:r>
        <w:rPr>
          <w:w w:val="90"/>
        </w:rPr>
        <w:t>шения ребенка к окружающему миру. В</w:t>
      </w:r>
      <w:r>
        <w:rPr>
          <w:spacing w:val="-57"/>
          <w:w w:val="90"/>
        </w:rPr>
        <w:t xml:space="preserve"> </w:t>
      </w:r>
      <w:r>
        <w:rPr>
          <w:w w:val="95"/>
        </w:rPr>
        <w:t>концепции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обоснована</w:t>
      </w:r>
      <w:r>
        <w:rPr>
          <w:spacing w:val="1"/>
          <w:w w:val="95"/>
        </w:rPr>
        <w:t xml:space="preserve"> </w:t>
      </w:r>
      <w:r>
        <w:rPr>
          <w:w w:val="90"/>
        </w:rPr>
        <w:t>необходимость индивидуальной траек-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тории художественного развития каждо-</w:t>
      </w:r>
      <w:r>
        <w:rPr>
          <w:spacing w:val="-57"/>
          <w:w w:val="90"/>
        </w:rPr>
        <w:t xml:space="preserve"> </w:t>
      </w:r>
      <w:r>
        <w:rPr>
          <w:w w:val="90"/>
        </w:rPr>
        <w:t>го ребенка, в связи с чем содержание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проектируется </w:t>
      </w:r>
      <w:r>
        <w:rPr>
          <w:w w:val="90"/>
        </w:rPr>
        <w:t>по принципу «эпигенети-</w:t>
      </w:r>
      <w:r>
        <w:rPr>
          <w:spacing w:val="-57"/>
          <w:w w:val="90"/>
        </w:rPr>
        <w:t xml:space="preserve"> </w:t>
      </w:r>
      <w:r>
        <w:rPr>
          <w:w w:val="85"/>
        </w:rPr>
        <w:t>ческого ландшафта» (термин Ж. Пиаже),</w:t>
      </w:r>
      <w:r>
        <w:rPr>
          <w:spacing w:val="1"/>
          <w:w w:val="85"/>
        </w:rPr>
        <w:t xml:space="preserve"> </w:t>
      </w:r>
      <w:r>
        <w:rPr>
          <w:w w:val="90"/>
        </w:rPr>
        <w:t xml:space="preserve">когда все дети находятся </w:t>
      </w:r>
      <w:r>
        <w:rPr>
          <w:rFonts w:ascii="Arial" w:hAnsi="Arial"/>
          <w:i/>
          <w:w w:val="90"/>
        </w:rPr>
        <w:t>в одном обра-</w:t>
      </w:r>
      <w:r>
        <w:rPr>
          <w:rFonts w:ascii="Arial" w:hAnsi="Arial"/>
          <w:i/>
          <w:spacing w:val="-53"/>
          <w:w w:val="90"/>
        </w:rPr>
        <w:t xml:space="preserve"> </w:t>
      </w:r>
      <w:r>
        <w:rPr>
          <w:rFonts w:ascii="Arial" w:hAnsi="Arial"/>
          <w:i/>
          <w:w w:val="90"/>
        </w:rPr>
        <w:t>зовательном и социокультурном про-</w:t>
      </w:r>
      <w:r>
        <w:rPr>
          <w:rFonts w:ascii="Arial" w:hAnsi="Arial"/>
          <w:i/>
          <w:spacing w:val="1"/>
          <w:w w:val="90"/>
        </w:rPr>
        <w:t xml:space="preserve"> </w:t>
      </w:r>
      <w:r>
        <w:rPr>
          <w:rFonts w:ascii="Arial" w:hAnsi="Arial"/>
          <w:i/>
          <w:w w:val="90"/>
        </w:rPr>
        <w:t>странстве,</w:t>
      </w:r>
      <w:r>
        <w:rPr>
          <w:rFonts w:ascii="Arial" w:hAnsi="Arial"/>
          <w:i/>
          <w:spacing w:val="1"/>
          <w:w w:val="90"/>
        </w:rPr>
        <w:t xml:space="preserve"> </w:t>
      </w:r>
      <w:r>
        <w:rPr>
          <w:w w:val="90"/>
        </w:rPr>
        <w:t>но</w:t>
      </w:r>
      <w:r>
        <w:rPr>
          <w:spacing w:val="1"/>
          <w:w w:val="90"/>
        </w:rPr>
        <w:t xml:space="preserve"> </w:t>
      </w:r>
      <w:r>
        <w:rPr>
          <w:w w:val="90"/>
        </w:rPr>
        <w:t>«движутся»</w:t>
      </w:r>
      <w:r>
        <w:rPr>
          <w:spacing w:val="1"/>
          <w:w w:val="90"/>
        </w:rPr>
        <w:t xml:space="preserve"> </w:t>
      </w:r>
      <w:r>
        <w:rPr>
          <w:rFonts w:ascii="Arial" w:hAnsi="Arial"/>
          <w:i/>
          <w:w w:val="90"/>
        </w:rPr>
        <w:t>разными</w:t>
      </w:r>
      <w:r>
        <w:rPr>
          <w:rFonts w:ascii="Arial" w:hAnsi="Arial"/>
          <w:i/>
          <w:spacing w:val="1"/>
          <w:w w:val="90"/>
        </w:rPr>
        <w:t xml:space="preserve"> </w:t>
      </w:r>
      <w:r>
        <w:rPr>
          <w:rFonts w:ascii="Arial" w:hAnsi="Arial"/>
          <w:i/>
          <w:w w:val="90"/>
        </w:rPr>
        <w:t>маршрутами</w:t>
      </w:r>
      <w:r>
        <w:rPr>
          <w:rFonts w:ascii="Arial" w:hAnsi="Arial"/>
          <w:i/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«горизонтам»</w:t>
      </w:r>
      <w:r>
        <w:rPr>
          <w:spacing w:val="1"/>
          <w:w w:val="90"/>
        </w:rPr>
        <w:t xml:space="preserve"> </w:t>
      </w:r>
      <w:r>
        <w:rPr>
          <w:w w:val="90"/>
        </w:rPr>
        <w:t>своего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художественно-эстетического развития</w:t>
      </w:r>
      <w:r>
        <w:rPr>
          <w:spacing w:val="-57"/>
          <w:w w:val="90"/>
        </w:rPr>
        <w:t xml:space="preserve"> </w:t>
      </w:r>
      <w:r>
        <w:rPr>
          <w:w w:val="90"/>
        </w:rPr>
        <w:t>через</w:t>
      </w:r>
      <w:r>
        <w:rPr>
          <w:spacing w:val="-9"/>
          <w:w w:val="90"/>
        </w:rPr>
        <w:t xml:space="preserve"> </w:t>
      </w:r>
      <w:r>
        <w:rPr>
          <w:w w:val="90"/>
        </w:rPr>
        <w:t>«зоны</w:t>
      </w:r>
      <w:r>
        <w:rPr>
          <w:spacing w:val="-8"/>
          <w:w w:val="90"/>
        </w:rPr>
        <w:t xml:space="preserve"> </w:t>
      </w:r>
      <w:r>
        <w:rPr>
          <w:w w:val="90"/>
        </w:rPr>
        <w:t>ближайшего</w:t>
      </w:r>
      <w:r>
        <w:rPr>
          <w:spacing w:val="-8"/>
          <w:w w:val="90"/>
        </w:rPr>
        <w:t xml:space="preserve"> </w:t>
      </w:r>
      <w:r>
        <w:rPr>
          <w:w w:val="90"/>
        </w:rPr>
        <w:t>развития».</w:t>
      </w:r>
    </w:p>
    <w:p>
      <w:pPr>
        <w:pStyle w:val="13"/>
        <w:spacing w:line="225" w:lineRule="auto"/>
        <w:ind w:left="907" w:firstLine="226"/>
      </w:pPr>
      <w:r>
        <w:rPr>
          <w:w w:val="90"/>
        </w:rPr>
        <w:t>При разработке психолого-педагоги-</w:t>
      </w:r>
      <w:r>
        <w:rPr>
          <w:spacing w:val="1"/>
          <w:w w:val="90"/>
        </w:rPr>
        <w:t xml:space="preserve"> </w:t>
      </w:r>
      <w:r>
        <w:rPr>
          <w:w w:val="90"/>
        </w:rPr>
        <w:t>ческих</w:t>
      </w:r>
      <w:r>
        <w:rPr>
          <w:spacing w:val="1"/>
          <w:w w:val="90"/>
        </w:rPr>
        <w:t xml:space="preserve"> </w:t>
      </w:r>
      <w:r>
        <w:rPr>
          <w:w w:val="90"/>
        </w:rPr>
        <w:t>условий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«амплификаторов»</w:t>
      </w:r>
      <w:r>
        <w:rPr>
          <w:spacing w:val="1"/>
          <w:w w:val="90"/>
        </w:rPr>
        <w:t xml:space="preserve"> </w:t>
      </w:r>
      <w:r>
        <w:rPr>
          <w:w w:val="90"/>
        </w:rPr>
        <w:t>эстетического развития нами учитыва-</w:t>
      </w:r>
      <w:r>
        <w:rPr>
          <w:spacing w:val="1"/>
          <w:w w:val="90"/>
        </w:rPr>
        <w:t xml:space="preserve"> </w:t>
      </w:r>
      <w:r>
        <w:rPr>
          <w:w w:val="90"/>
        </w:rPr>
        <w:t>лось</w:t>
      </w:r>
      <w:r>
        <w:rPr>
          <w:spacing w:val="-9"/>
          <w:w w:val="90"/>
        </w:rPr>
        <w:t xml:space="preserve"> </w:t>
      </w:r>
      <w:r>
        <w:rPr>
          <w:w w:val="90"/>
        </w:rPr>
        <w:t>важное</w:t>
      </w:r>
      <w:r>
        <w:rPr>
          <w:spacing w:val="-9"/>
          <w:w w:val="90"/>
        </w:rPr>
        <w:t xml:space="preserve"> </w:t>
      </w:r>
      <w:r>
        <w:rPr>
          <w:w w:val="90"/>
        </w:rPr>
        <w:t>положение,</w:t>
      </w:r>
      <w:r>
        <w:rPr>
          <w:spacing w:val="-8"/>
          <w:w w:val="90"/>
        </w:rPr>
        <w:t xml:space="preserve"> </w:t>
      </w:r>
      <w:r>
        <w:rPr>
          <w:w w:val="90"/>
        </w:rPr>
        <w:t>разработанное</w:t>
      </w:r>
      <w:r>
        <w:rPr>
          <w:spacing w:val="-58"/>
          <w:w w:val="90"/>
        </w:rPr>
        <w:t xml:space="preserve"> </w:t>
      </w:r>
      <w:r>
        <w:rPr>
          <w:w w:val="95"/>
        </w:rPr>
        <w:t>и</w:t>
      </w:r>
      <w:r>
        <w:rPr>
          <w:spacing w:val="60"/>
        </w:rPr>
        <w:t xml:space="preserve"> </w:t>
      </w:r>
      <w:r>
        <w:rPr>
          <w:w w:val="95"/>
        </w:rPr>
        <w:t>экспериментально</w:t>
      </w:r>
      <w:r>
        <w:rPr>
          <w:spacing w:val="123"/>
        </w:rPr>
        <w:t xml:space="preserve"> </w:t>
      </w:r>
      <w:r>
        <w:rPr>
          <w:w w:val="95"/>
        </w:rPr>
        <w:t>доказанное</w:t>
      </w:r>
      <w:r>
        <w:rPr>
          <w:spacing w:val="-60"/>
          <w:w w:val="95"/>
        </w:rPr>
        <w:t xml:space="preserve"> </w:t>
      </w:r>
      <w:r>
        <w:rPr>
          <w:w w:val="85"/>
        </w:rPr>
        <w:t>Л.С. Выготским, о том, что опыт ребенка</w:t>
      </w:r>
      <w:r>
        <w:rPr>
          <w:spacing w:val="1"/>
          <w:w w:val="85"/>
        </w:rPr>
        <w:t xml:space="preserve"> </w:t>
      </w:r>
      <w:r>
        <w:rPr>
          <w:w w:val="85"/>
        </w:rPr>
        <w:t>приобретается</w:t>
      </w:r>
      <w:r>
        <w:rPr>
          <w:spacing w:val="15"/>
          <w:w w:val="85"/>
        </w:rPr>
        <w:t xml:space="preserve"> </w:t>
      </w:r>
      <w:r>
        <w:rPr>
          <w:w w:val="85"/>
        </w:rPr>
        <w:t>через</w:t>
      </w:r>
      <w:r>
        <w:rPr>
          <w:spacing w:val="15"/>
          <w:w w:val="85"/>
        </w:rPr>
        <w:t xml:space="preserve"> </w:t>
      </w:r>
      <w:r>
        <w:rPr>
          <w:w w:val="85"/>
        </w:rPr>
        <w:t>опыт</w:t>
      </w:r>
      <w:r>
        <w:rPr>
          <w:spacing w:val="15"/>
          <w:w w:val="85"/>
        </w:rPr>
        <w:t xml:space="preserve"> </w:t>
      </w:r>
      <w:r>
        <w:rPr>
          <w:w w:val="85"/>
        </w:rPr>
        <w:t>взрослого</w:t>
      </w:r>
      <w:r>
        <w:rPr>
          <w:spacing w:val="15"/>
          <w:w w:val="85"/>
        </w:rPr>
        <w:t xml:space="preserve"> </w:t>
      </w:r>
      <w:r>
        <w:rPr>
          <w:w w:val="85"/>
        </w:rPr>
        <w:t>или</w:t>
      </w:r>
    </w:p>
    <w:p>
      <w:pPr>
        <w:pStyle w:val="13"/>
        <w:spacing w:line="225" w:lineRule="auto"/>
        <w:ind w:left="907"/>
        <w:rPr>
          <w:rFonts w:ascii="Arial" w:hAnsi="Arial"/>
          <w:b/>
        </w:rPr>
      </w:pPr>
      <w:r>
        <w:rPr>
          <w:w w:val="85"/>
        </w:rPr>
        <w:t>«другого». В контексте проблемы нашего</w:t>
      </w:r>
      <w:r>
        <w:rPr>
          <w:spacing w:val="1"/>
          <w:w w:val="85"/>
        </w:rPr>
        <w:t xml:space="preserve"> </w:t>
      </w:r>
      <w:r>
        <w:rPr>
          <w:w w:val="85"/>
        </w:rPr>
        <w:t>исследования такими «другими», высту-</w:t>
      </w:r>
      <w:r>
        <w:rPr>
          <w:spacing w:val="1"/>
          <w:w w:val="85"/>
        </w:rPr>
        <w:t xml:space="preserve"> </w:t>
      </w:r>
      <w:r>
        <w:rPr>
          <w:w w:val="85"/>
        </w:rPr>
        <w:t>пающими</w:t>
      </w:r>
      <w:r>
        <w:rPr>
          <w:spacing w:val="1"/>
          <w:w w:val="85"/>
        </w:rPr>
        <w:t xml:space="preserve"> </w:t>
      </w:r>
      <w:r>
        <w:rPr>
          <w:w w:val="85"/>
        </w:rPr>
        <w:t>посредником</w:t>
      </w:r>
      <w:r>
        <w:rPr>
          <w:spacing w:val="46"/>
        </w:rPr>
        <w:t xml:space="preserve"> </w:t>
      </w:r>
      <w:r>
        <w:rPr>
          <w:w w:val="85"/>
        </w:rPr>
        <w:t>между</w:t>
      </w:r>
      <w:r>
        <w:rPr>
          <w:spacing w:val="46"/>
        </w:rPr>
        <w:t xml:space="preserve"> </w:t>
      </w:r>
      <w:r>
        <w:rPr>
          <w:w w:val="85"/>
        </w:rPr>
        <w:t>ребенком</w:t>
      </w:r>
      <w:r>
        <w:rPr>
          <w:spacing w:val="-54"/>
          <w:w w:val="85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культурой</w:t>
      </w:r>
      <w:r>
        <w:rPr>
          <w:spacing w:val="1"/>
          <w:w w:val="90"/>
        </w:rPr>
        <w:t xml:space="preserve"> </w:t>
      </w:r>
      <w:r>
        <w:rPr>
          <w:w w:val="90"/>
        </w:rPr>
        <w:t>(искусством),</w:t>
      </w:r>
      <w:r>
        <w:rPr>
          <w:spacing w:val="1"/>
          <w:w w:val="90"/>
        </w:rPr>
        <w:t xml:space="preserve"> </w:t>
      </w:r>
      <w:r>
        <w:rPr>
          <w:w w:val="90"/>
        </w:rPr>
        <w:t>выступают</w:t>
      </w:r>
      <w:r>
        <w:rPr>
          <w:spacing w:val="1"/>
          <w:w w:val="90"/>
        </w:rPr>
        <w:t xml:space="preserve"> </w:t>
      </w:r>
      <w:r>
        <w:rPr>
          <w:w w:val="90"/>
        </w:rPr>
        <w:t>близкие взрослые (родители, педагоги)</w:t>
      </w:r>
      <w:r>
        <w:rPr>
          <w:spacing w:val="-57"/>
          <w:w w:val="90"/>
        </w:rPr>
        <w:t xml:space="preserve"> </w:t>
      </w:r>
      <w:r>
        <w:rPr>
          <w:w w:val="85"/>
        </w:rPr>
        <w:t>и художники, которые своим прямым или</w:t>
      </w:r>
      <w:r>
        <w:rPr>
          <w:spacing w:val="1"/>
          <w:w w:val="85"/>
        </w:rPr>
        <w:t xml:space="preserve"> </w:t>
      </w:r>
      <w:r>
        <w:rPr>
          <w:w w:val="90"/>
        </w:rPr>
        <w:t>опосредованным</w:t>
      </w:r>
      <w:r>
        <w:rPr>
          <w:spacing w:val="1"/>
          <w:w w:val="90"/>
        </w:rPr>
        <w:t xml:space="preserve"> </w:t>
      </w:r>
      <w:r>
        <w:rPr>
          <w:w w:val="90"/>
        </w:rPr>
        <w:t>участием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художе-</w:t>
      </w:r>
      <w:r>
        <w:rPr>
          <w:spacing w:val="1"/>
          <w:w w:val="90"/>
        </w:rPr>
        <w:t xml:space="preserve"> </w:t>
      </w:r>
      <w:r>
        <w:rPr>
          <w:w w:val="90"/>
        </w:rPr>
        <w:t>ственном развитии ребенка открывают</w:t>
      </w:r>
      <w:r>
        <w:rPr>
          <w:spacing w:val="1"/>
          <w:w w:val="90"/>
        </w:rPr>
        <w:t xml:space="preserve"> </w:t>
      </w:r>
      <w:r>
        <w:rPr>
          <w:w w:val="90"/>
        </w:rPr>
        <w:t>ему</w:t>
      </w:r>
      <w:r>
        <w:rPr>
          <w:spacing w:val="-7"/>
          <w:w w:val="90"/>
        </w:rPr>
        <w:t xml:space="preserve"> </w:t>
      </w:r>
      <w:r>
        <w:rPr>
          <w:w w:val="90"/>
        </w:rPr>
        <w:t>путь</w:t>
      </w:r>
      <w:r>
        <w:rPr>
          <w:spacing w:val="-7"/>
          <w:w w:val="90"/>
        </w:rPr>
        <w:t xml:space="preserve"> </w:t>
      </w:r>
      <w:r>
        <w:rPr>
          <w:w w:val="90"/>
        </w:rPr>
        <w:t>в</w:t>
      </w:r>
      <w:r>
        <w:rPr>
          <w:spacing w:val="-7"/>
          <w:w w:val="90"/>
        </w:rPr>
        <w:t xml:space="preserve"> </w:t>
      </w:r>
      <w:r>
        <w:rPr>
          <w:rFonts w:ascii="Arial" w:hAnsi="Arial"/>
          <w:b/>
          <w:w w:val="90"/>
        </w:rPr>
        <w:t>мир</w:t>
      </w:r>
      <w:r>
        <w:rPr>
          <w:rFonts w:ascii="Arial" w:hAnsi="Arial"/>
          <w:b/>
          <w:spacing w:val="-2"/>
          <w:w w:val="90"/>
        </w:rPr>
        <w:t xml:space="preserve"> </w:t>
      </w:r>
      <w:r>
        <w:rPr>
          <w:rFonts w:ascii="Arial" w:hAnsi="Arial"/>
          <w:b/>
          <w:w w:val="90"/>
        </w:rPr>
        <w:t>культуры.</w:t>
      </w:r>
    </w:p>
    <w:p>
      <w:pPr>
        <w:pStyle w:val="9"/>
        <w:spacing w:before="74" w:line="228" w:lineRule="auto"/>
        <w:ind w:left="495" w:right="357" w:firstLine="384"/>
      </w:pPr>
      <w:bookmarkStart w:id="10" w:name="_TOC_250007"/>
      <w:r>
        <w:rPr>
          <w:b w:val="0"/>
        </w:rPr>
        <w:br w:type="column"/>
      </w:r>
      <w:r>
        <w:rPr>
          <w:w w:val="85"/>
        </w:rPr>
        <w:t>Интеграция</w:t>
      </w:r>
      <w:r>
        <w:rPr>
          <w:spacing w:val="42"/>
        </w:rPr>
        <w:t xml:space="preserve">  </w:t>
      </w:r>
      <w:r>
        <w:rPr>
          <w:w w:val="85"/>
        </w:rPr>
        <w:t>продуктивной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7"/>
          <w:w w:val="85"/>
        </w:rPr>
        <w:t xml:space="preserve"> </w:t>
      </w:r>
      <w:r>
        <w:rPr>
          <w:w w:val="85"/>
        </w:rPr>
        <w:t>познавательной</w:t>
      </w:r>
      <w:r>
        <w:rPr>
          <w:spacing w:val="8"/>
          <w:w w:val="85"/>
        </w:rPr>
        <w:t xml:space="preserve"> </w:t>
      </w:r>
      <w:bookmarkEnd w:id="10"/>
      <w:r>
        <w:rPr>
          <w:w w:val="85"/>
        </w:rPr>
        <w:t>деятельности</w:t>
      </w:r>
    </w:p>
    <w:p>
      <w:pPr>
        <w:pStyle w:val="13"/>
        <w:spacing w:before="11"/>
        <w:jc w:val="left"/>
        <w:rPr>
          <w:rFonts w:ascii="Arial"/>
          <w:b/>
          <w:sz w:val="20"/>
        </w:rPr>
      </w:pPr>
    </w:p>
    <w:p>
      <w:pPr>
        <w:pStyle w:val="13"/>
        <w:spacing w:line="225" w:lineRule="auto"/>
        <w:ind w:left="182" w:right="39" w:firstLine="226"/>
      </w:pPr>
      <w:r>
        <w:rPr>
          <w:w w:val="90"/>
        </w:rPr>
        <w:t>Проектирование предметного содер-</w:t>
      </w:r>
      <w:r>
        <w:rPr>
          <w:spacing w:val="1"/>
          <w:w w:val="90"/>
        </w:rPr>
        <w:t xml:space="preserve"> </w:t>
      </w:r>
      <w:r>
        <w:rPr>
          <w:w w:val="90"/>
        </w:rPr>
        <w:t>жания изобразительной деятельности,</w:t>
      </w:r>
      <w:r>
        <w:rPr>
          <w:spacing w:val="1"/>
          <w:w w:val="90"/>
        </w:rPr>
        <w:t xml:space="preserve"> </w:t>
      </w:r>
      <w:r>
        <w:rPr>
          <w:w w:val="90"/>
        </w:rPr>
        <w:t>дающей детям опыт осмысленного пре-</w:t>
      </w:r>
      <w:r>
        <w:rPr>
          <w:spacing w:val="-57"/>
          <w:w w:val="90"/>
        </w:rPr>
        <w:t xml:space="preserve"> </w:t>
      </w:r>
      <w:r>
        <w:rPr>
          <w:spacing w:val="-2"/>
          <w:w w:val="90"/>
        </w:rPr>
        <w:t xml:space="preserve">образования </w:t>
      </w:r>
      <w:r>
        <w:rPr>
          <w:spacing w:val="-1"/>
          <w:w w:val="90"/>
        </w:rPr>
        <w:t>действительности с приме-</w:t>
      </w:r>
      <w:r>
        <w:rPr>
          <w:spacing w:val="-57"/>
          <w:w w:val="90"/>
        </w:rPr>
        <w:t xml:space="preserve"> </w:t>
      </w:r>
      <w:r>
        <w:rPr>
          <w:w w:val="90"/>
        </w:rPr>
        <w:t>нением орудий (и прежде всего – худо-</w:t>
      </w:r>
      <w:r>
        <w:rPr>
          <w:spacing w:val="1"/>
          <w:w w:val="90"/>
        </w:rPr>
        <w:t xml:space="preserve"> </w:t>
      </w:r>
      <w:r>
        <w:rPr>
          <w:w w:val="90"/>
        </w:rPr>
        <w:t>жественных</w:t>
      </w:r>
      <w:r>
        <w:rPr>
          <w:spacing w:val="1"/>
          <w:w w:val="90"/>
        </w:rPr>
        <w:t xml:space="preserve"> </w:t>
      </w:r>
      <w:r>
        <w:rPr>
          <w:w w:val="90"/>
        </w:rPr>
        <w:t>инструментов)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целях</w:t>
      </w:r>
      <w:r>
        <w:rPr>
          <w:spacing w:val="1"/>
          <w:w w:val="90"/>
        </w:rPr>
        <w:t xml:space="preserve"> </w:t>
      </w:r>
      <w:r>
        <w:rPr>
          <w:w w:val="90"/>
        </w:rPr>
        <w:t>самоутверждения</w:t>
      </w:r>
      <w:r>
        <w:rPr>
          <w:spacing w:val="1"/>
          <w:w w:val="90"/>
        </w:rPr>
        <w:t xml:space="preserve"> </w:t>
      </w:r>
      <w:r>
        <w:rPr>
          <w:w w:val="90"/>
        </w:rPr>
        <w:t>себя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родового</w:t>
      </w:r>
      <w:r>
        <w:rPr>
          <w:spacing w:val="1"/>
          <w:w w:val="90"/>
        </w:rPr>
        <w:t xml:space="preserve"> </w:t>
      </w:r>
      <w:r>
        <w:rPr>
          <w:w w:val="85"/>
        </w:rPr>
        <w:t>существа, составляет основу нашей кон-</w:t>
      </w:r>
      <w:r>
        <w:rPr>
          <w:spacing w:val="1"/>
          <w:w w:val="85"/>
        </w:rPr>
        <w:t xml:space="preserve"> </w:t>
      </w:r>
      <w:r>
        <w:rPr>
          <w:w w:val="90"/>
        </w:rPr>
        <w:t>цепции формирования у дошкольников</w:t>
      </w:r>
      <w:r>
        <w:rPr>
          <w:spacing w:val="1"/>
          <w:w w:val="90"/>
        </w:rPr>
        <w:t xml:space="preserve"> </w:t>
      </w:r>
      <w:r>
        <w:rPr>
          <w:w w:val="90"/>
        </w:rPr>
        <w:t>эстетического</w:t>
      </w:r>
      <w:r>
        <w:rPr>
          <w:spacing w:val="-9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-9"/>
          <w:w w:val="90"/>
        </w:rPr>
        <w:t xml:space="preserve"> </w:t>
      </w:r>
      <w:r>
        <w:rPr>
          <w:w w:val="90"/>
        </w:rPr>
        <w:t>к</w:t>
      </w:r>
      <w:r>
        <w:rPr>
          <w:spacing w:val="-9"/>
          <w:w w:val="90"/>
        </w:rPr>
        <w:t xml:space="preserve"> </w:t>
      </w:r>
      <w:r>
        <w:rPr>
          <w:w w:val="90"/>
        </w:rPr>
        <w:t>миру.</w:t>
      </w:r>
    </w:p>
    <w:p>
      <w:pPr>
        <w:pStyle w:val="13"/>
        <w:spacing w:line="225" w:lineRule="auto"/>
        <w:ind w:left="182" w:right="38" w:firstLine="226"/>
      </w:pPr>
      <w:r>
        <w:rPr>
          <w:w w:val="90"/>
        </w:rPr>
        <w:t>С методологической и общедидакти-</w:t>
      </w:r>
      <w:r>
        <w:rPr>
          <w:spacing w:val="1"/>
          <w:w w:val="90"/>
        </w:rPr>
        <w:t xml:space="preserve"> </w:t>
      </w:r>
      <w:r>
        <w:rPr>
          <w:w w:val="90"/>
        </w:rPr>
        <w:t>ческой точки зрения понятие «интегра-</w:t>
      </w:r>
      <w:r>
        <w:rPr>
          <w:spacing w:val="1"/>
          <w:w w:val="90"/>
        </w:rPr>
        <w:t xml:space="preserve"> </w:t>
      </w:r>
      <w:r>
        <w:rPr>
          <w:w w:val="90"/>
        </w:rPr>
        <w:t>ция</w:t>
      </w:r>
      <w:r>
        <w:rPr>
          <w:spacing w:val="1"/>
          <w:w w:val="90"/>
        </w:rPr>
        <w:t xml:space="preserve"> </w:t>
      </w:r>
      <w:r>
        <w:rPr>
          <w:w w:val="90"/>
        </w:rPr>
        <w:t>познавательной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продуктивной</w:t>
      </w:r>
      <w:r>
        <w:rPr>
          <w:spacing w:val="-57"/>
          <w:w w:val="90"/>
        </w:rPr>
        <w:t xml:space="preserve"> </w:t>
      </w:r>
      <w:r>
        <w:rPr>
          <w:w w:val="90"/>
        </w:rPr>
        <w:t>деятельности»</w:t>
      </w:r>
      <w:r>
        <w:rPr>
          <w:spacing w:val="-7"/>
          <w:w w:val="90"/>
        </w:rPr>
        <w:t xml:space="preserve"> </w:t>
      </w:r>
      <w:r>
        <w:rPr>
          <w:w w:val="90"/>
        </w:rPr>
        <w:t>не</w:t>
      </w:r>
      <w:r>
        <w:rPr>
          <w:spacing w:val="-7"/>
          <w:w w:val="90"/>
        </w:rPr>
        <w:t xml:space="preserve"> </w:t>
      </w:r>
      <w:r>
        <w:rPr>
          <w:w w:val="90"/>
        </w:rPr>
        <w:t>может</w:t>
      </w:r>
      <w:r>
        <w:rPr>
          <w:spacing w:val="-7"/>
          <w:w w:val="90"/>
        </w:rPr>
        <w:t xml:space="preserve"> </w:t>
      </w:r>
      <w:r>
        <w:rPr>
          <w:w w:val="90"/>
        </w:rPr>
        <w:t>быть</w:t>
      </w:r>
      <w:r>
        <w:rPr>
          <w:spacing w:val="-7"/>
          <w:w w:val="90"/>
        </w:rPr>
        <w:t xml:space="preserve"> </w:t>
      </w:r>
      <w:r>
        <w:rPr>
          <w:w w:val="90"/>
        </w:rPr>
        <w:t>сведено</w:t>
      </w:r>
      <w:r>
        <w:rPr>
          <w:spacing w:val="-7"/>
          <w:w w:val="90"/>
        </w:rPr>
        <w:t xml:space="preserve"> </w:t>
      </w:r>
      <w:r>
        <w:rPr>
          <w:w w:val="90"/>
        </w:rPr>
        <w:t>к</w:t>
      </w:r>
      <w:r>
        <w:rPr>
          <w:spacing w:val="-57"/>
          <w:w w:val="90"/>
        </w:rPr>
        <w:t xml:space="preserve"> </w:t>
      </w:r>
      <w:r>
        <w:rPr>
          <w:w w:val="90"/>
        </w:rPr>
        <w:t>понятию</w:t>
      </w:r>
      <w:r>
        <w:rPr>
          <w:spacing w:val="1"/>
          <w:w w:val="90"/>
        </w:rPr>
        <w:t xml:space="preserve"> </w:t>
      </w:r>
      <w:r>
        <w:rPr>
          <w:w w:val="90"/>
        </w:rPr>
        <w:t>интегрированного</w:t>
      </w:r>
      <w:r>
        <w:rPr>
          <w:spacing w:val="1"/>
          <w:w w:val="90"/>
        </w:rPr>
        <w:t xml:space="preserve"> </w:t>
      </w:r>
      <w:r>
        <w:rPr>
          <w:w w:val="90"/>
        </w:rPr>
        <w:t>курса.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-57"/>
          <w:w w:val="90"/>
        </w:rPr>
        <w:t xml:space="preserve"> </w:t>
      </w:r>
      <w:r>
        <w:rPr>
          <w:w w:val="90"/>
        </w:rPr>
        <w:t>контексте</w:t>
      </w:r>
      <w:r>
        <w:rPr>
          <w:spacing w:val="1"/>
          <w:w w:val="90"/>
        </w:rPr>
        <w:t xml:space="preserve"> </w:t>
      </w:r>
      <w:r>
        <w:rPr>
          <w:w w:val="90"/>
        </w:rPr>
        <w:t>нашего</w:t>
      </w:r>
      <w:r>
        <w:rPr>
          <w:spacing w:val="1"/>
          <w:w w:val="90"/>
        </w:rPr>
        <w:t xml:space="preserve"> </w:t>
      </w:r>
      <w:r>
        <w:rPr>
          <w:w w:val="90"/>
        </w:rPr>
        <w:t>теоретико-экспери-</w:t>
      </w:r>
      <w:r>
        <w:rPr>
          <w:spacing w:val="1"/>
          <w:w w:val="90"/>
        </w:rPr>
        <w:t xml:space="preserve"> </w:t>
      </w:r>
      <w:r>
        <w:rPr>
          <w:w w:val="90"/>
        </w:rPr>
        <w:t>ментального исследования интеграция</w:t>
      </w:r>
      <w:r>
        <w:rPr>
          <w:spacing w:val="1"/>
          <w:w w:val="90"/>
        </w:rPr>
        <w:t xml:space="preserve"> </w:t>
      </w:r>
      <w:r>
        <w:rPr>
          <w:w w:val="90"/>
        </w:rPr>
        <w:t>познавательной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продуктивной</w:t>
      </w:r>
      <w:r>
        <w:rPr>
          <w:spacing w:val="1"/>
          <w:w w:val="90"/>
        </w:rPr>
        <w:t xml:space="preserve"> </w:t>
      </w:r>
      <w:r>
        <w:rPr>
          <w:w w:val="90"/>
        </w:rPr>
        <w:t>дея-</w:t>
      </w:r>
      <w:r>
        <w:rPr>
          <w:spacing w:val="1"/>
          <w:w w:val="90"/>
        </w:rPr>
        <w:t xml:space="preserve"> </w:t>
      </w:r>
      <w:r>
        <w:rPr>
          <w:w w:val="90"/>
        </w:rPr>
        <w:t>тельности понимается не как формаль-</w:t>
      </w:r>
      <w:r>
        <w:rPr>
          <w:spacing w:val="1"/>
          <w:w w:val="90"/>
        </w:rPr>
        <w:t xml:space="preserve"> </w:t>
      </w:r>
      <w:r>
        <w:rPr>
          <w:w w:val="90"/>
        </w:rPr>
        <w:t>ное соединение разных видов деятель-</w:t>
      </w:r>
      <w:r>
        <w:rPr>
          <w:spacing w:val="1"/>
          <w:w w:val="90"/>
        </w:rPr>
        <w:t xml:space="preserve"> </w:t>
      </w:r>
      <w:r>
        <w:rPr>
          <w:w w:val="90"/>
        </w:rPr>
        <w:t>ности в едином образовательном про-</w:t>
      </w:r>
      <w:r>
        <w:rPr>
          <w:spacing w:val="1"/>
          <w:w w:val="90"/>
        </w:rPr>
        <w:t xml:space="preserve"> </w:t>
      </w:r>
      <w:r>
        <w:rPr>
          <w:w w:val="85"/>
        </w:rPr>
        <w:t>странстве, а как процесс осуществления</w:t>
      </w:r>
      <w:r>
        <w:rPr>
          <w:spacing w:val="1"/>
          <w:w w:val="85"/>
        </w:rPr>
        <w:t xml:space="preserve"> </w:t>
      </w:r>
      <w:r>
        <w:rPr>
          <w:w w:val="90"/>
        </w:rPr>
        <w:t>самим</w:t>
      </w:r>
      <w:r>
        <w:rPr>
          <w:spacing w:val="1"/>
          <w:w w:val="90"/>
        </w:rPr>
        <w:t xml:space="preserve"> </w:t>
      </w:r>
      <w:r>
        <w:rPr>
          <w:w w:val="90"/>
        </w:rPr>
        <w:t>ребенком</w:t>
      </w:r>
      <w:r>
        <w:rPr>
          <w:spacing w:val="1"/>
          <w:w w:val="90"/>
        </w:rPr>
        <w:t xml:space="preserve"> </w:t>
      </w:r>
      <w:r>
        <w:rPr>
          <w:w w:val="90"/>
        </w:rPr>
        <w:t>под</w:t>
      </w:r>
      <w:r>
        <w:rPr>
          <w:spacing w:val="1"/>
          <w:w w:val="90"/>
        </w:rPr>
        <w:t xml:space="preserve"> </w:t>
      </w:r>
      <w:r>
        <w:rPr>
          <w:w w:val="90"/>
        </w:rPr>
        <w:t>руководством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педагога</w:t>
      </w:r>
      <w:r>
        <w:rPr>
          <w:spacing w:val="1"/>
          <w:w w:val="90"/>
        </w:rPr>
        <w:t xml:space="preserve"> </w:t>
      </w:r>
      <w:r>
        <w:rPr>
          <w:w w:val="90"/>
        </w:rPr>
        <w:t>последовательного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перевода</w:t>
      </w:r>
      <w:r>
        <w:rPr>
          <w:spacing w:val="-57"/>
          <w:w w:val="90"/>
        </w:rPr>
        <w:t xml:space="preserve"> </w:t>
      </w:r>
      <w:r>
        <w:rPr>
          <w:w w:val="95"/>
        </w:rPr>
        <w:t>сообщений с языка понятий на язык</w:t>
      </w:r>
      <w:r>
        <w:rPr>
          <w:spacing w:val="1"/>
          <w:w w:val="95"/>
        </w:rPr>
        <w:t xml:space="preserve"> </w:t>
      </w:r>
      <w:r>
        <w:rPr>
          <w:w w:val="90"/>
        </w:rPr>
        <w:t>образов, в процессе которого происхо-</w:t>
      </w:r>
      <w:r>
        <w:rPr>
          <w:spacing w:val="1"/>
          <w:w w:val="90"/>
        </w:rPr>
        <w:t xml:space="preserve"> </w:t>
      </w:r>
      <w:r>
        <w:rPr>
          <w:w w:val="90"/>
        </w:rPr>
        <w:t>дит не столько освоение знаний и фор-</w:t>
      </w:r>
      <w:r>
        <w:rPr>
          <w:spacing w:val="1"/>
          <w:w w:val="90"/>
        </w:rPr>
        <w:t xml:space="preserve"> </w:t>
      </w:r>
      <w:r>
        <w:rPr>
          <w:w w:val="90"/>
        </w:rPr>
        <w:t>мирование понятий, сколько рождение</w:t>
      </w:r>
      <w:r>
        <w:rPr>
          <w:spacing w:val="1"/>
          <w:w w:val="90"/>
        </w:rPr>
        <w:t xml:space="preserve"> </w:t>
      </w:r>
      <w:r>
        <w:rPr>
          <w:w w:val="90"/>
        </w:rPr>
        <w:t>личностных и культурных смыслов. При</w:t>
      </w:r>
      <w:r>
        <w:rPr>
          <w:spacing w:val="-57"/>
          <w:w w:val="90"/>
        </w:rPr>
        <w:t xml:space="preserve"> </w:t>
      </w:r>
      <w:r>
        <w:rPr>
          <w:w w:val="90"/>
        </w:rPr>
        <w:t>этом сознание самого ребенка является</w:t>
      </w:r>
      <w:r>
        <w:rPr>
          <w:spacing w:val="-57"/>
          <w:w w:val="90"/>
        </w:rPr>
        <w:t xml:space="preserve"> </w:t>
      </w:r>
      <w:r>
        <w:rPr>
          <w:w w:val="90"/>
        </w:rPr>
        <w:t>ведущим фактором интеграции образо-</w:t>
      </w:r>
      <w:r>
        <w:rPr>
          <w:spacing w:val="1"/>
          <w:w w:val="90"/>
        </w:rPr>
        <w:t xml:space="preserve"> </w:t>
      </w:r>
      <w:r>
        <w:rPr>
          <w:w w:val="90"/>
        </w:rPr>
        <w:t>вания. Следует отметить, что речь с ее</w:t>
      </w:r>
      <w:r>
        <w:rPr>
          <w:spacing w:val="1"/>
          <w:w w:val="90"/>
        </w:rPr>
        <w:t xml:space="preserve"> </w:t>
      </w:r>
      <w:r>
        <w:rPr>
          <w:w w:val="90"/>
        </w:rPr>
        <w:t>логико-грамматической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структурой</w:t>
      </w:r>
      <w:r>
        <w:rPr>
          <w:spacing w:val="-57"/>
          <w:w w:val="90"/>
        </w:rPr>
        <w:t xml:space="preserve"> </w:t>
      </w:r>
      <w:r>
        <w:rPr>
          <w:w w:val="90"/>
        </w:rPr>
        <w:t>очень рано (начиная с двухлетнего воз-</w:t>
      </w:r>
      <w:r>
        <w:rPr>
          <w:spacing w:val="-57"/>
          <w:w w:val="90"/>
        </w:rPr>
        <w:t xml:space="preserve"> </w:t>
      </w:r>
      <w:r>
        <w:rPr>
          <w:w w:val="90"/>
        </w:rPr>
        <w:t>раста)</w:t>
      </w:r>
      <w:r>
        <w:rPr>
          <w:spacing w:val="1"/>
          <w:w w:val="90"/>
        </w:rPr>
        <w:t xml:space="preserve"> </w:t>
      </w:r>
      <w:r>
        <w:rPr>
          <w:w w:val="90"/>
        </w:rPr>
        <w:t>выступает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универсальное</w:t>
      </w:r>
      <w:r>
        <w:rPr>
          <w:spacing w:val="1"/>
          <w:w w:val="90"/>
        </w:rPr>
        <w:t xml:space="preserve"> </w:t>
      </w:r>
      <w:r>
        <w:rPr>
          <w:w w:val="90"/>
        </w:rPr>
        <w:t>средство систематизации и обобщения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представлений,</w:t>
      </w:r>
      <w:r>
        <w:rPr>
          <w:spacing w:val="1"/>
          <w:w w:val="90"/>
        </w:rPr>
        <w:t xml:space="preserve"> </w:t>
      </w:r>
      <w:r>
        <w:rPr>
          <w:w w:val="90"/>
        </w:rPr>
        <w:t>понятий,</w:t>
      </w:r>
      <w:r>
        <w:rPr>
          <w:spacing w:val="1"/>
          <w:w w:val="90"/>
        </w:rPr>
        <w:t xml:space="preserve"> </w:t>
      </w:r>
      <w:r>
        <w:rPr>
          <w:w w:val="90"/>
        </w:rPr>
        <w:t>знаний.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речевой деятельности ребенок овладе-</w:t>
      </w:r>
      <w:r>
        <w:rPr>
          <w:spacing w:val="1"/>
          <w:w w:val="90"/>
        </w:rPr>
        <w:t xml:space="preserve"> </w:t>
      </w:r>
      <w:r>
        <w:rPr>
          <w:w w:val="90"/>
        </w:rPr>
        <w:t>вает</w:t>
      </w:r>
      <w:r>
        <w:rPr>
          <w:spacing w:val="1"/>
          <w:w w:val="90"/>
        </w:rPr>
        <w:t xml:space="preserve"> </w:t>
      </w:r>
      <w:r>
        <w:rPr>
          <w:w w:val="90"/>
        </w:rPr>
        <w:t>исходными</w:t>
      </w:r>
      <w:r>
        <w:rPr>
          <w:spacing w:val="1"/>
          <w:w w:val="90"/>
        </w:rPr>
        <w:t xml:space="preserve"> </w:t>
      </w:r>
      <w:r>
        <w:rPr>
          <w:w w:val="90"/>
        </w:rPr>
        <w:t>принципами</w:t>
      </w:r>
      <w:r>
        <w:rPr>
          <w:spacing w:val="1"/>
          <w:w w:val="90"/>
        </w:rPr>
        <w:t xml:space="preserve"> </w:t>
      </w:r>
      <w:r>
        <w:rPr>
          <w:w w:val="90"/>
        </w:rPr>
        <w:t>построе-</w:t>
      </w:r>
      <w:r>
        <w:rPr>
          <w:spacing w:val="-57"/>
          <w:w w:val="90"/>
        </w:rPr>
        <w:t xml:space="preserve"> </w:t>
      </w:r>
      <w:r>
        <w:rPr>
          <w:w w:val="90"/>
        </w:rPr>
        <w:t>ния и формулировки мысли, отражаю-</w:t>
      </w:r>
      <w:r>
        <w:rPr>
          <w:spacing w:val="1"/>
          <w:w w:val="90"/>
        </w:rPr>
        <w:t xml:space="preserve"> </w:t>
      </w:r>
      <w:r>
        <w:rPr>
          <w:w w:val="90"/>
        </w:rPr>
        <w:t>щей связи и отношения между воспри-</w:t>
      </w:r>
      <w:r>
        <w:rPr>
          <w:spacing w:val="1"/>
          <w:w w:val="90"/>
        </w:rPr>
        <w:t xml:space="preserve"> </w:t>
      </w:r>
      <w:r>
        <w:rPr>
          <w:w w:val="90"/>
        </w:rPr>
        <w:t>нимаемыми предметами и явлениями.</w:t>
      </w:r>
      <w:r>
        <w:rPr>
          <w:spacing w:val="1"/>
          <w:w w:val="90"/>
        </w:rPr>
        <w:t xml:space="preserve"> </w:t>
      </w:r>
      <w:r>
        <w:rPr>
          <w:w w:val="90"/>
        </w:rPr>
        <w:t>Это ведет к перестройке всей познава-</w:t>
      </w:r>
      <w:r>
        <w:rPr>
          <w:spacing w:val="1"/>
          <w:w w:val="90"/>
        </w:rPr>
        <w:t xml:space="preserve"> </w:t>
      </w:r>
      <w:r>
        <w:rPr>
          <w:w w:val="90"/>
        </w:rPr>
        <w:t>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ребенка-дош-</w:t>
      </w:r>
      <w:r>
        <w:rPr>
          <w:spacing w:val="1"/>
          <w:w w:val="90"/>
        </w:rPr>
        <w:t xml:space="preserve"> </w:t>
      </w:r>
      <w:r>
        <w:rPr>
          <w:w w:val="95"/>
        </w:rPr>
        <w:t>кольника:</w:t>
      </w:r>
      <w:r>
        <w:rPr>
          <w:spacing w:val="45"/>
          <w:w w:val="95"/>
        </w:rPr>
        <w:t xml:space="preserve"> </w:t>
      </w:r>
      <w:r>
        <w:rPr>
          <w:w w:val="95"/>
        </w:rPr>
        <w:t>в</w:t>
      </w:r>
      <w:r>
        <w:rPr>
          <w:spacing w:val="45"/>
          <w:w w:val="95"/>
        </w:rPr>
        <w:t xml:space="preserve"> </w:t>
      </w:r>
      <w:r>
        <w:rPr>
          <w:w w:val="95"/>
        </w:rPr>
        <w:t>ней</w:t>
      </w:r>
      <w:r>
        <w:rPr>
          <w:spacing w:val="45"/>
          <w:w w:val="95"/>
        </w:rPr>
        <w:t xml:space="preserve"> </w:t>
      </w:r>
      <w:r>
        <w:rPr>
          <w:w w:val="95"/>
        </w:rPr>
        <w:t>все</w:t>
      </w:r>
      <w:r>
        <w:rPr>
          <w:spacing w:val="45"/>
          <w:w w:val="95"/>
        </w:rPr>
        <w:t xml:space="preserve"> </w:t>
      </w:r>
      <w:r>
        <w:rPr>
          <w:w w:val="95"/>
        </w:rPr>
        <w:t>большее</w:t>
      </w:r>
      <w:r>
        <w:rPr>
          <w:spacing w:val="45"/>
          <w:w w:val="95"/>
        </w:rPr>
        <w:t xml:space="preserve"> </w:t>
      </w:r>
      <w:r>
        <w:rPr>
          <w:w w:val="95"/>
        </w:rPr>
        <w:t>место</w:t>
      </w:r>
    </w:p>
    <w:p>
      <w:pPr>
        <w:pStyle w:val="13"/>
        <w:spacing w:before="76" w:line="225" w:lineRule="auto"/>
        <w:ind w:left="907"/>
      </w:pPr>
      <w:r>
        <w:br w:type="column"/>
      </w:r>
      <w:r>
        <w:rPr>
          <w:w w:val="90"/>
        </w:rPr>
        <w:t>отводится</w:t>
      </w:r>
      <w:r>
        <w:rPr>
          <w:spacing w:val="1"/>
          <w:w w:val="90"/>
        </w:rPr>
        <w:t xml:space="preserve"> </w:t>
      </w:r>
      <w:r>
        <w:rPr>
          <w:w w:val="90"/>
        </w:rPr>
        <w:t>осмыслению</w:t>
      </w:r>
      <w:r>
        <w:rPr>
          <w:spacing w:val="1"/>
          <w:w w:val="90"/>
        </w:rPr>
        <w:t xml:space="preserve"> </w:t>
      </w:r>
      <w:r>
        <w:rPr>
          <w:w w:val="90"/>
        </w:rPr>
        <w:t>информации.</w:t>
      </w:r>
      <w:r>
        <w:rPr>
          <w:spacing w:val="-57"/>
          <w:w w:val="90"/>
        </w:rPr>
        <w:t xml:space="preserve"> </w:t>
      </w:r>
      <w:r>
        <w:rPr>
          <w:w w:val="90"/>
        </w:rPr>
        <w:t>Без</w:t>
      </w:r>
      <w:r>
        <w:rPr>
          <w:spacing w:val="1"/>
          <w:w w:val="90"/>
        </w:rPr>
        <w:t xml:space="preserve"> </w:t>
      </w:r>
      <w:r>
        <w:rPr>
          <w:w w:val="90"/>
        </w:rPr>
        <w:t>речевого</w:t>
      </w:r>
      <w:r>
        <w:rPr>
          <w:spacing w:val="1"/>
          <w:w w:val="90"/>
        </w:rPr>
        <w:t xml:space="preserve"> </w:t>
      </w:r>
      <w:r>
        <w:rPr>
          <w:w w:val="90"/>
        </w:rPr>
        <w:t>мышления</w:t>
      </w:r>
      <w:r>
        <w:rPr>
          <w:spacing w:val="1"/>
          <w:w w:val="90"/>
        </w:rPr>
        <w:t xml:space="preserve"> </w:t>
      </w:r>
      <w:r>
        <w:rPr>
          <w:w w:val="90"/>
        </w:rPr>
        <w:t>фактически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невозможно </w:t>
      </w:r>
      <w:r>
        <w:rPr>
          <w:w w:val="90"/>
        </w:rPr>
        <w:t>действительное понимание</w:t>
      </w:r>
      <w:r>
        <w:rPr>
          <w:spacing w:val="-57"/>
          <w:w w:val="90"/>
        </w:rPr>
        <w:t xml:space="preserve"> </w:t>
      </w:r>
      <w:r>
        <w:rPr>
          <w:w w:val="90"/>
        </w:rPr>
        <w:t>существенных</w:t>
      </w:r>
      <w:r>
        <w:rPr>
          <w:spacing w:val="1"/>
          <w:w w:val="90"/>
        </w:rPr>
        <w:t xml:space="preserve"> </w:t>
      </w:r>
      <w:r>
        <w:rPr>
          <w:w w:val="90"/>
        </w:rPr>
        <w:t>связей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зависимостей</w:t>
      </w:r>
      <w:r>
        <w:rPr>
          <w:spacing w:val="-57"/>
          <w:w w:val="90"/>
        </w:rPr>
        <w:t xml:space="preserve"> </w:t>
      </w:r>
      <w:r>
        <w:rPr>
          <w:w w:val="95"/>
        </w:rPr>
        <w:t>между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объектами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явлениями</w:t>
      </w:r>
      <w:r>
        <w:rPr>
          <w:spacing w:val="1"/>
          <w:w w:val="95"/>
        </w:rPr>
        <w:t xml:space="preserve"> </w:t>
      </w:r>
      <w:r>
        <w:rPr>
          <w:w w:val="90"/>
        </w:rPr>
        <w:t>окружающего</w:t>
      </w:r>
      <w:r>
        <w:rPr>
          <w:spacing w:val="1"/>
          <w:w w:val="90"/>
        </w:rPr>
        <w:t xml:space="preserve"> </w:t>
      </w:r>
      <w:r>
        <w:rPr>
          <w:w w:val="90"/>
        </w:rPr>
        <w:t>мира.</w:t>
      </w:r>
      <w:r>
        <w:rPr>
          <w:spacing w:val="1"/>
          <w:w w:val="90"/>
        </w:rPr>
        <w:t xml:space="preserve"> </w:t>
      </w:r>
      <w:r>
        <w:rPr>
          <w:w w:val="90"/>
        </w:rPr>
        <w:t>Л.С. Выготский</w:t>
      </w:r>
      <w:r>
        <w:rPr>
          <w:spacing w:val="-57"/>
          <w:w w:val="90"/>
        </w:rPr>
        <w:t xml:space="preserve"> </w:t>
      </w:r>
      <w:r>
        <w:rPr>
          <w:w w:val="90"/>
        </w:rPr>
        <w:t>обосновал гипотезу о том, что «слово,</w:t>
      </w:r>
      <w:r>
        <w:rPr>
          <w:spacing w:val="1"/>
          <w:w w:val="90"/>
        </w:rPr>
        <w:t xml:space="preserve"> </w:t>
      </w:r>
      <w:r>
        <w:rPr>
          <w:w w:val="90"/>
        </w:rPr>
        <w:t>которое обозначает понятие, выступает</w:t>
      </w:r>
      <w:r>
        <w:rPr>
          <w:spacing w:val="-57"/>
          <w:w w:val="90"/>
        </w:rPr>
        <w:t xml:space="preserve"> </w:t>
      </w:r>
      <w:r>
        <w:rPr>
          <w:w w:val="85"/>
        </w:rPr>
        <w:t>вначале в роли указателя, выделяющего</w:t>
      </w:r>
      <w:r>
        <w:rPr>
          <w:spacing w:val="1"/>
          <w:w w:val="85"/>
        </w:rPr>
        <w:t xml:space="preserve"> </w:t>
      </w:r>
      <w:r>
        <w:rPr>
          <w:w w:val="90"/>
        </w:rPr>
        <w:t>те или иные признаки предмета, обра-</w:t>
      </w:r>
      <w:r>
        <w:rPr>
          <w:spacing w:val="1"/>
          <w:w w:val="90"/>
        </w:rPr>
        <w:t xml:space="preserve"> </w:t>
      </w:r>
      <w:r>
        <w:rPr>
          <w:w w:val="90"/>
        </w:rPr>
        <w:t>щает</w:t>
      </w:r>
      <w:r>
        <w:rPr>
          <w:spacing w:val="-5"/>
          <w:w w:val="90"/>
        </w:rPr>
        <w:t xml:space="preserve"> </w:t>
      </w:r>
      <w:r>
        <w:rPr>
          <w:w w:val="90"/>
        </w:rPr>
        <w:t>внимание</w:t>
      </w:r>
      <w:r>
        <w:rPr>
          <w:spacing w:val="-4"/>
          <w:w w:val="90"/>
        </w:rPr>
        <w:t xml:space="preserve"> </w:t>
      </w:r>
      <w:r>
        <w:rPr>
          <w:w w:val="90"/>
        </w:rPr>
        <w:t>на</w:t>
      </w:r>
      <w:r>
        <w:rPr>
          <w:spacing w:val="-5"/>
          <w:w w:val="90"/>
        </w:rPr>
        <w:t xml:space="preserve"> </w:t>
      </w:r>
      <w:r>
        <w:rPr>
          <w:w w:val="90"/>
        </w:rPr>
        <w:t>эти</w:t>
      </w:r>
      <w:r>
        <w:rPr>
          <w:spacing w:val="-4"/>
          <w:w w:val="90"/>
        </w:rPr>
        <w:t xml:space="preserve"> </w:t>
      </w:r>
      <w:r>
        <w:rPr>
          <w:w w:val="90"/>
        </w:rPr>
        <w:t>признаки,</w:t>
      </w:r>
      <w:r>
        <w:rPr>
          <w:spacing w:val="-5"/>
          <w:w w:val="90"/>
        </w:rPr>
        <w:t xml:space="preserve"> </w:t>
      </w:r>
      <w:r>
        <w:rPr>
          <w:w w:val="90"/>
        </w:rPr>
        <w:t>и</w:t>
      </w:r>
      <w:r>
        <w:rPr>
          <w:spacing w:val="-4"/>
          <w:w w:val="90"/>
        </w:rPr>
        <w:t xml:space="preserve"> </w:t>
      </w:r>
      <w:r>
        <w:rPr>
          <w:w w:val="90"/>
        </w:rPr>
        <w:t>толь-</w:t>
      </w:r>
      <w:r>
        <w:rPr>
          <w:spacing w:val="-57"/>
          <w:w w:val="90"/>
        </w:rPr>
        <w:t xml:space="preserve"> </w:t>
      </w:r>
      <w:r>
        <w:rPr>
          <w:w w:val="90"/>
        </w:rPr>
        <w:t>ко потом слово становится знаком, обо-</w:t>
      </w:r>
      <w:r>
        <w:rPr>
          <w:spacing w:val="-57"/>
          <w:w w:val="90"/>
        </w:rPr>
        <w:t xml:space="preserve"> </w:t>
      </w:r>
      <w:r>
        <w:rPr>
          <w:w w:val="90"/>
        </w:rPr>
        <w:t>значающим эти предметы». Он опреде-</w:t>
      </w:r>
      <w:r>
        <w:rPr>
          <w:spacing w:val="1"/>
          <w:w w:val="90"/>
        </w:rPr>
        <w:t xml:space="preserve"> </w:t>
      </w:r>
      <w:r>
        <w:rPr>
          <w:w w:val="90"/>
        </w:rPr>
        <w:t>лял слово (речь) как средство направ-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ления внимания, в результате </w:t>
      </w:r>
      <w:r>
        <w:rPr>
          <w:w w:val="95"/>
        </w:rPr>
        <w:t>чего в</w:t>
      </w:r>
      <w:r>
        <w:rPr>
          <w:spacing w:val="1"/>
          <w:w w:val="95"/>
        </w:rPr>
        <w:t xml:space="preserve"> </w:t>
      </w:r>
      <w:r>
        <w:rPr>
          <w:w w:val="90"/>
        </w:rPr>
        <w:t>ряде предметов, которые носят одно и</w:t>
      </w:r>
      <w:r>
        <w:rPr>
          <w:spacing w:val="1"/>
          <w:w w:val="90"/>
        </w:rPr>
        <w:t xml:space="preserve"> </w:t>
      </w:r>
      <w:r>
        <w:rPr>
          <w:w w:val="90"/>
        </w:rPr>
        <w:t>то же имя (название), начинают выде-</w:t>
      </w:r>
      <w:r>
        <w:rPr>
          <w:spacing w:val="1"/>
          <w:w w:val="90"/>
        </w:rPr>
        <w:t xml:space="preserve"> </w:t>
      </w:r>
      <w:r>
        <w:rPr>
          <w:w w:val="85"/>
        </w:rPr>
        <w:t>ляться общие свойства на основе имени,</w:t>
      </w:r>
      <w:r>
        <w:rPr>
          <w:spacing w:val="1"/>
          <w:w w:val="85"/>
        </w:rPr>
        <w:t xml:space="preserve"> </w:t>
      </w:r>
      <w:r>
        <w:rPr>
          <w:w w:val="95"/>
        </w:rPr>
        <w:t>что</w:t>
      </w:r>
      <w:r>
        <w:rPr>
          <w:spacing w:val="1"/>
          <w:w w:val="95"/>
        </w:rPr>
        <w:t xml:space="preserve"> </w:t>
      </w:r>
      <w:r>
        <w:rPr>
          <w:w w:val="95"/>
        </w:rPr>
        <w:t>приводит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образованию</w:t>
      </w:r>
      <w:r>
        <w:rPr>
          <w:spacing w:val="1"/>
          <w:w w:val="95"/>
        </w:rPr>
        <w:t xml:space="preserve"> </w:t>
      </w:r>
      <w:r>
        <w:rPr>
          <w:w w:val="95"/>
        </w:rPr>
        <w:t>более</w:t>
      </w:r>
      <w:r>
        <w:rPr>
          <w:spacing w:val="-60"/>
          <w:w w:val="95"/>
        </w:rPr>
        <w:t xml:space="preserve"> </w:t>
      </w:r>
      <w:r>
        <w:rPr>
          <w:w w:val="90"/>
        </w:rPr>
        <w:t>общих понятий, выступающих как кате-</w:t>
      </w:r>
      <w:r>
        <w:rPr>
          <w:spacing w:val="-57"/>
          <w:w w:val="90"/>
        </w:rPr>
        <w:t xml:space="preserve"> </w:t>
      </w:r>
      <w:r>
        <w:t>гории.</w:t>
      </w:r>
    </w:p>
    <w:p>
      <w:pPr>
        <w:pStyle w:val="13"/>
        <w:spacing w:line="225" w:lineRule="auto"/>
        <w:ind w:left="907" w:right="1" w:firstLine="226"/>
      </w:pPr>
      <w:r>
        <w:rPr>
          <w:w w:val="85"/>
        </w:rPr>
        <w:t>Скрытые</w:t>
      </w:r>
      <w:r>
        <w:rPr>
          <w:spacing w:val="1"/>
          <w:w w:val="85"/>
        </w:rPr>
        <w:t xml:space="preserve"> </w:t>
      </w:r>
      <w:r>
        <w:rPr>
          <w:w w:val="85"/>
        </w:rPr>
        <w:t>потенциальные</w:t>
      </w:r>
      <w:r>
        <w:rPr>
          <w:spacing w:val="46"/>
        </w:rPr>
        <w:t xml:space="preserve"> </w:t>
      </w:r>
      <w:r>
        <w:rPr>
          <w:w w:val="85"/>
        </w:rPr>
        <w:t>возможности</w:t>
      </w:r>
      <w:r>
        <w:rPr>
          <w:spacing w:val="-54"/>
          <w:w w:val="85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уровне</w:t>
      </w:r>
      <w:r>
        <w:rPr>
          <w:spacing w:val="1"/>
          <w:w w:val="90"/>
        </w:rPr>
        <w:t xml:space="preserve"> </w:t>
      </w:r>
      <w:r>
        <w:rPr>
          <w:w w:val="90"/>
        </w:rPr>
        <w:t>осмысленности</w:t>
      </w:r>
      <w:r>
        <w:rPr>
          <w:spacing w:val="1"/>
          <w:w w:val="90"/>
        </w:rPr>
        <w:t xml:space="preserve"> </w:t>
      </w:r>
      <w:r>
        <w:rPr>
          <w:w w:val="90"/>
        </w:rPr>
        <w:t>восприятия</w:t>
      </w:r>
      <w:r>
        <w:rPr>
          <w:spacing w:val="1"/>
          <w:w w:val="90"/>
        </w:rPr>
        <w:t xml:space="preserve"> </w:t>
      </w:r>
      <w:r>
        <w:rPr>
          <w:w w:val="90"/>
        </w:rPr>
        <w:t>мира детьми выявил А.В. Запорожец и</w:t>
      </w:r>
      <w:r>
        <w:rPr>
          <w:spacing w:val="1"/>
          <w:w w:val="90"/>
        </w:rPr>
        <w:t xml:space="preserve"> </w:t>
      </w:r>
      <w:r>
        <w:rPr>
          <w:w w:val="90"/>
        </w:rPr>
        <w:t>показал,</w:t>
      </w:r>
      <w:r>
        <w:rPr>
          <w:spacing w:val="-10"/>
          <w:w w:val="90"/>
        </w:rPr>
        <w:t xml:space="preserve"> </w:t>
      </w:r>
      <w:r>
        <w:rPr>
          <w:w w:val="90"/>
        </w:rPr>
        <w:t>что</w:t>
      </w:r>
      <w:r>
        <w:rPr>
          <w:spacing w:val="-10"/>
          <w:w w:val="90"/>
        </w:rPr>
        <w:t xml:space="preserve"> </w:t>
      </w:r>
      <w:r>
        <w:rPr>
          <w:w w:val="90"/>
        </w:rPr>
        <w:t>осмысление</w:t>
      </w:r>
      <w:r>
        <w:rPr>
          <w:spacing w:val="-10"/>
          <w:w w:val="90"/>
        </w:rPr>
        <w:t xml:space="preserve"> </w:t>
      </w:r>
      <w:r>
        <w:rPr>
          <w:w w:val="90"/>
        </w:rPr>
        <w:t>происходит</w:t>
      </w:r>
      <w:r>
        <w:rPr>
          <w:spacing w:val="-10"/>
          <w:w w:val="90"/>
        </w:rPr>
        <w:t xml:space="preserve"> </w:t>
      </w:r>
      <w:r>
        <w:rPr>
          <w:w w:val="90"/>
        </w:rPr>
        <w:t>на</w:t>
      </w:r>
      <w:r>
        <w:rPr>
          <w:spacing w:val="-57"/>
          <w:w w:val="90"/>
        </w:rPr>
        <w:t xml:space="preserve"> </w:t>
      </w:r>
      <w:r>
        <w:rPr>
          <w:w w:val="90"/>
        </w:rPr>
        <w:t>основе понимания детьми связи внеш-</w:t>
      </w:r>
      <w:r>
        <w:rPr>
          <w:spacing w:val="1"/>
          <w:w w:val="90"/>
        </w:rPr>
        <w:t xml:space="preserve"> </w:t>
      </w:r>
      <w:r>
        <w:rPr>
          <w:w w:val="90"/>
        </w:rPr>
        <w:t>них (открытых) свойств предметов со</w:t>
      </w:r>
      <w:r>
        <w:rPr>
          <w:spacing w:val="1"/>
          <w:w w:val="90"/>
        </w:rPr>
        <w:t xml:space="preserve"> </w:t>
      </w:r>
      <w:r>
        <w:rPr>
          <w:w w:val="90"/>
        </w:rPr>
        <w:t>свойствами внутренними (скрытыми) и</w:t>
      </w:r>
      <w:r>
        <w:rPr>
          <w:spacing w:val="1"/>
          <w:w w:val="90"/>
        </w:rPr>
        <w:t xml:space="preserve"> </w:t>
      </w:r>
      <w:r>
        <w:rPr>
          <w:w w:val="90"/>
        </w:rPr>
        <w:t>обосновал положение о том, что подоб-</w:t>
      </w:r>
      <w:r>
        <w:rPr>
          <w:spacing w:val="-57"/>
          <w:w w:val="90"/>
        </w:rPr>
        <w:t xml:space="preserve"> </w:t>
      </w:r>
      <w:r>
        <w:rPr>
          <w:w w:val="90"/>
        </w:rPr>
        <w:t>ная связь возникает на основе овладе-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ния категориальным </w:t>
      </w:r>
      <w:r>
        <w:rPr>
          <w:w w:val="90"/>
        </w:rPr>
        <w:t>строем мышления.</w:t>
      </w:r>
      <w:r>
        <w:rPr>
          <w:spacing w:val="-57"/>
          <w:w w:val="90"/>
        </w:rPr>
        <w:t xml:space="preserve"> </w:t>
      </w:r>
      <w:r>
        <w:rPr>
          <w:w w:val="90"/>
        </w:rPr>
        <w:t>При этом А.В. Запорожец раскрыл важ-</w:t>
      </w:r>
      <w:r>
        <w:rPr>
          <w:spacing w:val="1"/>
          <w:w w:val="90"/>
        </w:rPr>
        <w:t xml:space="preserve"> </w:t>
      </w:r>
      <w:r>
        <w:rPr>
          <w:w w:val="90"/>
        </w:rPr>
        <w:t>ность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формирования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общего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способа обследования предметов, </w:t>
      </w:r>
      <w:r>
        <w:rPr>
          <w:w w:val="90"/>
        </w:rPr>
        <w:t>веду-</w:t>
      </w:r>
      <w:r>
        <w:rPr>
          <w:spacing w:val="-57"/>
          <w:w w:val="90"/>
        </w:rPr>
        <w:t xml:space="preserve"> </w:t>
      </w:r>
      <w:r>
        <w:rPr>
          <w:w w:val="85"/>
        </w:rPr>
        <w:t>щего к построению целостно-расчленен-</w:t>
      </w:r>
      <w:r>
        <w:rPr>
          <w:spacing w:val="1"/>
          <w:w w:val="85"/>
        </w:rPr>
        <w:t xml:space="preserve"> </w:t>
      </w:r>
      <w:r>
        <w:t>ного</w:t>
      </w:r>
      <w:r>
        <w:rPr>
          <w:spacing w:val="-13"/>
        </w:rPr>
        <w:t xml:space="preserve"> </w:t>
      </w:r>
      <w:r>
        <w:t>образа.</w:t>
      </w:r>
    </w:p>
    <w:p>
      <w:pPr>
        <w:pStyle w:val="13"/>
        <w:spacing w:line="225" w:lineRule="auto"/>
        <w:ind w:left="907" w:right="1" w:firstLine="226"/>
      </w:pPr>
      <w:r>
        <w:rPr>
          <w:w w:val="85"/>
        </w:rPr>
        <w:t>В деятельности экспериментирования</w:t>
      </w:r>
      <w:r>
        <w:rPr>
          <w:spacing w:val="1"/>
          <w:w w:val="85"/>
        </w:rPr>
        <w:t xml:space="preserve"> </w:t>
      </w:r>
      <w:r>
        <w:rPr>
          <w:w w:val="90"/>
        </w:rPr>
        <w:t>ребенок</w:t>
      </w:r>
      <w:r>
        <w:rPr>
          <w:spacing w:val="1"/>
          <w:w w:val="90"/>
        </w:rPr>
        <w:t xml:space="preserve"> </w:t>
      </w:r>
      <w:r>
        <w:rPr>
          <w:w w:val="90"/>
        </w:rPr>
        <w:t>выступает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своеобразный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 xml:space="preserve">исследователь, </w:t>
      </w:r>
      <w:r>
        <w:rPr>
          <w:spacing w:val="-1"/>
          <w:w w:val="90"/>
        </w:rPr>
        <w:t>самостоятельно воздей-</w:t>
      </w:r>
      <w:r>
        <w:rPr>
          <w:spacing w:val="-57"/>
          <w:w w:val="90"/>
        </w:rPr>
        <w:t xml:space="preserve"> </w:t>
      </w:r>
      <w:r>
        <w:rPr>
          <w:w w:val="90"/>
        </w:rPr>
        <w:t>ствующий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различными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способами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окружающие его предметы и явления с</w:t>
      </w:r>
      <w:r>
        <w:rPr>
          <w:spacing w:val="1"/>
          <w:w w:val="90"/>
        </w:rPr>
        <w:t xml:space="preserve"> </w:t>
      </w:r>
      <w:r>
        <w:rPr>
          <w:w w:val="95"/>
        </w:rPr>
        <w:t>целью более полного их познания и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освоения (Н.Н. Поддьяков). В самом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общем виде эксперимент </w:t>
      </w:r>
      <w:r>
        <w:rPr>
          <w:w w:val="95"/>
        </w:rPr>
        <w:t>– это способ</w:t>
      </w:r>
      <w:r>
        <w:rPr>
          <w:spacing w:val="-60"/>
          <w:w w:val="95"/>
        </w:rPr>
        <w:t xml:space="preserve"> </w:t>
      </w:r>
      <w:r>
        <w:rPr>
          <w:w w:val="90"/>
        </w:rPr>
        <w:t>материального или мысленного воздей-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ствия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человека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на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реальный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или</w:t>
      </w:r>
      <w:r>
        <w:rPr>
          <w:spacing w:val="-8"/>
          <w:w w:val="90"/>
        </w:rPr>
        <w:t xml:space="preserve"> </w:t>
      </w:r>
      <w:r>
        <w:rPr>
          <w:w w:val="90"/>
        </w:rPr>
        <w:t>мысли-</w:t>
      </w:r>
      <w:r>
        <w:rPr>
          <w:spacing w:val="-57"/>
          <w:w w:val="90"/>
        </w:rPr>
        <w:t xml:space="preserve"> </w:t>
      </w:r>
      <w:r>
        <w:rPr>
          <w:w w:val="90"/>
        </w:rPr>
        <w:t>мый объект с целью его исследования,</w:t>
      </w:r>
      <w:r>
        <w:rPr>
          <w:spacing w:val="1"/>
          <w:w w:val="90"/>
        </w:rPr>
        <w:t xml:space="preserve"> </w:t>
      </w:r>
      <w:r>
        <w:t>познания</w:t>
      </w:r>
      <w:r>
        <w:rPr>
          <w:spacing w:val="44"/>
        </w:rPr>
        <w:t xml:space="preserve"> </w:t>
      </w:r>
      <w:r>
        <w:t>свойств,</w:t>
      </w:r>
      <w:r>
        <w:rPr>
          <w:spacing w:val="44"/>
        </w:rPr>
        <w:t xml:space="preserve"> </w:t>
      </w:r>
      <w:r>
        <w:t>связей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т.д.</w:t>
      </w:r>
    </w:p>
    <w:p>
      <w:pPr>
        <w:pStyle w:val="13"/>
        <w:spacing w:before="76" w:line="225" w:lineRule="auto"/>
        <w:ind w:left="181" w:right="904"/>
      </w:pPr>
      <w:r>
        <w:br w:type="column"/>
      </w:r>
      <w:r>
        <w:rPr>
          <w:w w:val="90"/>
        </w:rPr>
        <w:t>Важнейшая особенность эксперимента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состоит в том, что в процессе его осу-</w:t>
      </w:r>
      <w:r>
        <w:rPr>
          <w:spacing w:val="-60"/>
          <w:w w:val="95"/>
        </w:rPr>
        <w:t xml:space="preserve"> </w:t>
      </w:r>
      <w:r>
        <w:rPr>
          <w:w w:val="90"/>
        </w:rPr>
        <w:t>ществления человек приобретает воз-</w:t>
      </w:r>
      <w:r>
        <w:rPr>
          <w:spacing w:val="1"/>
          <w:w w:val="90"/>
        </w:rPr>
        <w:t xml:space="preserve"> </w:t>
      </w:r>
      <w:r>
        <w:rPr>
          <w:w w:val="85"/>
        </w:rPr>
        <w:t>можность управлять тем или иным явле-</w:t>
      </w:r>
      <w:r>
        <w:rPr>
          <w:spacing w:val="1"/>
          <w:w w:val="85"/>
        </w:rPr>
        <w:t xml:space="preserve"> </w:t>
      </w:r>
      <w:r>
        <w:rPr>
          <w:w w:val="90"/>
        </w:rPr>
        <w:t>нием: вызывать или прекращать, изме-</w:t>
      </w:r>
      <w:r>
        <w:rPr>
          <w:spacing w:val="1"/>
          <w:w w:val="90"/>
        </w:rPr>
        <w:t xml:space="preserve"> </w:t>
      </w:r>
      <w:r>
        <w:rPr>
          <w:w w:val="90"/>
        </w:rPr>
        <w:t>нять</w:t>
      </w:r>
      <w:r>
        <w:rPr>
          <w:spacing w:val="-8"/>
          <w:w w:val="90"/>
        </w:rPr>
        <w:t xml:space="preserve"> </w:t>
      </w:r>
      <w:r>
        <w:rPr>
          <w:w w:val="90"/>
        </w:rPr>
        <w:t>в</w:t>
      </w:r>
      <w:r>
        <w:rPr>
          <w:spacing w:val="-7"/>
          <w:w w:val="90"/>
        </w:rPr>
        <w:t xml:space="preserve"> </w:t>
      </w:r>
      <w:r>
        <w:rPr>
          <w:w w:val="90"/>
        </w:rPr>
        <w:t>том</w:t>
      </w:r>
      <w:r>
        <w:rPr>
          <w:spacing w:val="-7"/>
          <w:w w:val="90"/>
        </w:rPr>
        <w:t xml:space="preserve"> </w:t>
      </w:r>
      <w:r>
        <w:rPr>
          <w:w w:val="90"/>
        </w:rPr>
        <w:t>или</w:t>
      </w:r>
      <w:r>
        <w:rPr>
          <w:spacing w:val="-7"/>
          <w:w w:val="90"/>
        </w:rPr>
        <w:t xml:space="preserve"> </w:t>
      </w:r>
      <w:r>
        <w:rPr>
          <w:w w:val="90"/>
        </w:rPr>
        <w:t>ином</w:t>
      </w:r>
      <w:r>
        <w:rPr>
          <w:spacing w:val="-7"/>
          <w:w w:val="90"/>
        </w:rPr>
        <w:t xml:space="preserve"> </w:t>
      </w:r>
      <w:r>
        <w:rPr>
          <w:w w:val="90"/>
        </w:rPr>
        <w:t>направлении.</w:t>
      </w:r>
    </w:p>
    <w:p>
      <w:pPr>
        <w:pStyle w:val="13"/>
        <w:spacing w:line="225" w:lineRule="auto"/>
        <w:ind w:left="181" w:right="900" w:firstLine="226"/>
      </w:pPr>
      <w:r>
        <w:rPr>
          <w:w w:val="90"/>
        </w:rPr>
        <w:t>Все эти основные особенности экспе-</w:t>
      </w:r>
      <w:r>
        <w:rPr>
          <w:spacing w:val="-57"/>
          <w:w w:val="90"/>
        </w:rPr>
        <w:t xml:space="preserve"> </w:t>
      </w:r>
      <w:r>
        <w:rPr>
          <w:w w:val="90"/>
        </w:rPr>
        <w:t>римента, правда еще в элементарной</w:t>
      </w:r>
      <w:r>
        <w:rPr>
          <w:spacing w:val="1"/>
          <w:w w:val="90"/>
        </w:rPr>
        <w:t xml:space="preserve"> </w:t>
      </w:r>
      <w:r>
        <w:rPr>
          <w:w w:val="90"/>
        </w:rPr>
        <w:t>форме,</w:t>
      </w:r>
      <w:r>
        <w:rPr>
          <w:spacing w:val="1"/>
          <w:w w:val="90"/>
        </w:rPr>
        <w:t xml:space="preserve"> </w:t>
      </w:r>
      <w:r>
        <w:rPr>
          <w:w w:val="90"/>
        </w:rPr>
        <w:t>можно</w:t>
      </w:r>
      <w:r>
        <w:rPr>
          <w:spacing w:val="1"/>
          <w:w w:val="90"/>
        </w:rPr>
        <w:t xml:space="preserve"> </w:t>
      </w:r>
      <w:r>
        <w:rPr>
          <w:w w:val="90"/>
        </w:rPr>
        <w:t>обнаружить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детском</w:t>
      </w:r>
      <w:r>
        <w:rPr>
          <w:spacing w:val="-57"/>
          <w:w w:val="90"/>
        </w:rPr>
        <w:t xml:space="preserve"> </w:t>
      </w:r>
      <w:r>
        <w:rPr>
          <w:w w:val="90"/>
        </w:rPr>
        <w:t>экспериментировании с предметами и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 xml:space="preserve">явлениями окружающего </w:t>
      </w:r>
      <w:r>
        <w:rPr>
          <w:spacing w:val="-1"/>
          <w:w w:val="90"/>
        </w:rPr>
        <w:t>мира. На осно-</w:t>
      </w:r>
      <w:r>
        <w:rPr>
          <w:spacing w:val="-57"/>
          <w:w w:val="90"/>
        </w:rPr>
        <w:t xml:space="preserve"> </w:t>
      </w:r>
      <w:r>
        <w:rPr>
          <w:w w:val="90"/>
        </w:rPr>
        <w:t>ве</w:t>
      </w:r>
      <w:r>
        <w:rPr>
          <w:spacing w:val="1"/>
          <w:w w:val="90"/>
        </w:rPr>
        <w:t xml:space="preserve"> </w:t>
      </w:r>
      <w:r>
        <w:rPr>
          <w:w w:val="90"/>
        </w:rPr>
        <w:t>исследований</w:t>
      </w:r>
      <w:r>
        <w:rPr>
          <w:spacing w:val="1"/>
          <w:w w:val="90"/>
        </w:rPr>
        <w:t xml:space="preserve"> </w:t>
      </w:r>
      <w:r>
        <w:rPr>
          <w:w w:val="90"/>
        </w:rPr>
        <w:t>стихийного</w:t>
      </w:r>
      <w:r>
        <w:rPr>
          <w:spacing w:val="1"/>
          <w:w w:val="90"/>
        </w:rPr>
        <w:t xml:space="preserve"> </w:t>
      </w:r>
      <w:r>
        <w:rPr>
          <w:w w:val="90"/>
        </w:rPr>
        <w:t>экспери-</w:t>
      </w:r>
      <w:r>
        <w:rPr>
          <w:spacing w:val="-57"/>
          <w:w w:val="90"/>
        </w:rPr>
        <w:t xml:space="preserve"> </w:t>
      </w:r>
      <w:r>
        <w:rPr>
          <w:w w:val="90"/>
        </w:rPr>
        <w:t>ментирования</w:t>
      </w:r>
      <w:r>
        <w:rPr>
          <w:spacing w:val="1"/>
          <w:w w:val="90"/>
        </w:rPr>
        <w:t xml:space="preserve"> </w:t>
      </w:r>
      <w:r>
        <w:rPr>
          <w:w w:val="90"/>
        </w:rPr>
        <w:t>дошкольников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повсе-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дневной жизни, а также в лабораторных</w:t>
      </w:r>
      <w:r>
        <w:rPr>
          <w:spacing w:val="-57"/>
          <w:w w:val="90"/>
        </w:rPr>
        <w:t xml:space="preserve"> </w:t>
      </w:r>
      <w:r>
        <w:rPr>
          <w:w w:val="85"/>
        </w:rPr>
        <w:t>условиях можно сделать заключение, что</w:t>
      </w:r>
      <w:r>
        <w:rPr>
          <w:spacing w:val="1"/>
          <w:w w:val="85"/>
        </w:rPr>
        <w:t xml:space="preserve"> </w:t>
      </w:r>
      <w:r>
        <w:rPr>
          <w:w w:val="90"/>
        </w:rPr>
        <w:t>в процессе экспериментирования с раз-</w:t>
      </w:r>
      <w:r>
        <w:rPr>
          <w:spacing w:val="-57"/>
          <w:w w:val="90"/>
        </w:rPr>
        <w:t xml:space="preserve"> </w:t>
      </w:r>
      <w:r>
        <w:rPr>
          <w:w w:val="90"/>
        </w:rPr>
        <w:t>личного рода объектами у детей интен-</w:t>
      </w:r>
      <w:r>
        <w:rPr>
          <w:spacing w:val="-57"/>
          <w:w w:val="90"/>
        </w:rPr>
        <w:t xml:space="preserve"> </w:t>
      </w:r>
      <w:r>
        <w:rPr>
          <w:w w:val="90"/>
        </w:rPr>
        <w:t>сивно усложняются и развиваются дей-</w:t>
      </w:r>
      <w:r>
        <w:rPr>
          <w:spacing w:val="1"/>
          <w:w w:val="90"/>
        </w:rPr>
        <w:t xml:space="preserve"> </w:t>
      </w:r>
      <w:r>
        <w:rPr>
          <w:w w:val="95"/>
        </w:rPr>
        <w:t>ствия</w:t>
      </w:r>
      <w:r>
        <w:rPr>
          <w:spacing w:val="58"/>
          <w:w w:val="95"/>
        </w:rPr>
        <w:t xml:space="preserve"> </w:t>
      </w:r>
      <w:r>
        <w:rPr>
          <w:w w:val="95"/>
        </w:rPr>
        <w:t>по</w:t>
      </w:r>
      <w:r>
        <w:rPr>
          <w:spacing w:val="59"/>
          <w:w w:val="95"/>
        </w:rPr>
        <w:t xml:space="preserve"> </w:t>
      </w:r>
      <w:r>
        <w:rPr>
          <w:w w:val="95"/>
        </w:rPr>
        <w:t>преобразованию</w:t>
      </w:r>
      <w:r>
        <w:rPr>
          <w:spacing w:val="59"/>
          <w:w w:val="95"/>
        </w:rPr>
        <w:t xml:space="preserve"> </w:t>
      </w:r>
      <w:r>
        <w:rPr>
          <w:w w:val="95"/>
        </w:rPr>
        <w:t>этих</w:t>
      </w:r>
      <w:r>
        <w:rPr>
          <w:spacing w:val="59"/>
          <w:w w:val="95"/>
        </w:rPr>
        <w:t xml:space="preserve"> </w:t>
      </w:r>
      <w:r>
        <w:rPr>
          <w:w w:val="95"/>
        </w:rPr>
        <w:t>объ-</w:t>
      </w:r>
      <w:r>
        <w:rPr>
          <w:spacing w:val="-61"/>
          <w:w w:val="95"/>
        </w:rPr>
        <w:t xml:space="preserve"> </w:t>
      </w:r>
      <w:r>
        <w:rPr>
          <w:w w:val="90"/>
        </w:rPr>
        <w:t>ектов. Такие действия выступают как</w:t>
      </w:r>
      <w:r>
        <w:rPr>
          <w:spacing w:val="1"/>
          <w:w w:val="90"/>
        </w:rPr>
        <w:t xml:space="preserve"> </w:t>
      </w:r>
      <w:r>
        <w:rPr>
          <w:w w:val="85"/>
        </w:rPr>
        <w:t>эффективное средство выявления скры-</w:t>
      </w:r>
      <w:r>
        <w:rPr>
          <w:spacing w:val="1"/>
          <w:w w:val="85"/>
        </w:rPr>
        <w:t xml:space="preserve"> </w:t>
      </w:r>
      <w:r>
        <w:rPr>
          <w:w w:val="85"/>
        </w:rPr>
        <w:t>тых,</w:t>
      </w:r>
      <w:r>
        <w:rPr>
          <w:spacing w:val="9"/>
          <w:w w:val="85"/>
        </w:rPr>
        <w:t xml:space="preserve"> </w:t>
      </w:r>
      <w:r>
        <w:rPr>
          <w:w w:val="85"/>
        </w:rPr>
        <w:t>внутренних</w:t>
      </w:r>
      <w:r>
        <w:rPr>
          <w:spacing w:val="9"/>
          <w:w w:val="85"/>
        </w:rPr>
        <w:t xml:space="preserve"> </w:t>
      </w:r>
      <w:r>
        <w:rPr>
          <w:w w:val="85"/>
        </w:rPr>
        <w:t>связей</w:t>
      </w:r>
      <w:r>
        <w:rPr>
          <w:spacing w:val="9"/>
          <w:w w:val="85"/>
        </w:rPr>
        <w:t xml:space="preserve"> </w:t>
      </w:r>
      <w:r>
        <w:rPr>
          <w:w w:val="85"/>
        </w:rPr>
        <w:t>и</w:t>
      </w:r>
      <w:r>
        <w:rPr>
          <w:spacing w:val="10"/>
          <w:w w:val="85"/>
        </w:rPr>
        <w:t xml:space="preserve"> </w:t>
      </w:r>
      <w:r>
        <w:rPr>
          <w:w w:val="85"/>
        </w:rPr>
        <w:t>отношений.</w:t>
      </w:r>
    </w:p>
    <w:p>
      <w:pPr>
        <w:pStyle w:val="13"/>
        <w:spacing w:line="225" w:lineRule="auto"/>
        <w:ind w:left="181" w:right="899" w:firstLine="226"/>
      </w:pPr>
      <w:r>
        <w:rPr>
          <w:w w:val="90"/>
        </w:rPr>
        <w:t>Продуктивная и познавательная дея-</w:t>
      </w:r>
      <w:r>
        <w:rPr>
          <w:spacing w:val="1"/>
          <w:w w:val="90"/>
        </w:rPr>
        <w:t xml:space="preserve"> </w:t>
      </w:r>
      <w:r>
        <w:rPr>
          <w:w w:val="90"/>
        </w:rPr>
        <w:t>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наиболее</w:t>
      </w:r>
      <w:r>
        <w:rPr>
          <w:spacing w:val="1"/>
          <w:w w:val="90"/>
        </w:rPr>
        <w:t xml:space="preserve"> </w:t>
      </w:r>
      <w:r>
        <w:rPr>
          <w:w w:val="90"/>
        </w:rPr>
        <w:t>успешно</w:t>
      </w:r>
      <w:r>
        <w:rPr>
          <w:spacing w:val="1"/>
          <w:w w:val="90"/>
        </w:rPr>
        <w:t xml:space="preserve"> </w:t>
      </w:r>
      <w:r>
        <w:rPr>
          <w:w w:val="90"/>
        </w:rPr>
        <w:t>интегрируются в едином образователь-</w:t>
      </w:r>
      <w:r>
        <w:rPr>
          <w:spacing w:val="1"/>
          <w:w w:val="90"/>
        </w:rPr>
        <w:t xml:space="preserve"> </w:t>
      </w:r>
      <w:r>
        <w:rPr>
          <w:w w:val="90"/>
        </w:rPr>
        <w:t>ном пространстве на основе формирую-</w:t>
      </w:r>
      <w:r>
        <w:rPr>
          <w:spacing w:val="-57"/>
          <w:w w:val="90"/>
        </w:rPr>
        <w:t xml:space="preserve"> </w:t>
      </w:r>
      <w:r>
        <w:rPr>
          <w:w w:val="90"/>
        </w:rPr>
        <w:t>щейся системы обобщенных представ-</w:t>
      </w:r>
      <w:r>
        <w:rPr>
          <w:spacing w:val="1"/>
          <w:w w:val="90"/>
        </w:rPr>
        <w:t xml:space="preserve"> </w:t>
      </w:r>
      <w:r>
        <w:rPr>
          <w:w w:val="95"/>
        </w:rPr>
        <w:t>лений (опыт фактов) и обобщенных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способов действий (опыт деяний) как</w:t>
      </w:r>
      <w:r>
        <w:rPr>
          <w:spacing w:val="-60"/>
          <w:w w:val="95"/>
        </w:rPr>
        <w:t xml:space="preserve"> </w:t>
      </w:r>
      <w:r>
        <w:rPr>
          <w:w w:val="90"/>
        </w:rPr>
        <w:t>универсальный</w:t>
      </w:r>
      <w:r>
        <w:rPr>
          <w:spacing w:val="1"/>
          <w:w w:val="90"/>
        </w:rPr>
        <w:t xml:space="preserve"> </w:t>
      </w:r>
      <w:r>
        <w:rPr>
          <w:w w:val="90"/>
        </w:rPr>
        <w:t>психолого-педагогиче-</w:t>
      </w:r>
      <w:r>
        <w:rPr>
          <w:spacing w:val="1"/>
          <w:w w:val="90"/>
        </w:rPr>
        <w:t xml:space="preserve"> </w:t>
      </w:r>
      <w:r>
        <w:rPr>
          <w:w w:val="90"/>
        </w:rPr>
        <w:t>ский механизм становления эстетиче-</w:t>
      </w:r>
      <w:r>
        <w:rPr>
          <w:spacing w:val="1"/>
          <w:w w:val="90"/>
        </w:rPr>
        <w:t xml:space="preserve"> </w:t>
      </w:r>
      <w:r>
        <w:rPr>
          <w:w w:val="90"/>
        </w:rPr>
        <w:t>ского опыта детей дошкольного возрас-</w:t>
      </w:r>
      <w:r>
        <w:rPr>
          <w:spacing w:val="-57"/>
          <w:w w:val="90"/>
        </w:rPr>
        <w:t xml:space="preserve"> </w:t>
      </w:r>
      <w:r>
        <w:rPr>
          <w:w w:val="85"/>
        </w:rPr>
        <w:t>та.</w:t>
      </w:r>
      <w:r>
        <w:rPr>
          <w:spacing w:val="1"/>
          <w:w w:val="85"/>
        </w:rPr>
        <w:t xml:space="preserve"> </w:t>
      </w:r>
      <w:r>
        <w:rPr>
          <w:w w:val="85"/>
        </w:rPr>
        <w:t>Основанием</w:t>
      </w:r>
      <w:r>
        <w:rPr>
          <w:spacing w:val="1"/>
          <w:w w:val="85"/>
        </w:rPr>
        <w:t xml:space="preserve"> </w:t>
      </w:r>
      <w:r>
        <w:rPr>
          <w:w w:val="85"/>
        </w:rPr>
        <w:t>интеграции</w:t>
      </w:r>
      <w:r>
        <w:rPr>
          <w:spacing w:val="1"/>
          <w:w w:val="85"/>
        </w:rPr>
        <w:t xml:space="preserve"> </w:t>
      </w:r>
      <w:r>
        <w:rPr>
          <w:w w:val="85"/>
        </w:rPr>
        <w:t>интеллекту-</w:t>
      </w:r>
      <w:r>
        <w:rPr>
          <w:spacing w:val="-54"/>
          <w:w w:val="85"/>
        </w:rPr>
        <w:t xml:space="preserve"> </w:t>
      </w:r>
      <w:r>
        <w:rPr>
          <w:w w:val="90"/>
        </w:rPr>
        <w:t>альной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эстетической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выступает</w:t>
      </w:r>
      <w:r>
        <w:rPr>
          <w:spacing w:val="1"/>
          <w:w w:val="90"/>
        </w:rPr>
        <w:t xml:space="preserve"> </w:t>
      </w:r>
      <w:r>
        <w:rPr>
          <w:w w:val="90"/>
        </w:rPr>
        <w:t>эстетическое</w:t>
      </w:r>
      <w:r>
        <w:rPr>
          <w:spacing w:val="1"/>
          <w:w w:val="90"/>
        </w:rPr>
        <w:t xml:space="preserve"> </w:t>
      </w:r>
      <w:r>
        <w:rPr>
          <w:w w:val="90"/>
        </w:rPr>
        <w:t>обобщение,</w:t>
      </w:r>
      <w:r>
        <w:rPr>
          <w:spacing w:val="1"/>
          <w:w w:val="90"/>
        </w:rPr>
        <w:t xml:space="preserve"> </w:t>
      </w:r>
      <w:r>
        <w:rPr>
          <w:w w:val="90"/>
        </w:rPr>
        <w:t>которое раскрывается как взаимосвязь</w:t>
      </w:r>
      <w:r>
        <w:rPr>
          <w:spacing w:val="1"/>
          <w:w w:val="90"/>
        </w:rPr>
        <w:t xml:space="preserve"> </w:t>
      </w:r>
      <w:r>
        <w:rPr>
          <w:w w:val="90"/>
        </w:rPr>
        <w:t>обобщенных представлений, постепен-</w:t>
      </w:r>
      <w:r>
        <w:rPr>
          <w:spacing w:val="1"/>
          <w:w w:val="90"/>
        </w:rPr>
        <w:t xml:space="preserve"> </w:t>
      </w:r>
      <w:r>
        <w:rPr>
          <w:w w:val="90"/>
        </w:rPr>
        <w:t>но</w:t>
      </w:r>
      <w:r>
        <w:rPr>
          <w:spacing w:val="1"/>
          <w:w w:val="90"/>
        </w:rPr>
        <w:t xml:space="preserve"> </w:t>
      </w:r>
      <w:r>
        <w:rPr>
          <w:w w:val="90"/>
        </w:rPr>
        <w:t>складывающихся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эстетическую</w:t>
      </w:r>
      <w:r>
        <w:rPr>
          <w:spacing w:val="-57"/>
          <w:w w:val="90"/>
        </w:rPr>
        <w:t xml:space="preserve"> </w:t>
      </w:r>
      <w:r>
        <w:rPr>
          <w:w w:val="90"/>
        </w:rPr>
        <w:t>картину мира, и обобщенных (универ-</w:t>
      </w:r>
      <w:r>
        <w:rPr>
          <w:spacing w:val="1"/>
          <w:w w:val="90"/>
        </w:rPr>
        <w:t xml:space="preserve"> </w:t>
      </w:r>
      <w:r>
        <w:rPr>
          <w:w w:val="90"/>
        </w:rPr>
        <w:t>сальных)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способов</w:t>
      </w:r>
      <w:r>
        <w:rPr>
          <w:spacing w:val="1"/>
          <w:w w:val="90"/>
        </w:rPr>
        <w:t xml:space="preserve"> </w:t>
      </w:r>
      <w:r>
        <w:rPr>
          <w:w w:val="90"/>
        </w:rPr>
        <w:t>создания</w:t>
      </w:r>
      <w:r>
        <w:rPr>
          <w:spacing w:val="1"/>
          <w:w w:val="90"/>
        </w:rPr>
        <w:t xml:space="preserve"> </w:t>
      </w:r>
      <w:r>
        <w:rPr>
          <w:w w:val="90"/>
        </w:rPr>
        <w:t>художе-</w:t>
      </w:r>
      <w:r>
        <w:rPr>
          <w:spacing w:val="1"/>
          <w:w w:val="90"/>
        </w:rPr>
        <w:t xml:space="preserve"> </w:t>
      </w:r>
      <w:r>
        <w:t>ственных</w:t>
      </w:r>
      <w:r>
        <w:rPr>
          <w:spacing w:val="-13"/>
        </w:rPr>
        <w:t xml:space="preserve"> </w:t>
      </w:r>
      <w:r>
        <w:t>образов.</w:t>
      </w:r>
    </w:p>
    <w:p>
      <w:pPr>
        <w:pStyle w:val="13"/>
        <w:spacing w:line="225" w:lineRule="auto"/>
        <w:ind w:left="181" w:right="899" w:firstLine="226"/>
      </w:pPr>
      <w:r>
        <w:rPr>
          <w:w w:val="90"/>
        </w:rPr>
        <w:t>В исследованиях В.В. Давыдова было</w:t>
      </w:r>
      <w:r>
        <w:rPr>
          <w:spacing w:val="-57"/>
          <w:w w:val="90"/>
        </w:rPr>
        <w:t xml:space="preserve"> </w:t>
      </w:r>
      <w:r>
        <w:rPr>
          <w:w w:val="90"/>
        </w:rPr>
        <w:t>показано, что в школьном возрасте ана-</w:t>
      </w:r>
      <w:r>
        <w:rPr>
          <w:spacing w:val="-57"/>
          <w:w w:val="90"/>
        </w:rPr>
        <w:t xml:space="preserve"> </w:t>
      </w:r>
      <w:r>
        <w:rPr>
          <w:w w:val="90"/>
        </w:rPr>
        <w:t>лиз</w:t>
      </w:r>
      <w:r>
        <w:rPr>
          <w:spacing w:val="1"/>
          <w:w w:val="90"/>
        </w:rPr>
        <w:t xml:space="preserve"> </w:t>
      </w:r>
      <w:r>
        <w:rPr>
          <w:w w:val="90"/>
        </w:rPr>
        <w:t>осуществляется</w:t>
      </w:r>
      <w:r>
        <w:rPr>
          <w:spacing w:val="1"/>
          <w:w w:val="90"/>
        </w:rPr>
        <w:t xml:space="preserve"> </w:t>
      </w:r>
      <w:r>
        <w:rPr>
          <w:w w:val="90"/>
        </w:rPr>
        <w:t>путем</w:t>
      </w:r>
      <w:r>
        <w:rPr>
          <w:spacing w:val="1"/>
          <w:w w:val="90"/>
        </w:rPr>
        <w:t xml:space="preserve"> </w:t>
      </w:r>
      <w:r>
        <w:rPr>
          <w:w w:val="90"/>
        </w:rPr>
        <w:t>теоретиче-</w:t>
      </w:r>
      <w:r>
        <w:rPr>
          <w:spacing w:val="-57"/>
          <w:w w:val="90"/>
        </w:rPr>
        <w:t xml:space="preserve"> </w:t>
      </w:r>
      <w:r>
        <w:rPr>
          <w:w w:val="85"/>
        </w:rPr>
        <w:t>ского обобщения, для которого характе-</w:t>
      </w:r>
      <w:r>
        <w:rPr>
          <w:spacing w:val="1"/>
          <w:w w:val="85"/>
        </w:rPr>
        <w:t xml:space="preserve"> </w:t>
      </w:r>
      <w:r>
        <w:rPr>
          <w:w w:val="95"/>
        </w:rPr>
        <w:t>рен выход за пределы чувственного</w:t>
      </w:r>
      <w:r>
        <w:rPr>
          <w:spacing w:val="1"/>
          <w:w w:val="95"/>
        </w:rPr>
        <w:t xml:space="preserve"> </w:t>
      </w:r>
      <w:r>
        <w:rPr>
          <w:w w:val="90"/>
        </w:rPr>
        <w:t>опыта, движение в слое понятий. Для</w:t>
      </w:r>
      <w:r>
        <w:rPr>
          <w:spacing w:val="1"/>
          <w:w w:val="90"/>
        </w:rPr>
        <w:t xml:space="preserve"> </w:t>
      </w:r>
      <w:r>
        <w:rPr>
          <w:w w:val="90"/>
        </w:rPr>
        <w:t>ребенка-дошкольника</w:t>
      </w:r>
      <w:r>
        <w:rPr>
          <w:spacing w:val="23"/>
          <w:w w:val="90"/>
        </w:rPr>
        <w:t xml:space="preserve"> </w:t>
      </w:r>
      <w:r>
        <w:rPr>
          <w:w w:val="90"/>
        </w:rPr>
        <w:t>основной</w:t>
      </w:r>
      <w:r>
        <w:rPr>
          <w:spacing w:val="23"/>
          <w:w w:val="90"/>
        </w:rPr>
        <w:t xml:space="preserve"> </w:t>
      </w:r>
      <w:r>
        <w:rPr>
          <w:w w:val="90"/>
        </w:rPr>
        <w:t>путь</w:t>
      </w:r>
    </w:p>
    <w:p>
      <w:pPr>
        <w:spacing w:after="0" w:line="225" w:lineRule="auto"/>
        <w:sectPr>
          <w:footerReference r:id="rId17" w:type="default"/>
          <w:pgSz w:w="18710" w:h="13330" w:orient="landscape"/>
          <w:pgMar w:top="740" w:right="0" w:bottom="880" w:left="0" w:header="0" w:footer="693" w:gutter="0"/>
          <w:cols w:equalWidth="0" w:num="4">
            <w:col w:w="4625" w:space="40"/>
            <w:col w:w="3942" w:space="634"/>
            <w:col w:w="4627" w:space="39"/>
            <w:col w:w="4803"/>
          </w:cols>
        </w:sectPr>
      </w:pPr>
    </w:p>
    <w:p>
      <w:pPr>
        <w:pStyle w:val="13"/>
        <w:spacing w:before="76" w:line="225" w:lineRule="auto"/>
        <w:ind w:left="907" w:right="1"/>
      </w:pPr>
      <w:r>
        <w:rPr>
          <w:w w:val="95"/>
        </w:rPr>
        <w:t>развития – это эмпирическое обобще-</w:t>
      </w:r>
      <w:r>
        <w:rPr>
          <w:spacing w:val="-60"/>
          <w:w w:val="95"/>
        </w:rPr>
        <w:t xml:space="preserve"> </w:t>
      </w:r>
      <w:r>
        <w:rPr>
          <w:w w:val="90"/>
        </w:rPr>
        <w:t>ние,</w:t>
      </w:r>
      <w:r>
        <w:rPr>
          <w:spacing w:val="-6"/>
          <w:w w:val="90"/>
        </w:rPr>
        <w:t xml:space="preserve"> </w:t>
      </w:r>
      <w:r>
        <w:rPr>
          <w:w w:val="90"/>
        </w:rPr>
        <w:t>т.е.</w:t>
      </w:r>
      <w:r>
        <w:rPr>
          <w:spacing w:val="-5"/>
          <w:w w:val="90"/>
        </w:rPr>
        <w:t xml:space="preserve"> </w:t>
      </w:r>
      <w:r>
        <w:rPr>
          <w:w w:val="90"/>
        </w:rPr>
        <w:t>обобщение</w:t>
      </w:r>
      <w:r>
        <w:rPr>
          <w:spacing w:val="-6"/>
          <w:w w:val="90"/>
        </w:rPr>
        <w:t xml:space="preserve"> </w:t>
      </w:r>
      <w:r>
        <w:rPr>
          <w:w w:val="90"/>
        </w:rPr>
        <w:t>своего</w:t>
      </w:r>
      <w:r>
        <w:rPr>
          <w:spacing w:val="-5"/>
          <w:w w:val="90"/>
        </w:rPr>
        <w:t xml:space="preserve"> </w:t>
      </w:r>
      <w:r>
        <w:rPr>
          <w:w w:val="90"/>
        </w:rPr>
        <w:t>чувственно-</w:t>
      </w:r>
      <w:r>
        <w:rPr>
          <w:spacing w:val="-58"/>
          <w:w w:val="90"/>
        </w:rPr>
        <w:t xml:space="preserve"> </w:t>
      </w:r>
      <w:r>
        <w:rPr>
          <w:w w:val="90"/>
        </w:rPr>
        <w:t>го опыта. Эмпирические знания фикси-</w:t>
      </w:r>
      <w:r>
        <w:rPr>
          <w:spacing w:val="-57"/>
          <w:w w:val="90"/>
        </w:rPr>
        <w:t xml:space="preserve"> </w:t>
      </w:r>
      <w:r>
        <w:rPr>
          <w:w w:val="90"/>
        </w:rPr>
        <w:t>руются в наглядных представлениях, а</w:t>
      </w:r>
      <w:r>
        <w:rPr>
          <w:spacing w:val="1"/>
          <w:w w:val="90"/>
        </w:rPr>
        <w:t xml:space="preserve"> </w:t>
      </w:r>
      <w:r>
        <w:rPr>
          <w:w w:val="90"/>
        </w:rPr>
        <w:t>их обобщение осуществляется с помо-</w:t>
      </w:r>
      <w:r>
        <w:rPr>
          <w:spacing w:val="1"/>
          <w:w w:val="90"/>
        </w:rPr>
        <w:t xml:space="preserve"> </w:t>
      </w:r>
      <w:r>
        <w:rPr>
          <w:w w:val="90"/>
        </w:rPr>
        <w:t>щью образных средств познания окру-</w:t>
      </w:r>
      <w:r>
        <w:rPr>
          <w:spacing w:val="1"/>
          <w:w w:val="90"/>
        </w:rPr>
        <w:t xml:space="preserve"> </w:t>
      </w:r>
      <w:r>
        <w:rPr>
          <w:w w:val="90"/>
        </w:rPr>
        <w:t>жающей</w:t>
      </w:r>
      <w:r>
        <w:rPr>
          <w:spacing w:val="-3"/>
          <w:w w:val="90"/>
        </w:rPr>
        <w:t xml:space="preserve"> </w:t>
      </w:r>
      <w:r>
        <w:rPr>
          <w:w w:val="90"/>
        </w:rPr>
        <w:t>действительности.</w:t>
      </w:r>
    </w:p>
    <w:p>
      <w:pPr>
        <w:pStyle w:val="13"/>
        <w:spacing w:line="225" w:lineRule="auto"/>
        <w:ind w:left="907" w:firstLine="226"/>
      </w:pPr>
      <w:r>
        <w:rPr>
          <w:w w:val="90"/>
        </w:rPr>
        <w:t>Автором</w:t>
      </w:r>
      <w:r>
        <w:rPr>
          <w:spacing w:val="1"/>
          <w:w w:val="90"/>
        </w:rPr>
        <w:t xml:space="preserve"> </w:t>
      </w:r>
      <w:r>
        <w:rPr>
          <w:w w:val="90"/>
        </w:rPr>
        <w:t>программы</w:t>
      </w:r>
      <w:r>
        <w:rPr>
          <w:spacing w:val="1"/>
          <w:w w:val="90"/>
        </w:rPr>
        <w:t xml:space="preserve"> </w:t>
      </w:r>
      <w:r>
        <w:rPr>
          <w:w w:val="90"/>
        </w:rPr>
        <w:t>разработана</w:t>
      </w:r>
      <w:r>
        <w:rPr>
          <w:spacing w:val="1"/>
          <w:w w:val="90"/>
        </w:rPr>
        <w:t xml:space="preserve"> </w:t>
      </w:r>
      <w:r>
        <w:rPr>
          <w:w w:val="90"/>
        </w:rPr>
        <w:t>система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художественных</w:t>
      </w:r>
      <w:r>
        <w:rPr>
          <w:spacing w:val="1"/>
          <w:w w:val="90"/>
        </w:rPr>
        <w:t xml:space="preserve"> </w:t>
      </w:r>
      <w:r>
        <w:rPr>
          <w:w w:val="90"/>
        </w:rPr>
        <w:t>обобщений,</w:t>
      </w:r>
      <w:r>
        <w:rPr>
          <w:spacing w:val="1"/>
          <w:w w:val="90"/>
        </w:rPr>
        <w:t xml:space="preserve"> </w:t>
      </w:r>
      <w:r>
        <w:rPr>
          <w:w w:val="90"/>
        </w:rPr>
        <w:t>связанных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формированием</w:t>
      </w:r>
      <w:r>
        <w:rPr>
          <w:spacing w:val="1"/>
          <w:w w:val="90"/>
        </w:rPr>
        <w:t xml:space="preserve"> </w:t>
      </w:r>
      <w:r>
        <w:rPr>
          <w:w w:val="90"/>
        </w:rPr>
        <w:t>универ-</w:t>
      </w:r>
      <w:r>
        <w:rPr>
          <w:spacing w:val="1"/>
          <w:w w:val="90"/>
        </w:rPr>
        <w:t xml:space="preserve"> </w:t>
      </w:r>
      <w:r>
        <w:rPr>
          <w:w w:val="90"/>
        </w:rPr>
        <w:t>сальных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способов</w:t>
      </w:r>
      <w:r>
        <w:rPr>
          <w:spacing w:val="1"/>
          <w:w w:val="90"/>
        </w:rPr>
        <w:t xml:space="preserve"> </w:t>
      </w:r>
      <w:r>
        <w:rPr>
          <w:w w:val="90"/>
        </w:rPr>
        <w:t>создания</w:t>
      </w:r>
      <w:r>
        <w:rPr>
          <w:spacing w:val="1"/>
          <w:w w:val="90"/>
        </w:rPr>
        <w:t xml:space="preserve"> </w:t>
      </w:r>
      <w:r>
        <w:rPr>
          <w:w w:val="90"/>
        </w:rPr>
        <w:t>художе-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ственных </w:t>
      </w:r>
      <w:r>
        <w:rPr>
          <w:w w:val="90"/>
        </w:rPr>
        <w:t>образов. Система представле-</w:t>
      </w:r>
      <w:r>
        <w:rPr>
          <w:spacing w:val="-57"/>
          <w:w w:val="90"/>
        </w:rPr>
        <w:t xml:space="preserve"> </w:t>
      </w:r>
      <w:r>
        <w:rPr>
          <w:w w:val="85"/>
        </w:rPr>
        <w:t>на в форме графических моделей, апро-</w:t>
      </w:r>
      <w:r>
        <w:rPr>
          <w:spacing w:val="1"/>
          <w:w w:val="85"/>
        </w:rPr>
        <w:t xml:space="preserve"> </w:t>
      </w:r>
      <w:r>
        <w:rPr>
          <w:w w:val="90"/>
        </w:rPr>
        <w:t>бирована и введена в широкую педаго-</w:t>
      </w:r>
      <w:r>
        <w:rPr>
          <w:spacing w:val="1"/>
          <w:w w:val="90"/>
        </w:rPr>
        <w:t xml:space="preserve"> </w:t>
      </w:r>
      <w:r>
        <w:rPr>
          <w:w w:val="95"/>
        </w:rPr>
        <w:t>гическую</w:t>
      </w:r>
      <w:r>
        <w:rPr>
          <w:spacing w:val="-11"/>
          <w:w w:val="95"/>
        </w:rPr>
        <w:t xml:space="preserve"> </w:t>
      </w:r>
      <w:r>
        <w:rPr>
          <w:w w:val="95"/>
        </w:rPr>
        <w:t>практику.</w:t>
      </w:r>
    </w:p>
    <w:p>
      <w:pPr>
        <w:pStyle w:val="13"/>
        <w:spacing w:line="225" w:lineRule="auto"/>
        <w:ind w:left="907" w:firstLine="226"/>
      </w:pPr>
      <w:r>
        <w:rPr>
          <w:w w:val="90"/>
        </w:rPr>
        <w:t>При разработке содержания принято</w:t>
      </w:r>
      <w:r>
        <w:rPr>
          <w:spacing w:val="1"/>
          <w:w w:val="90"/>
        </w:rPr>
        <w:t xml:space="preserve"> </w:t>
      </w:r>
      <w:r>
        <w:rPr>
          <w:w w:val="85"/>
        </w:rPr>
        <w:t>во внимание то, что в эстетическом отно-</w:t>
      </w:r>
      <w:r>
        <w:rPr>
          <w:spacing w:val="1"/>
          <w:w w:val="85"/>
        </w:rPr>
        <w:t xml:space="preserve"> </w:t>
      </w:r>
      <w:r>
        <w:rPr>
          <w:w w:val="90"/>
        </w:rPr>
        <w:t>шении ребенок оценивает действитель-</w:t>
      </w:r>
      <w:r>
        <w:rPr>
          <w:spacing w:val="-57"/>
          <w:w w:val="90"/>
        </w:rPr>
        <w:t xml:space="preserve"> </w:t>
      </w:r>
      <w:r>
        <w:rPr>
          <w:w w:val="95"/>
        </w:rPr>
        <w:t>ность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личностным</w:t>
      </w:r>
      <w:r>
        <w:rPr>
          <w:spacing w:val="1"/>
          <w:w w:val="95"/>
        </w:rPr>
        <w:t xml:space="preserve"> </w:t>
      </w:r>
      <w:r>
        <w:rPr>
          <w:w w:val="95"/>
        </w:rPr>
        <w:t>смыслам.</w:t>
      </w:r>
      <w:r>
        <w:rPr>
          <w:spacing w:val="1"/>
          <w:w w:val="95"/>
        </w:rPr>
        <w:t xml:space="preserve"> </w:t>
      </w:r>
      <w:r>
        <w:rPr>
          <w:w w:val="90"/>
        </w:rPr>
        <w:t>Носителями</w:t>
      </w:r>
      <w:r>
        <w:rPr>
          <w:spacing w:val="1"/>
          <w:w w:val="90"/>
        </w:rPr>
        <w:t xml:space="preserve"> </w:t>
      </w:r>
      <w:r>
        <w:rPr>
          <w:w w:val="90"/>
        </w:rPr>
        <w:t>личностного</w:t>
      </w:r>
      <w:r>
        <w:rPr>
          <w:spacing w:val="1"/>
          <w:w w:val="90"/>
        </w:rPr>
        <w:t xml:space="preserve"> </w:t>
      </w:r>
      <w:r>
        <w:rPr>
          <w:w w:val="90"/>
        </w:rPr>
        <w:t>смысла</w:t>
      </w:r>
      <w:r>
        <w:rPr>
          <w:spacing w:val="1"/>
          <w:w w:val="90"/>
        </w:rPr>
        <w:t xml:space="preserve"> </w:t>
      </w:r>
      <w:r>
        <w:rPr>
          <w:w w:val="90"/>
        </w:rPr>
        <w:t>при</w:t>
      </w:r>
      <w:r>
        <w:rPr>
          <w:spacing w:val="1"/>
          <w:w w:val="90"/>
        </w:rPr>
        <w:t xml:space="preserve"> </w:t>
      </w:r>
      <w:r>
        <w:rPr>
          <w:w w:val="90"/>
        </w:rPr>
        <w:t>этом выступают эмоции. Эстетические</w:t>
      </w:r>
      <w:r>
        <w:rPr>
          <w:spacing w:val="1"/>
          <w:w w:val="90"/>
        </w:rPr>
        <w:t xml:space="preserve"> </w:t>
      </w:r>
      <w:r>
        <w:rPr>
          <w:w w:val="90"/>
        </w:rPr>
        <w:t>эмоции являются «умными эмоциями»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(Л.С.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Выготский)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и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образуются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на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основе</w:t>
      </w:r>
    </w:p>
    <w:p>
      <w:pPr>
        <w:pStyle w:val="13"/>
        <w:spacing w:line="225" w:lineRule="auto"/>
        <w:ind w:left="907" w:right="1"/>
      </w:pPr>
      <w:r>
        <w:rPr>
          <w:w w:val="90"/>
        </w:rPr>
        <w:t>«эстетического обобщения» (Е.П. Каб-</w:t>
      </w:r>
      <w:r>
        <w:rPr>
          <w:spacing w:val="1"/>
          <w:w w:val="90"/>
        </w:rPr>
        <w:t xml:space="preserve"> </w:t>
      </w:r>
      <w:r>
        <w:rPr>
          <w:w w:val="90"/>
        </w:rPr>
        <w:t>кова,</w:t>
      </w:r>
      <w:r>
        <w:rPr>
          <w:spacing w:val="-8"/>
          <w:w w:val="90"/>
        </w:rPr>
        <w:t xml:space="preserve"> </w:t>
      </w:r>
      <w:r>
        <w:rPr>
          <w:w w:val="90"/>
        </w:rPr>
        <w:t>А.А.</w:t>
      </w:r>
      <w:r>
        <w:rPr>
          <w:spacing w:val="-8"/>
          <w:w w:val="90"/>
        </w:rPr>
        <w:t xml:space="preserve"> </w:t>
      </w:r>
      <w:r>
        <w:rPr>
          <w:w w:val="90"/>
        </w:rPr>
        <w:t>Мелик-Пашаев)</w:t>
      </w:r>
      <w:r>
        <w:rPr>
          <w:spacing w:val="-7"/>
          <w:w w:val="90"/>
        </w:rPr>
        <w:t xml:space="preserve"> </w:t>
      </w:r>
      <w:r>
        <w:rPr>
          <w:w w:val="90"/>
        </w:rPr>
        <w:t>как</w:t>
      </w:r>
      <w:r>
        <w:rPr>
          <w:spacing w:val="-8"/>
          <w:w w:val="90"/>
        </w:rPr>
        <w:t xml:space="preserve"> </w:t>
      </w:r>
      <w:r>
        <w:rPr>
          <w:w w:val="90"/>
        </w:rPr>
        <w:t>результат</w:t>
      </w:r>
      <w:r>
        <w:rPr>
          <w:spacing w:val="-57"/>
          <w:w w:val="90"/>
        </w:rPr>
        <w:t xml:space="preserve"> </w:t>
      </w:r>
      <w:r>
        <w:rPr>
          <w:w w:val="95"/>
        </w:rPr>
        <w:t>общения ребенка с различными объ-</w:t>
      </w:r>
      <w:r>
        <w:rPr>
          <w:spacing w:val="1"/>
          <w:w w:val="95"/>
        </w:rPr>
        <w:t xml:space="preserve"> </w:t>
      </w:r>
      <w:r>
        <w:rPr>
          <w:w w:val="90"/>
        </w:rPr>
        <w:t>ектами в различных обстоятельствах. В</w:t>
      </w:r>
      <w:r>
        <w:rPr>
          <w:spacing w:val="-57"/>
          <w:w w:val="90"/>
        </w:rPr>
        <w:t xml:space="preserve"> </w:t>
      </w:r>
      <w:r>
        <w:rPr>
          <w:w w:val="85"/>
        </w:rPr>
        <w:t>гносеологическом плане они выполняют</w:t>
      </w:r>
      <w:r>
        <w:rPr>
          <w:spacing w:val="1"/>
          <w:w w:val="85"/>
        </w:rPr>
        <w:t xml:space="preserve"> </w:t>
      </w:r>
      <w:r>
        <w:rPr>
          <w:w w:val="90"/>
        </w:rPr>
        <w:t>функции отражения, обобщения и кон-</w:t>
      </w:r>
      <w:r>
        <w:rPr>
          <w:spacing w:val="1"/>
          <w:w w:val="90"/>
        </w:rPr>
        <w:t xml:space="preserve"> </w:t>
      </w:r>
      <w:r>
        <w:rPr>
          <w:w w:val="90"/>
        </w:rPr>
        <w:t>центрации</w:t>
      </w:r>
      <w:r>
        <w:rPr>
          <w:spacing w:val="1"/>
          <w:w w:val="90"/>
        </w:rPr>
        <w:t xml:space="preserve"> </w:t>
      </w:r>
      <w:r>
        <w:rPr>
          <w:w w:val="90"/>
        </w:rPr>
        <w:t>видового</w:t>
      </w:r>
      <w:r>
        <w:rPr>
          <w:spacing w:val="1"/>
          <w:w w:val="90"/>
        </w:rPr>
        <w:t xml:space="preserve"> </w:t>
      </w:r>
      <w:r>
        <w:rPr>
          <w:w w:val="90"/>
        </w:rPr>
        <w:t>опыта</w:t>
      </w:r>
      <w:r>
        <w:rPr>
          <w:spacing w:val="1"/>
          <w:w w:val="90"/>
        </w:rPr>
        <w:t xml:space="preserve"> </w:t>
      </w:r>
      <w:r>
        <w:rPr>
          <w:w w:val="90"/>
        </w:rPr>
        <w:t>человече-</w:t>
      </w:r>
      <w:r>
        <w:rPr>
          <w:spacing w:val="1"/>
          <w:w w:val="90"/>
        </w:rPr>
        <w:t xml:space="preserve"> </w:t>
      </w:r>
      <w:r>
        <w:rPr>
          <w:w w:val="90"/>
        </w:rPr>
        <w:t>ства, который складывается в процессе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преобразовательной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деятельности.</w:t>
      </w:r>
    </w:p>
    <w:p>
      <w:pPr>
        <w:pStyle w:val="13"/>
        <w:spacing w:line="225" w:lineRule="auto"/>
        <w:ind w:left="907" w:firstLine="226"/>
      </w:pPr>
      <w:r>
        <w:rPr>
          <w:w w:val="90"/>
        </w:rPr>
        <w:t>Развитая способность к художествен-</w:t>
      </w:r>
      <w:r>
        <w:rPr>
          <w:spacing w:val="-57"/>
          <w:w w:val="90"/>
        </w:rPr>
        <w:t xml:space="preserve"> </w:t>
      </w:r>
      <w:r>
        <w:rPr>
          <w:w w:val="90"/>
        </w:rPr>
        <w:t>ному обобщению стимулирует эффек-</w:t>
      </w:r>
      <w:r>
        <w:rPr>
          <w:spacing w:val="1"/>
          <w:w w:val="90"/>
        </w:rPr>
        <w:t xml:space="preserve"> </w:t>
      </w:r>
      <w:r>
        <w:rPr>
          <w:w w:val="95"/>
        </w:rPr>
        <w:t>тивное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обширных</w:t>
      </w:r>
      <w:r>
        <w:rPr>
          <w:spacing w:val="1"/>
          <w:w w:val="95"/>
        </w:rPr>
        <w:t xml:space="preserve"> </w:t>
      </w:r>
      <w:r>
        <w:rPr>
          <w:w w:val="90"/>
        </w:rPr>
        <w:t>информационных</w:t>
      </w:r>
      <w:r>
        <w:rPr>
          <w:spacing w:val="1"/>
          <w:w w:val="90"/>
        </w:rPr>
        <w:t xml:space="preserve"> </w:t>
      </w:r>
      <w:r>
        <w:rPr>
          <w:w w:val="90"/>
        </w:rPr>
        <w:t>пластов</w:t>
      </w:r>
      <w:r>
        <w:rPr>
          <w:spacing w:val="1"/>
          <w:w w:val="90"/>
        </w:rPr>
        <w:t xml:space="preserve"> </w:t>
      </w:r>
      <w:r>
        <w:rPr>
          <w:w w:val="90"/>
        </w:rPr>
        <w:t>(на</w:t>
      </w:r>
      <w:r>
        <w:rPr>
          <w:spacing w:val="1"/>
          <w:w w:val="90"/>
        </w:rPr>
        <w:t xml:space="preserve"> </w:t>
      </w:r>
      <w:r>
        <w:rPr>
          <w:w w:val="90"/>
        </w:rPr>
        <w:t>основе</w:t>
      </w:r>
      <w:r>
        <w:rPr>
          <w:spacing w:val="1"/>
          <w:w w:val="90"/>
        </w:rPr>
        <w:t xml:space="preserve"> </w:t>
      </w:r>
      <w:r>
        <w:rPr>
          <w:w w:val="85"/>
        </w:rPr>
        <w:t>ассоциаций), что плодотворно влияет на</w:t>
      </w:r>
      <w:r>
        <w:rPr>
          <w:spacing w:val="1"/>
          <w:w w:val="85"/>
        </w:rPr>
        <w:t xml:space="preserve"> </w:t>
      </w:r>
      <w:r>
        <w:rPr>
          <w:w w:val="95"/>
        </w:rPr>
        <w:t>их</w:t>
      </w:r>
      <w:r>
        <w:rPr>
          <w:spacing w:val="-13"/>
          <w:w w:val="95"/>
        </w:rPr>
        <w:t xml:space="preserve"> </w:t>
      </w:r>
      <w:r>
        <w:rPr>
          <w:w w:val="95"/>
        </w:rPr>
        <w:t>творческое</w:t>
      </w:r>
      <w:r>
        <w:rPr>
          <w:spacing w:val="-12"/>
          <w:w w:val="95"/>
        </w:rPr>
        <w:t xml:space="preserve"> </w:t>
      </w:r>
      <w:r>
        <w:rPr>
          <w:w w:val="95"/>
        </w:rPr>
        <w:t>развитие.</w:t>
      </w:r>
    </w:p>
    <w:p>
      <w:pPr>
        <w:pStyle w:val="13"/>
        <w:spacing w:line="225" w:lineRule="auto"/>
        <w:ind w:left="907" w:right="2" w:firstLine="226"/>
      </w:pPr>
      <w:r>
        <w:rPr>
          <w:w w:val="90"/>
        </w:rPr>
        <w:t>Взаимодействие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художественного</w:t>
      </w:r>
      <w:r>
        <w:rPr>
          <w:spacing w:val="-57"/>
          <w:w w:val="90"/>
        </w:rPr>
        <w:t xml:space="preserve"> </w:t>
      </w:r>
      <w:r>
        <w:rPr>
          <w:w w:val="90"/>
        </w:rPr>
        <w:t>обобщения и переноса информации на</w:t>
      </w:r>
      <w:r>
        <w:rPr>
          <w:spacing w:val="1"/>
          <w:w w:val="90"/>
        </w:rPr>
        <w:t xml:space="preserve"> </w:t>
      </w:r>
      <w:r>
        <w:rPr>
          <w:w w:val="85"/>
        </w:rPr>
        <w:t>основе явления резонанса представляет</w:t>
      </w:r>
      <w:r>
        <w:rPr>
          <w:spacing w:val="1"/>
          <w:w w:val="85"/>
        </w:rPr>
        <w:t xml:space="preserve"> </w:t>
      </w:r>
      <w:r>
        <w:rPr>
          <w:spacing w:val="-2"/>
          <w:w w:val="90"/>
        </w:rPr>
        <w:t xml:space="preserve">собой многоступенчатую </w:t>
      </w:r>
      <w:r>
        <w:rPr>
          <w:spacing w:val="-1"/>
          <w:w w:val="90"/>
        </w:rPr>
        <w:t>конструкцию, в</w:t>
      </w:r>
      <w:r>
        <w:rPr>
          <w:spacing w:val="-57"/>
          <w:w w:val="90"/>
        </w:rPr>
        <w:t xml:space="preserve"> </w:t>
      </w:r>
      <w:r>
        <w:rPr>
          <w:w w:val="90"/>
        </w:rPr>
        <w:t>которой на каждом новом этапе возни-</w:t>
      </w:r>
      <w:r>
        <w:rPr>
          <w:spacing w:val="1"/>
          <w:w w:val="90"/>
        </w:rPr>
        <w:t xml:space="preserve"> </w:t>
      </w:r>
      <w:r>
        <w:rPr>
          <w:w w:val="85"/>
        </w:rPr>
        <w:t>кает качественно новое обобщение, бла-</w:t>
      </w:r>
      <w:r>
        <w:rPr>
          <w:spacing w:val="1"/>
          <w:w w:val="85"/>
        </w:rPr>
        <w:t xml:space="preserve"> </w:t>
      </w:r>
      <w:r>
        <w:rPr>
          <w:w w:val="85"/>
        </w:rPr>
        <w:t>годаря чему в условиях резонанса созда-</w:t>
      </w:r>
      <w:r>
        <w:rPr>
          <w:spacing w:val="1"/>
          <w:w w:val="85"/>
        </w:rPr>
        <w:t xml:space="preserve"> </w:t>
      </w:r>
      <w:r>
        <w:rPr>
          <w:w w:val="90"/>
        </w:rPr>
        <w:t>ется возможность перехода от одного</w:t>
      </w:r>
      <w:r>
        <w:rPr>
          <w:spacing w:val="1"/>
          <w:w w:val="90"/>
        </w:rPr>
        <w:t xml:space="preserve"> </w:t>
      </w:r>
      <w:r>
        <w:rPr>
          <w:w w:val="90"/>
        </w:rPr>
        <w:t>вида</w:t>
      </w:r>
      <w:r>
        <w:rPr>
          <w:spacing w:val="-8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-8"/>
          <w:w w:val="90"/>
        </w:rPr>
        <w:t xml:space="preserve"> </w:t>
      </w:r>
      <w:r>
        <w:rPr>
          <w:w w:val="90"/>
        </w:rPr>
        <w:t>к</w:t>
      </w:r>
      <w:r>
        <w:rPr>
          <w:spacing w:val="-8"/>
          <w:w w:val="90"/>
        </w:rPr>
        <w:t xml:space="preserve"> </w:t>
      </w:r>
      <w:r>
        <w:rPr>
          <w:w w:val="90"/>
        </w:rPr>
        <w:t>другому.</w:t>
      </w:r>
    </w:p>
    <w:p>
      <w:pPr>
        <w:pStyle w:val="13"/>
        <w:spacing w:line="242" w:lineRule="exact"/>
        <w:ind w:left="1133"/>
      </w:pPr>
      <w:r>
        <w:rPr>
          <w:w w:val="95"/>
        </w:rPr>
        <w:t>Дошкольный</w:t>
      </w:r>
      <w:r>
        <w:rPr>
          <w:spacing w:val="41"/>
          <w:w w:val="95"/>
        </w:rPr>
        <w:t xml:space="preserve"> </w:t>
      </w:r>
      <w:r>
        <w:rPr>
          <w:w w:val="95"/>
        </w:rPr>
        <w:t>возраст</w:t>
      </w:r>
      <w:r>
        <w:rPr>
          <w:spacing w:val="41"/>
          <w:w w:val="95"/>
        </w:rPr>
        <w:t xml:space="preserve"> </w:t>
      </w:r>
      <w:r>
        <w:rPr>
          <w:w w:val="95"/>
        </w:rPr>
        <w:t>–</w:t>
      </w:r>
      <w:r>
        <w:rPr>
          <w:spacing w:val="42"/>
          <w:w w:val="95"/>
        </w:rPr>
        <w:t xml:space="preserve"> </w:t>
      </w:r>
      <w:r>
        <w:rPr>
          <w:w w:val="95"/>
        </w:rPr>
        <w:t>это</w:t>
      </w:r>
      <w:r>
        <w:rPr>
          <w:spacing w:val="41"/>
          <w:w w:val="95"/>
        </w:rPr>
        <w:t xml:space="preserve"> </w:t>
      </w:r>
      <w:r>
        <w:rPr>
          <w:w w:val="95"/>
        </w:rPr>
        <w:t>период</w:t>
      </w:r>
    </w:p>
    <w:p>
      <w:pPr>
        <w:pStyle w:val="13"/>
        <w:spacing w:before="76" w:line="225" w:lineRule="auto"/>
        <w:ind w:left="182" w:right="42"/>
      </w:pPr>
      <w:r>
        <w:br w:type="column"/>
      </w:r>
      <w:r>
        <w:rPr>
          <w:w w:val="90"/>
        </w:rPr>
        <w:t>развития</w:t>
      </w:r>
      <w:r>
        <w:rPr>
          <w:spacing w:val="1"/>
          <w:w w:val="90"/>
        </w:rPr>
        <w:t xml:space="preserve"> </w:t>
      </w:r>
      <w:r>
        <w:rPr>
          <w:w w:val="90"/>
        </w:rPr>
        <w:t>образных</w:t>
      </w:r>
      <w:r>
        <w:rPr>
          <w:spacing w:val="1"/>
          <w:w w:val="90"/>
        </w:rPr>
        <w:t xml:space="preserve"> </w:t>
      </w:r>
      <w:r>
        <w:rPr>
          <w:w w:val="90"/>
        </w:rPr>
        <w:t>средств</w:t>
      </w:r>
      <w:r>
        <w:rPr>
          <w:spacing w:val="1"/>
          <w:w w:val="90"/>
        </w:rPr>
        <w:t xml:space="preserve"> </w:t>
      </w:r>
      <w:r>
        <w:rPr>
          <w:w w:val="90"/>
        </w:rPr>
        <w:t>познания.</w:t>
      </w:r>
      <w:r>
        <w:rPr>
          <w:spacing w:val="-57"/>
          <w:w w:val="90"/>
        </w:rPr>
        <w:t xml:space="preserve"> </w:t>
      </w:r>
      <w:r>
        <w:rPr>
          <w:w w:val="85"/>
        </w:rPr>
        <w:t>Основными средствами, которыми ребе-</w:t>
      </w:r>
      <w:r>
        <w:rPr>
          <w:spacing w:val="1"/>
          <w:w w:val="85"/>
        </w:rPr>
        <w:t xml:space="preserve"> </w:t>
      </w:r>
      <w:r>
        <w:rPr>
          <w:w w:val="85"/>
        </w:rPr>
        <w:t>нок овладевает в этом возрасте, являют-</w:t>
      </w:r>
      <w:r>
        <w:rPr>
          <w:spacing w:val="1"/>
          <w:w w:val="85"/>
        </w:rPr>
        <w:t xml:space="preserve"> </w:t>
      </w:r>
      <w:r>
        <w:rPr>
          <w:w w:val="90"/>
        </w:rPr>
        <w:t>ся сенсорные эталоны, различные сим-</w:t>
      </w:r>
      <w:r>
        <w:rPr>
          <w:spacing w:val="1"/>
          <w:w w:val="90"/>
        </w:rPr>
        <w:t xml:space="preserve"> </w:t>
      </w:r>
      <w:r>
        <w:rPr>
          <w:w w:val="90"/>
        </w:rPr>
        <w:t>волы и знаки, носящие образный харак-</w:t>
      </w:r>
      <w:r>
        <w:rPr>
          <w:spacing w:val="-57"/>
          <w:w w:val="90"/>
        </w:rPr>
        <w:t xml:space="preserve"> </w:t>
      </w:r>
      <w:r>
        <w:rPr>
          <w:w w:val="95"/>
        </w:rPr>
        <w:t>тер (прежде всего это разного рода</w:t>
      </w:r>
      <w:r>
        <w:rPr>
          <w:spacing w:val="1"/>
          <w:w w:val="95"/>
        </w:rPr>
        <w:t xml:space="preserve"> </w:t>
      </w:r>
      <w:r>
        <w:rPr>
          <w:w w:val="85"/>
        </w:rPr>
        <w:t>наглядные модели, схемы,</w:t>
      </w:r>
      <w:r>
        <w:rPr>
          <w:spacing w:val="1"/>
          <w:w w:val="85"/>
        </w:rPr>
        <w:t xml:space="preserve"> </w:t>
      </w:r>
      <w:r>
        <w:rPr>
          <w:w w:val="85"/>
        </w:rPr>
        <w:t>планы).</w:t>
      </w:r>
    </w:p>
    <w:p>
      <w:pPr>
        <w:pStyle w:val="13"/>
        <w:spacing w:line="225" w:lineRule="auto"/>
        <w:ind w:left="182" w:right="41" w:firstLine="226"/>
      </w:pPr>
      <w:r>
        <w:rPr>
          <w:rFonts w:ascii="Arial" w:hAnsi="Arial"/>
          <w:b/>
          <w:w w:val="85"/>
        </w:rPr>
        <w:t xml:space="preserve">Интеграция </w:t>
      </w:r>
      <w:r>
        <w:rPr>
          <w:w w:val="85"/>
        </w:rPr>
        <w:t>рассматривается сегодня</w:t>
      </w:r>
      <w:r>
        <w:rPr>
          <w:spacing w:val="1"/>
          <w:w w:val="85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педагогически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организованный</w:t>
      </w:r>
      <w:r>
        <w:rPr>
          <w:spacing w:val="1"/>
          <w:w w:val="90"/>
        </w:rPr>
        <w:t xml:space="preserve"> </w:t>
      </w:r>
      <w:r>
        <w:rPr>
          <w:w w:val="90"/>
        </w:rPr>
        <w:t>взаимообратный перенос информации с</w:t>
      </w:r>
      <w:r>
        <w:rPr>
          <w:spacing w:val="-58"/>
          <w:w w:val="90"/>
        </w:rPr>
        <w:t xml:space="preserve"> </w:t>
      </w:r>
      <w:r>
        <w:rPr>
          <w:w w:val="85"/>
        </w:rPr>
        <w:t>языка элементарных научных понятий на</w:t>
      </w:r>
      <w:r>
        <w:rPr>
          <w:spacing w:val="1"/>
          <w:w w:val="85"/>
        </w:rPr>
        <w:t xml:space="preserve"> </w:t>
      </w:r>
      <w:r>
        <w:rPr>
          <w:w w:val="90"/>
        </w:rPr>
        <w:t>язык художественных образов с целью</w:t>
      </w:r>
      <w:r>
        <w:rPr>
          <w:spacing w:val="1"/>
          <w:w w:val="90"/>
        </w:rPr>
        <w:t xml:space="preserve"> </w:t>
      </w:r>
      <w:r>
        <w:rPr>
          <w:w w:val="90"/>
        </w:rPr>
        <w:t>порождения сознании ребенка культур-</w:t>
      </w:r>
      <w:r>
        <w:rPr>
          <w:spacing w:val="-57"/>
          <w:w w:val="90"/>
        </w:rPr>
        <w:t xml:space="preserve"> </w:t>
      </w:r>
      <w:r>
        <w:rPr>
          <w:w w:val="90"/>
        </w:rPr>
        <w:t>ных</w:t>
      </w:r>
      <w:r>
        <w:rPr>
          <w:spacing w:val="-6"/>
          <w:w w:val="90"/>
        </w:rPr>
        <w:t xml:space="preserve"> </w:t>
      </w:r>
      <w:r>
        <w:rPr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w w:val="90"/>
        </w:rPr>
        <w:t>личностных</w:t>
      </w:r>
      <w:r>
        <w:rPr>
          <w:spacing w:val="-5"/>
          <w:w w:val="90"/>
        </w:rPr>
        <w:t xml:space="preserve"> </w:t>
      </w:r>
      <w:r>
        <w:rPr>
          <w:w w:val="90"/>
        </w:rPr>
        <w:t>смыслов.</w:t>
      </w:r>
    </w:p>
    <w:p>
      <w:pPr>
        <w:pStyle w:val="13"/>
        <w:spacing w:line="225" w:lineRule="auto"/>
        <w:ind w:left="182" w:right="41" w:firstLine="226"/>
      </w:pPr>
      <w:r>
        <w:rPr>
          <w:w w:val="90"/>
        </w:rPr>
        <w:t>Освоенная</w:t>
      </w:r>
      <w:r>
        <w:rPr>
          <w:spacing w:val="1"/>
          <w:w w:val="90"/>
        </w:rPr>
        <w:t xml:space="preserve"> </w:t>
      </w:r>
      <w:r>
        <w:rPr>
          <w:w w:val="90"/>
        </w:rPr>
        <w:t>ребенком</w:t>
      </w:r>
      <w:r>
        <w:rPr>
          <w:spacing w:val="1"/>
          <w:w w:val="90"/>
        </w:rPr>
        <w:t xml:space="preserve"> </w:t>
      </w:r>
      <w:r>
        <w:rPr>
          <w:w w:val="90"/>
        </w:rPr>
        <w:t>информация</w:t>
      </w:r>
      <w:r>
        <w:rPr>
          <w:spacing w:val="1"/>
          <w:w w:val="90"/>
        </w:rPr>
        <w:t xml:space="preserve"> </w:t>
      </w:r>
      <w:r>
        <w:rPr>
          <w:w w:val="85"/>
        </w:rPr>
        <w:t>переживается, распредмечивается, при-</w:t>
      </w:r>
      <w:r>
        <w:rPr>
          <w:spacing w:val="1"/>
          <w:w w:val="85"/>
        </w:rPr>
        <w:t xml:space="preserve"> </w:t>
      </w:r>
      <w:r>
        <w:rPr>
          <w:spacing w:val="-2"/>
          <w:w w:val="90"/>
        </w:rPr>
        <w:t xml:space="preserve">сваивается, обретает </w:t>
      </w:r>
      <w:r>
        <w:rPr>
          <w:spacing w:val="-1"/>
          <w:w w:val="90"/>
        </w:rPr>
        <w:t>не только культур-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ный,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но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личностный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смысл.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Предпола-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гаем,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что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приобретаемое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таким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образом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 xml:space="preserve">знание отрывается от конкретной </w:t>
      </w:r>
      <w:r>
        <w:rPr>
          <w:w w:val="90"/>
        </w:rPr>
        <w:t>ситуа-</w:t>
      </w:r>
      <w:r>
        <w:rPr>
          <w:spacing w:val="-57"/>
          <w:w w:val="90"/>
        </w:rPr>
        <w:t xml:space="preserve"> </w:t>
      </w:r>
      <w:r>
        <w:rPr>
          <w:w w:val="90"/>
        </w:rPr>
        <w:t>ции, становится внеконтекстным, инва-</w:t>
      </w:r>
      <w:r>
        <w:rPr>
          <w:spacing w:val="-57"/>
          <w:w w:val="90"/>
        </w:rPr>
        <w:t xml:space="preserve"> </w:t>
      </w:r>
      <w:r>
        <w:rPr>
          <w:w w:val="90"/>
        </w:rPr>
        <w:t>риантным,</w:t>
      </w:r>
      <w:r>
        <w:rPr>
          <w:spacing w:val="-7"/>
          <w:w w:val="90"/>
        </w:rPr>
        <w:t xml:space="preserve"> </w:t>
      </w:r>
      <w:r>
        <w:rPr>
          <w:w w:val="90"/>
        </w:rPr>
        <w:t>идеальным.</w:t>
      </w:r>
    </w:p>
    <w:p>
      <w:pPr>
        <w:pStyle w:val="13"/>
        <w:spacing w:line="225" w:lineRule="auto"/>
        <w:ind w:left="182" w:right="42" w:firstLine="226"/>
      </w:pPr>
      <w:r>
        <w:rPr>
          <w:w w:val="90"/>
        </w:rPr>
        <w:t>В процессе изучения универсальных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способностей автором программы раз-</w:t>
      </w:r>
      <w:r>
        <w:rPr>
          <w:spacing w:val="1"/>
          <w:w w:val="90"/>
        </w:rPr>
        <w:t xml:space="preserve"> </w:t>
      </w:r>
      <w:r>
        <w:rPr>
          <w:w w:val="95"/>
        </w:rPr>
        <w:t>работан</w:t>
      </w:r>
      <w:r>
        <w:rPr>
          <w:spacing w:val="17"/>
          <w:w w:val="95"/>
        </w:rPr>
        <w:t xml:space="preserve"> </w:t>
      </w:r>
      <w:r>
        <w:rPr>
          <w:w w:val="95"/>
        </w:rPr>
        <w:t>новый</w:t>
      </w:r>
      <w:r>
        <w:rPr>
          <w:spacing w:val="18"/>
          <w:w w:val="95"/>
        </w:rPr>
        <w:t xml:space="preserve"> </w:t>
      </w:r>
      <w:r>
        <w:rPr>
          <w:w w:val="95"/>
        </w:rPr>
        <w:t>метод</w:t>
      </w:r>
      <w:r>
        <w:rPr>
          <w:spacing w:val="17"/>
          <w:w w:val="95"/>
        </w:rPr>
        <w:t xml:space="preserve"> </w:t>
      </w:r>
      <w:r>
        <w:rPr>
          <w:w w:val="95"/>
        </w:rPr>
        <w:t>исследования</w:t>
      </w:r>
      <w:r>
        <w:rPr>
          <w:spacing w:val="18"/>
          <w:w w:val="95"/>
        </w:rPr>
        <w:t xml:space="preserve"> </w:t>
      </w:r>
      <w:r>
        <w:rPr>
          <w:w w:val="95"/>
        </w:rPr>
        <w:t>–</w:t>
      </w:r>
    </w:p>
    <w:p>
      <w:pPr>
        <w:pStyle w:val="13"/>
        <w:spacing w:line="225" w:lineRule="auto"/>
        <w:ind w:left="182" w:right="38"/>
      </w:pPr>
      <w:r>
        <w:rPr>
          <w:w w:val="85"/>
        </w:rPr>
        <w:t>«межпредметной</w:t>
      </w:r>
      <w:r>
        <w:rPr>
          <w:spacing w:val="1"/>
          <w:w w:val="85"/>
        </w:rPr>
        <w:t xml:space="preserve"> </w:t>
      </w:r>
      <w:r>
        <w:rPr>
          <w:w w:val="85"/>
        </w:rPr>
        <w:t>трансляции»:</w:t>
      </w:r>
      <w:r>
        <w:rPr>
          <w:spacing w:val="1"/>
          <w:w w:val="85"/>
        </w:rPr>
        <w:t xml:space="preserve"> </w:t>
      </w:r>
      <w:r>
        <w:rPr>
          <w:w w:val="85"/>
        </w:rPr>
        <w:t>создана</w:t>
      </w:r>
      <w:r>
        <w:rPr>
          <w:spacing w:val="1"/>
          <w:w w:val="85"/>
        </w:rPr>
        <w:t xml:space="preserve"> </w:t>
      </w:r>
      <w:r>
        <w:rPr>
          <w:w w:val="85"/>
        </w:rPr>
        <w:t>теоретическая</w:t>
      </w:r>
      <w:r>
        <w:rPr>
          <w:spacing w:val="1"/>
          <w:w w:val="85"/>
        </w:rPr>
        <w:t xml:space="preserve"> </w:t>
      </w:r>
      <w:r>
        <w:rPr>
          <w:w w:val="85"/>
        </w:rPr>
        <w:t>модель,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которой</w:t>
      </w:r>
      <w:r>
        <w:rPr>
          <w:spacing w:val="1"/>
          <w:w w:val="85"/>
        </w:rPr>
        <w:t xml:space="preserve"> </w:t>
      </w:r>
      <w:r>
        <w:rPr>
          <w:w w:val="85"/>
        </w:rPr>
        <w:t>меха-</w:t>
      </w:r>
      <w:r>
        <w:rPr>
          <w:spacing w:val="-54"/>
          <w:w w:val="85"/>
        </w:rPr>
        <w:t xml:space="preserve"> </w:t>
      </w:r>
      <w:r>
        <w:rPr>
          <w:w w:val="90"/>
        </w:rPr>
        <w:t>низм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формирования</w:t>
      </w:r>
      <w:r>
        <w:rPr>
          <w:spacing w:val="1"/>
          <w:w w:val="90"/>
        </w:rPr>
        <w:t xml:space="preserve"> </w:t>
      </w:r>
      <w:r>
        <w:rPr>
          <w:w w:val="90"/>
        </w:rPr>
        <w:t>универсальных</w:t>
      </w:r>
      <w:r>
        <w:rPr>
          <w:spacing w:val="-57"/>
          <w:w w:val="90"/>
        </w:rPr>
        <w:t xml:space="preserve"> </w:t>
      </w:r>
      <w:r>
        <w:rPr>
          <w:w w:val="90"/>
        </w:rPr>
        <w:t>способностей, выявленный Л.А. Пара-</w:t>
      </w:r>
      <w:r>
        <w:rPr>
          <w:spacing w:val="1"/>
          <w:w w:val="90"/>
        </w:rPr>
        <w:t xml:space="preserve"> </w:t>
      </w:r>
      <w:r>
        <w:rPr>
          <w:w w:val="90"/>
        </w:rPr>
        <w:t>моновой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детском</w:t>
      </w:r>
      <w:r>
        <w:rPr>
          <w:spacing w:val="1"/>
          <w:w w:val="90"/>
        </w:rPr>
        <w:t xml:space="preserve"> </w:t>
      </w:r>
      <w:r>
        <w:rPr>
          <w:w w:val="90"/>
        </w:rPr>
        <w:t>конструировании,</w:t>
      </w:r>
      <w:r>
        <w:rPr>
          <w:spacing w:val="1"/>
          <w:w w:val="90"/>
        </w:rPr>
        <w:t xml:space="preserve"> </w:t>
      </w:r>
      <w:r>
        <w:rPr>
          <w:w w:val="90"/>
        </w:rPr>
        <w:t>транслируется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другую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предметную</w:t>
      </w:r>
      <w:r>
        <w:rPr>
          <w:spacing w:val="1"/>
          <w:w w:val="90"/>
        </w:rPr>
        <w:t xml:space="preserve"> </w:t>
      </w:r>
      <w:r>
        <w:rPr>
          <w:w w:val="90"/>
        </w:rPr>
        <w:t>область</w:t>
      </w:r>
      <w:r>
        <w:rPr>
          <w:spacing w:val="1"/>
          <w:w w:val="90"/>
        </w:rPr>
        <w:t xml:space="preserve"> </w:t>
      </w:r>
      <w:r>
        <w:rPr>
          <w:w w:val="90"/>
        </w:rPr>
        <w:t>–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изобразительную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деятель-</w:t>
      </w:r>
      <w:r>
        <w:rPr>
          <w:spacing w:val="1"/>
          <w:w w:val="90"/>
        </w:rPr>
        <w:t xml:space="preserve"> </w:t>
      </w:r>
      <w:r>
        <w:rPr>
          <w:w w:val="90"/>
        </w:rPr>
        <w:t>ность. В результате выявлено, что все</w:t>
      </w:r>
      <w:r>
        <w:rPr>
          <w:spacing w:val="1"/>
          <w:w w:val="90"/>
        </w:rPr>
        <w:t xml:space="preserve"> </w:t>
      </w:r>
      <w:r>
        <w:rPr>
          <w:w w:val="90"/>
        </w:rPr>
        <w:t>виды</w:t>
      </w:r>
      <w:r>
        <w:rPr>
          <w:spacing w:val="1"/>
          <w:w w:val="90"/>
        </w:rPr>
        <w:t xml:space="preserve"> </w:t>
      </w:r>
      <w:r>
        <w:rPr>
          <w:w w:val="90"/>
        </w:rPr>
        <w:t>детской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художественно-продук-</w:t>
      </w:r>
      <w:r>
        <w:rPr>
          <w:spacing w:val="1"/>
          <w:w w:val="90"/>
        </w:rPr>
        <w:t xml:space="preserve"> </w:t>
      </w:r>
      <w:r>
        <w:rPr>
          <w:w w:val="90"/>
        </w:rPr>
        <w:t>тивной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имеют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своей</w:t>
      </w:r>
      <w:r>
        <w:rPr>
          <w:spacing w:val="1"/>
          <w:w w:val="90"/>
        </w:rPr>
        <w:t xml:space="preserve"> </w:t>
      </w:r>
      <w:r>
        <w:rPr>
          <w:w w:val="90"/>
        </w:rPr>
        <w:t>основе</w:t>
      </w:r>
      <w:r>
        <w:rPr>
          <w:spacing w:val="1"/>
          <w:w w:val="90"/>
        </w:rPr>
        <w:t xml:space="preserve"> </w:t>
      </w:r>
      <w:r>
        <w:rPr>
          <w:w w:val="90"/>
        </w:rPr>
        <w:t>общий</w:t>
      </w:r>
      <w:r>
        <w:rPr>
          <w:spacing w:val="1"/>
          <w:w w:val="90"/>
        </w:rPr>
        <w:t xml:space="preserve"> </w:t>
      </w:r>
      <w:r>
        <w:rPr>
          <w:w w:val="90"/>
        </w:rPr>
        <w:t>(универсальный)</w:t>
      </w:r>
      <w:r>
        <w:rPr>
          <w:spacing w:val="1"/>
          <w:w w:val="90"/>
        </w:rPr>
        <w:t xml:space="preserve"> </w:t>
      </w:r>
      <w:r>
        <w:rPr>
          <w:w w:val="90"/>
        </w:rPr>
        <w:t>меха-</w:t>
      </w:r>
      <w:r>
        <w:rPr>
          <w:spacing w:val="1"/>
          <w:w w:val="90"/>
        </w:rPr>
        <w:t xml:space="preserve"> </w:t>
      </w:r>
      <w:r>
        <w:rPr>
          <w:w w:val="90"/>
        </w:rPr>
        <w:t>низм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формирования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художественного</w:t>
      </w:r>
      <w:r>
        <w:rPr>
          <w:spacing w:val="1"/>
          <w:w w:val="90"/>
        </w:rPr>
        <w:t xml:space="preserve"> </w:t>
      </w:r>
      <w:r>
        <w:rPr>
          <w:w w:val="90"/>
        </w:rPr>
        <w:t>образа. Это позволило вывести и опи-</w:t>
      </w:r>
      <w:r>
        <w:rPr>
          <w:spacing w:val="1"/>
          <w:w w:val="90"/>
        </w:rPr>
        <w:t xml:space="preserve"> </w:t>
      </w:r>
      <w:r>
        <w:rPr>
          <w:w w:val="90"/>
        </w:rPr>
        <w:t>сать</w:t>
      </w:r>
      <w:r>
        <w:rPr>
          <w:spacing w:val="1"/>
          <w:w w:val="90"/>
        </w:rPr>
        <w:t xml:space="preserve"> </w:t>
      </w:r>
      <w:r>
        <w:rPr>
          <w:w w:val="90"/>
        </w:rPr>
        <w:t>новый</w:t>
      </w:r>
      <w:r>
        <w:rPr>
          <w:spacing w:val="1"/>
          <w:w w:val="90"/>
        </w:rPr>
        <w:t xml:space="preserve"> </w:t>
      </w:r>
      <w:r>
        <w:rPr>
          <w:w w:val="90"/>
        </w:rPr>
        <w:t>принцип</w:t>
      </w:r>
      <w:r>
        <w:rPr>
          <w:spacing w:val="1"/>
          <w:w w:val="90"/>
        </w:rPr>
        <w:t xml:space="preserve"> </w:t>
      </w:r>
      <w:r>
        <w:rPr>
          <w:w w:val="90"/>
        </w:rPr>
        <w:t>проектирования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предметного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содержания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изобрази-</w:t>
      </w:r>
      <w:r>
        <w:rPr>
          <w:spacing w:val="-57"/>
          <w:w w:val="90"/>
        </w:rPr>
        <w:t xml:space="preserve"> </w:t>
      </w:r>
      <w:r>
        <w:rPr>
          <w:w w:val="90"/>
        </w:rPr>
        <w:t>тельной деятельности, согласно кото-</w:t>
      </w:r>
      <w:r>
        <w:rPr>
          <w:spacing w:val="1"/>
          <w:w w:val="90"/>
        </w:rPr>
        <w:t xml:space="preserve"> </w:t>
      </w:r>
      <w:r>
        <w:rPr>
          <w:w w:val="90"/>
        </w:rPr>
        <w:t>рому</w:t>
      </w:r>
      <w:r>
        <w:rPr>
          <w:spacing w:val="1"/>
          <w:w w:val="90"/>
        </w:rPr>
        <w:t xml:space="preserve"> </w:t>
      </w:r>
      <w:r>
        <w:rPr>
          <w:w w:val="90"/>
        </w:rPr>
        <w:t>разные</w:t>
      </w:r>
      <w:r>
        <w:rPr>
          <w:spacing w:val="1"/>
          <w:w w:val="90"/>
        </w:rPr>
        <w:t xml:space="preserve"> </w:t>
      </w:r>
      <w:r>
        <w:rPr>
          <w:w w:val="90"/>
        </w:rPr>
        <w:t>виды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изобразительной</w:t>
      </w:r>
      <w:r>
        <w:rPr>
          <w:spacing w:val="-57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(традиционно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представ-</w:t>
      </w:r>
      <w:r>
        <w:rPr>
          <w:spacing w:val="1"/>
          <w:w w:val="90"/>
        </w:rPr>
        <w:t xml:space="preserve"> </w:t>
      </w:r>
      <w:r>
        <w:rPr>
          <w:w w:val="90"/>
        </w:rPr>
        <w:t>ленные в образовательных программах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специфические</w:t>
      </w:r>
      <w:r>
        <w:rPr>
          <w:spacing w:val="1"/>
          <w:w w:val="90"/>
        </w:rPr>
        <w:t xml:space="preserve"> </w:t>
      </w:r>
      <w:r>
        <w:rPr>
          <w:w w:val="90"/>
        </w:rPr>
        <w:t>по</w:t>
      </w:r>
      <w:r>
        <w:rPr>
          <w:spacing w:val="1"/>
          <w:w w:val="90"/>
        </w:rPr>
        <w:t xml:space="preserve"> </w:t>
      </w:r>
      <w:r>
        <w:rPr>
          <w:w w:val="90"/>
        </w:rPr>
        <w:t>своему</w:t>
      </w:r>
      <w:r>
        <w:rPr>
          <w:spacing w:val="1"/>
          <w:w w:val="90"/>
        </w:rPr>
        <w:t xml:space="preserve"> </w:t>
      </w:r>
      <w:r>
        <w:rPr>
          <w:w w:val="90"/>
        </w:rPr>
        <w:t>содер-</w:t>
      </w:r>
      <w:r>
        <w:rPr>
          <w:spacing w:val="-57"/>
          <w:w w:val="90"/>
        </w:rPr>
        <w:t xml:space="preserve"> </w:t>
      </w:r>
      <w:r>
        <w:rPr>
          <w:w w:val="90"/>
        </w:rPr>
        <w:t>жанию) выступают как целостное про-</w:t>
      </w:r>
      <w:r>
        <w:rPr>
          <w:spacing w:val="1"/>
          <w:w w:val="90"/>
        </w:rPr>
        <w:t xml:space="preserve"> </w:t>
      </w:r>
      <w:r>
        <w:rPr>
          <w:w w:val="90"/>
        </w:rPr>
        <w:t>странство культуры – изобразительное</w:t>
      </w:r>
      <w:r>
        <w:rPr>
          <w:spacing w:val="1"/>
          <w:w w:val="90"/>
        </w:rPr>
        <w:t xml:space="preserve"> </w:t>
      </w:r>
      <w:r>
        <w:t>искусство.</w:t>
      </w:r>
    </w:p>
    <w:p>
      <w:pPr>
        <w:pStyle w:val="9"/>
        <w:spacing w:before="74" w:line="228" w:lineRule="auto"/>
        <w:ind w:left="1133" w:right="455"/>
      </w:pPr>
      <w:bookmarkStart w:id="11" w:name="_TOC_250006"/>
      <w:r>
        <w:rPr>
          <w:b w:val="0"/>
        </w:rPr>
        <w:br w:type="column"/>
      </w:r>
      <w:r>
        <w:rPr>
          <w:w w:val="90"/>
        </w:rPr>
        <w:t>Интеграция разных видов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художественно-продуктивной</w:t>
      </w:r>
      <w:r>
        <w:rPr>
          <w:spacing w:val="1"/>
          <w:w w:val="90"/>
        </w:rPr>
        <w:t xml:space="preserve"> </w:t>
      </w:r>
      <w:r>
        <w:rPr>
          <w:w w:val="85"/>
        </w:rPr>
        <w:t>деятельности</w:t>
      </w:r>
      <w:r>
        <w:rPr>
          <w:spacing w:val="9"/>
          <w:w w:val="85"/>
        </w:rPr>
        <w:t xml:space="preserve"> </w:t>
      </w:r>
      <w:r>
        <w:rPr>
          <w:w w:val="85"/>
        </w:rPr>
        <w:t>дошкольников</w:t>
      </w:r>
      <w:r>
        <w:rPr>
          <w:spacing w:val="1"/>
          <w:w w:val="85"/>
        </w:rPr>
        <w:t xml:space="preserve"> </w:t>
      </w:r>
      <w:r>
        <w:rPr>
          <w:w w:val="85"/>
        </w:rPr>
        <w:t>(полихудожественный</w:t>
      </w:r>
      <w:r>
        <w:rPr>
          <w:spacing w:val="86"/>
        </w:rPr>
        <w:t xml:space="preserve"> </w:t>
      </w:r>
      <w:bookmarkEnd w:id="11"/>
      <w:r>
        <w:rPr>
          <w:w w:val="85"/>
        </w:rPr>
        <w:t>подход)</w:t>
      </w:r>
    </w:p>
    <w:p>
      <w:pPr>
        <w:pStyle w:val="13"/>
        <w:spacing w:before="10"/>
        <w:jc w:val="left"/>
        <w:rPr>
          <w:rFonts w:ascii="Arial"/>
          <w:b/>
          <w:sz w:val="20"/>
        </w:rPr>
      </w:pPr>
    </w:p>
    <w:p>
      <w:pPr>
        <w:pStyle w:val="13"/>
        <w:spacing w:line="225" w:lineRule="auto"/>
        <w:ind w:left="907" w:firstLine="226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основе</w:t>
      </w:r>
      <w:r>
        <w:rPr>
          <w:spacing w:val="1"/>
          <w:w w:val="95"/>
        </w:rPr>
        <w:t xml:space="preserve"> </w:t>
      </w:r>
      <w:r>
        <w:rPr>
          <w:w w:val="95"/>
        </w:rPr>
        <w:t>идеи</w:t>
      </w:r>
      <w:r>
        <w:rPr>
          <w:spacing w:val="1"/>
          <w:w w:val="95"/>
        </w:rPr>
        <w:t xml:space="preserve"> </w:t>
      </w:r>
      <w:r>
        <w:rPr>
          <w:w w:val="95"/>
        </w:rPr>
        <w:t>интеграции</w:t>
      </w:r>
      <w:r>
        <w:rPr>
          <w:spacing w:val="1"/>
          <w:w w:val="95"/>
        </w:rPr>
        <w:t xml:space="preserve"> </w:t>
      </w:r>
      <w:r>
        <w:rPr>
          <w:w w:val="95"/>
        </w:rPr>
        <w:t>видов</w:t>
      </w:r>
      <w:r>
        <w:rPr>
          <w:spacing w:val="-60"/>
          <w:w w:val="95"/>
        </w:rPr>
        <w:t xml:space="preserve"> </w:t>
      </w:r>
      <w:r>
        <w:rPr>
          <w:w w:val="90"/>
        </w:rPr>
        <w:t>изобразительного искусства в детской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лежит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 xml:space="preserve">понятие </w:t>
      </w:r>
      <w:r>
        <w:rPr>
          <w:w w:val="90"/>
        </w:rPr>
        <w:t>полихудожественного развития</w:t>
      </w:r>
      <w:r>
        <w:rPr>
          <w:spacing w:val="-57"/>
          <w:w w:val="90"/>
        </w:rPr>
        <w:t xml:space="preserve"> </w:t>
      </w:r>
      <w:r>
        <w:rPr>
          <w:w w:val="90"/>
        </w:rPr>
        <w:t>(Б.П. Юсов). Все искусства выступают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при этом как </w:t>
      </w:r>
      <w:r>
        <w:rPr>
          <w:w w:val="95"/>
        </w:rPr>
        <w:t>явления жизни в целом.</w:t>
      </w:r>
      <w:r>
        <w:rPr>
          <w:spacing w:val="-60"/>
          <w:w w:val="95"/>
        </w:rPr>
        <w:t xml:space="preserve"> </w:t>
      </w:r>
      <w:r>
        <w:rPr>
          <w:w w:val="90"/>
        </w:rPr>
        <w:t>Каждый ребенок может успешно про-</w:t>
      </w:r>
      <w:r>
        <w:rPr>
          <w:spacing w:val="1"/>
          <w:w w:val="90"/>
        </w:rPr>
        <w:t xml:space="preserve"> </w:t>
      </w:r>
      <w:r>
        <w:rPr>
          <w:spacing w:val="-2"/>
          <w:w w:val="95"/>
        </w:rPr>
        <w:t xml:space="preserve">двигаться в каждом </w:t>
      </w:r>
      <w:r>
        <w:rPr>
          <w:spacing w:val="-1"/>
          <w:w w:val="95"/>
        </w:rPr>
        <w:t>из видов художе-</w:t>
      </w:r>
      <w:r>
        <w:rPr>
          <w:w w:val="95"/>
        </w:rPr>
        <w:t xml:space="preserve"> </w:t>
      </w:r>
      <w:r>
        <w:rPr>
          <w:w w:val="90"/>
        </w:rPr>
        <w:t>ственной деятельности и творчества. В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интегрированном подходе </w:t>
      </w:r>
      <w:r>
        <w:rPr>
          <w:w w:val="90"/>
        </w:rPr>
        <w:t>важно учиты-</w:t>
      </w:r>
      <w:r>
        <w:rPr>
          <w:spacing w:val="-57"/>
          <w:w w:val="90"/>
        </w:rPr>
        <w:t xml:space="preserve"> </w:t>
      </w:r>
      <w:r>
        <w:rPr>
          <w:w w:val="90"/>
        </w:rPr>
        <w:t>вать</w:t>
      </w:r>
      <w:r>
        <w:rPr>
          <w:spacing w:val="1"/>
          <w:w w:val="90"/>
        </w:rPr>
        <w:t xml:space="preserve"> </w:t>
      </w:r>
      <w:r>
        <w:rPr>
          <w:w w:val="90"/>
        </w:rPr>
        <w:t>внутренние,</w:t>
      </w:r>
      <w:r>
        <w:rPr>
          <w:spacing w:val="1"/>
          <w:w w:val="90"/>
        </w:rPr>
        <w:t xml:space="preserve"> </w:t>
      </w:r>
      <w:r>
        <w:rPr>
          <w:w w:val="90"/>
        </w:rPr>
        <w:t>образные,</w:t>
      </w:r>
      <w:r>
        <w:rPr>
          <w:spacing w:val="1"/>
          <w:w w:val="90"/>
        </w:rPr>
        <w:t xml:space="preserve"> </w:t>
      </w:r>
      <w:r>
        <w:rPr>
          <w:w w:val="90"/>
        </w:rPr>
        <w:t>духовные</w:t>
      </w:r>
      <w:r>
        <w:rPr>
          <w:spacing w:val="-57"/>
          <w:w w:val="90"/>
        </w:rPr>
        <w:t xml:space="preserve"> </w:t>
      </w:r>
      <w:r>
        <w:rPr>
          <w:w w:val="90"/>
        </w:rPr>
        <w:t>связи искусств – на уровне творческого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процесса. Это нужно отличать от при-</w:t>
      </w:r>
      <w:r>
        <w:rPr>
          <w:spacing w:val="1"/>
          <w:w w:val="90"/>
        </w:rPr>
        <w:t xml:space="preserve"> </w:t>
      </w:r>
      <w:r>
        <w:rPr>
          <w:w w:val="85"/>
        </w:rPr>
        <w:t>вычных межпредметных связей или вза-</w:t>
      </w:r>
      <w:r>
        <w:rPr>
          <w:spacing w:val="1"/>
          <w:w w:val="85"/>
        </w:rPr>
        <w:t xml:space="preserve"> </w:t>
      </w:r>
      <w:r>
        <w:rPr>
          <w:w w:val="90"/>
        </w:rPr>
        <w:t>имного иллюстрирования одного искус-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ства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примерами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другого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–по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их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сюжету</w:t>
      </w:r>
      <w:r>
        <w:rPr>
          <w:spacing w:val="-12"/>
          <w:w w:val="90"/>
        </w:rPr>
        <w:t xml:space="preserve"> </w:t>
      </w:r>
      <w:r>
        <w:rPr>
          <w:w w:val="90"/>
        </w:rPr>
        <w:t>и</w:t>
      </w:r>
      <w:r>
        <w:rPr>
          <w:spacing w:val="-57"/>
          <w:w w:val="90"/>
        </w:rPr>
        <w:t xml:space="preserve"> </w:t>
      </w:r>
      <w:r>
        <w:rPr>
          <w:w w:val="90"/>
        </w:rPr>
        <w:t>содержанию. Интегрированный подход</w:t>
      </w:r>
      <w:r>
        <w:rPr>
          <w:spacing w:val="1"/>
          <w:w w:val="90"/>
        </w:rPr>
        <w:t xml:space="preserve"> </w:t>
      </w:r>
      <w:r>
        <w:rPr>
          <w:w w:val="90"/>
        </w:rPr>
        <w:t>предполагает</w:t>
      </w:r>
      <w:r>
        <w:rPr>
          <w:spacing w:val="1"/>
          <w:w w:val="90"/>
        </w:rPr>
        <w:t xml:space="preserve"> </w:t>
      </w:r>
      <w:r>
        <w:rPr>
          <w:w w:val="90"/>
        </w:rPr>
        <w:t>учет</w:t>
      </w:r>
      <w:r>
        <w:rPr>
          <w:spacing w:val="1"/>
          <w:w w:val="90"/>
        </w:rPr>
        <w:t xml:space="preserve"> </w:t>
      </w:r>
      <w:r>
        <w:rPr>
          <w:w w:val="90"/>
        </w:rPr>
        <w:t>географических,</w:t>
      </w:r>
      <w:r>
        <w:rPr>
          <w:spacing w:val="-57"/>
          <w:w w:val="90"/>
        </w:rPr>
        <w:t xml:space="preserve"> </w:t>
      </w:r>
      <w:r>
        <w:rPr>
          <w:w w:val="85"/>
        </w:rPr>
        <w:t>исторических, культурогенных факторов</w:t>
      </w:r>
      <w:r>
        <w:rPr>
          <w:spacing w:val="1"/>
          <w:w w:val="85"/>
        </w:rPr>
        <w:t xml:space="preserve"> </w:t>
      </w:r>
      <w:r>
        <w:rPr>
          <w:w w:val="85"/>
        </w:rPr>
        <w:t>сознания произведений искусства в еди-</w:t>
      </w:r>
      <w:r>
        <w:rPr>
          <w:spacing w:val="1"/>
          <w:w w:val="85"/>
        </w:rPr>
        <w:t xml:space="preserve"> </w:t>
      </w:r>
      <w:r>
        <w:rPr>
          <w:w w:val="90"/>
        </w:rPr>
        <w:t>ном потоке культуры. При обосновании</w:t>
      </w:r>
      <w:r>
        <w:rPr>
          <w:spacing w:val="1"/>
          <w:w w:val="90"/>
        </w:rPr>
        <w:t xml:space="preserve"> </w:t>
      </w:r>
      <w:r>
        <w:rPr>
          <w:w w:val="90"/>
        </w:rPr>
        <w:t>понятия интеграции в его педагогиче-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ском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аспекте</w:t>
      </w:r>
      <w:r>
        <w:rPr>
          <w:spacing w:val="-8"/>
          <w:w w:val="90"/>
        </w:rPr>
        <w:t xml:space="preserve"> </w:t>
      </w:r>
      <w:r>
        <w:rPr>
          <w:w w:val="90"/>
        </w:rPr>
        <w:t>важен</w:t>
      </w:r>
      <w:r>
        <w:rPr>
          <w:spacing w:val="-7"/>
          <w:w w:val="90"/>
        </w:rPr>
        <w:t xml:space="preserve"> </w:t>
      </w:r>
      <w:r>
        <w:rPr>
          <w:w w:val="90"/>
        </w:rPr>
        <w:t>учет</w:t>
      </w:r>
      <w:r>
        <w:rPr>
          <w:spacing w:val="-8"/>
          <w:w w:val="90"/>
        </w:rPr>
        <w:t xml:space="preserve"> </w:t>
      </w:r>
      <w:r>
        <w:rPr>
          <w:w w:val="90"/>
        </w:rPr>
        <w:t>региональных,</w:t>
      </w:r>
      <w:r>
        <w:rPr>
          <w:spacing w:val="-57"/>
          <w:w w:val="90"/>
        </w:rPr>
        <w:t xml:space="preserve"> </w:t>
      </w:r>
      <w:r>
        <w:rPr>
          <w:w w:val="90"/>
        </w:rPr>
        <w:t>национально-исторических</w:t>
      </w:r>
      <w:r>
        <w:rPr>
          <w:spacing w:val="54"/>
        </w:rPr>
        <w:t xml:space="preserve"> </w:t>
      </w:r>
      <w:r>
        <w:rPr>
          <w:w w:val="90"/>
        </w:rPr>
        <w:t>художе-</w:t>
      </w:r>
      <w:r>
        <w:rPr>
          <w:spacing w:val="-57"/>
          <w:w w:val="90"/>
        </w:rPr>
        <w:t xml:space="preserve"> </w:t>
      </w:r>
      <w:r>
        <w:rPr>
          <w:w w:val="90"/>
        </w:rPr>
        <w:t>ственных традиций, связанных с мест-</w:t>
      </w:r>
      <w:r>
        <w:rPr>
          <w:spacing w:val="1"/>
          <w:w w:val="90"/>
        </w:rPr>
        <w:t xml:space="preserve"> </w:t>
      </w:r>
      <w:r>
        <w:rPr>
          <w:w w:val="90"/>
        </w:rPr>
        <w:t>ностью,</w:t>
      </w:r>
      <w:r>
        <w:rPr>
          <w:spacing w:val="1"/>
          <w:w w:val="90"/>
        </w:rPr>
        <w:t xml:space="preserve"> </w:t>
      </w:r>
      <w:r>
        <w:rPr>
          <w:w w:val="90"/>
        </w:rPr>
        <w:t>материальными</w:t>
      </w:r>
      <w:r>
        <w:rPr>
          <w:spacing w:val="1"/>
          <w:w w:val="90"/>
        </w:rPr>
        <w:t xml:space="preserve"> </w:t>
      </w:r>
      <w:r>
        <w:rPr>
          <w:w w:val="90"/>
        </w:rPr>
        <w:t>объектами,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духовной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устремленностью</w:t>
      </w:r>
      <w:r>
        <w:rPr>
          <w:spacing w:val="-9"/>
          <w:w w:val="90"/>
        </w:rPr>
        <w:t xml:space="preserve"> </w:t>
      </w:r>
      <w:r>
        <w:rPr>
          <w:w w:val="90"/>
        </w:rPr>
        <w:t>народа.</w:t>
      </w:r>
    </w:p>
    <w:p>
      <w:pPr>
        <w:pStyle w:val="13"/>
        <w:spacing w:line="232" w:lineRule="exact"/>
        <w:ind w:left="1133"/>
      </w:pPr>
      <w:r>
        <w:rPr>
          <w:w w:val="85"/>
        </w:rPr>
        <w:t>Содержание</w:t>
      </w:r>
      <w:r>
        <w:rPr>
          <w:spacing w:val="51"/>
          <w:w w:val="85"/>
        </w:rPr>
        <w:t xml:space="preserve"> </w:t>
      </w:r>
      <w:r>
        <w:rPr>
          <w:w w:val="85"/>
        </w:rPr>
        <w:t>образовательной</w:t>
      </w:r>
      <w:r>
        <w:rPr>
          <w:spacing w:val="51"/>
          <w:w w:val="85"/>
        </w:rPr>
        <w:t xml:space="preserve"> </w:t>
      </w:r>
      <w:r>
        <w:rPr>
          <w:w w:val="85"/>
        </w:rPr>
        <w:t>области</w:t>
      </w:r>
    </w:p>
    <w:p>
      <w:pPr>
        <w:pStyle w:val="13"/>
        <w:spacing w:before="5" w:line="225" w:lineRule="auto"/>
        <w:ind w:left="907"/>
      </w:pPr>
      <w:r>
        <w:rPr>
          <w:w w:val="90"/>
        </w:rPr>
        <w:t>«Художественно-эстетическое</w:t>
      </w:r>
      <w:r>
        <w:rPr>
          <w:spacing w:val="1"/>
          <w:w w:val="90"/>
        </w:rPr>
        <w:t xml:space="preserve"> </w:t>
      </w:r>
      <w:r>
        <w:rPr>
          <w:w w:val="90"/>
        </w:rPr>
        <w:t>разви-</w:t>
      </w:r>
      <w:r>
        <w:rPr>
          <w:spacing w:val="-57"/>
          <w:w w:val="90"/>
        </w:rPr>
        <w:t xml:space="preserve"> </w:t>
      </w:r>
      <w:r>
        <w:rPr>
          <w:w w:val="90"/>
        </w:rPr>
        <w:t>тие»</w:t>
      </w:r>
      <w:r>
        <w:rPr>
          <w:spacing w:val="1"/>
          <w:w w:val="90"/>
        </w:rPr>
        <w:t xml:space="preserve"> </w:t>
      </w:r>
      <w:r>
        <w:rPr>
          <w:w w:val="90"/>
        </w:rPr>
        <w:t>актуализирует</w:t>
      </w:r>
      <w:r>
        <w:rPr>
          <w:spacing w:val="1"/>
          <w:w w:val="90"/>
        </w:rPr>
        <w:t xml:space="preserve"> </w:t>
      </w:r>
      <w:r>
        <w:rPr>
          <w:w w:val="90"/>
        </w:rPr>
        <w:t>интеграционные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процессы в ДОУ; повышает эффектив-</w:t>
      </w:r>
      <w:r>
        <w:rPr>
          <w:spacing w:val="1"/>
          <w:w w:val="90"/>
        </w:rPr>
        <w:t xml:space="preserve"> </w:t>
      </w:r>
      <w:r>
        <w:rPr>
          <w:w w:val="90"/>
        </w:rPr>
        <w:t>ность интеграции видов изобразитель-</w:t>
      </w:r>
      <w:r>
        <w:rPr>
          <w:spacing w:val="1"/>
          <w:w w:val="90"/>
        </w:rPr>
        <w:t xml:space="preserve"> </w:t>
      </w:r>
      <w:r>
        <w:rPr>
          <w:w w:val="90"/>
        </w:rPr>
        <w:t>ного искусства и художественной дея-</w:t>
      </w:r>
      <w:r>
        <w:rPr>
          <w:spacing w:val="1"/>
          <w:w w:val="90"/>
        </w:rPr>
        <w:t xml:space="preserve"> </w:t>
      </w:r>
      <w:r>
        <w:rPr>
          <w:w w:val="90"/>
        </w:rPr>
        <w:t>тельности.</w:t>
      </w:r>
      <w:r>
        <w:rPr>
          <w:spacing w:val="1"/>
          <w:w w:val="90"/>
        </w:rPr>
        <w:t xml:space="preserve"> </w:t>
      </w:r>
      <w:r>
        <w:rPr>
          <w:w w:val="90"/>
        </w:rPr>
        <w:t>Интеграция</w:t>
      </w:r>
      <w:r>
        <w:rPr>
          <w:spacing w:val="1"/>
          <w:w w:val="90"/>
        </w:rPr>
        <w:t xml:space="preserve"> </w:t>
      </w:r>
      <w:r>
        <w:rPr>
          <w:w w:val="90"/>
        </w:rPr>
        <w:t>разных</w:t>
      </w:r>
      <w:r>
        <w:rPr>
          <w:spacing w:val="1"/>
          <w:w w:val="90"/>
        </w:rPr>
        <w:t xml:space="preserve"> </w:t>
      </w:r>
      <w:r>
        <w:rPr>
          <w:w w:val="90"/>
        </w:rPr>
        <w:t>видов</w:t>
      </w:r>
      <w:r>
        <w:rPr>
          <w:spacing w:val="1"/>
          <w:w w:val="90"/>
        </w:rPr>
        <w:t xml:space="preserve"> </w:t>
      </w:r>
      <w:r>
        <w:rPr>
          <w:w w:val="85"/>
        </w:rPr>
        <w:t>художественной</w:t>
      </w:r>
      <w:r>
        <w:rPr>
          <w:spacing w:val="1"/>
          <w:w w:val="85"/>
        </w:rPr>
        <w:t xml:space="preserve"> </w:t>
      </w:r>
      <w:r>
        <w:rPr>
          <w:w w:val="85"/>
        </w:rPr>
        <w:t>деятельности</w:t>
      </w:r>
      <w:r>
        <w:rPr>
          <w:spacing w:val="1"/>
          <w:w w:val="85"/>
        </w:rPr>
        <w:t xml:space="preserve"> </w:t>
      </w:r>
      <w:r>
        <w:rPr>
          <w:w w:val="85"/>
        </w:rPr>
        <w:t>наиболее</w:t>
      </w:r>
      <w:r>
        <w:rPr>
          <w:spacing w:val="1"/>
          <w:w w:val="85"/>
        </w:rPr>
        <w:t xml:space="preserve"> </w:t>
      </w:r>
      <w:r>
        <w:rPr>
          <w:w w:val="90"/>
        </w:rPr>
        <w:t>эффективно обеспечивает потребность</w:t>
      </w:r>
      <w:r>
        <w:rPr>
          <w:spacing w:val="1"/>
          <w:w w:val="90"/>
        </w:rPr>
        <w:t xml:space="preserve"> </w:t>
      </w:r>
      <w:r>
        <w:rPr>
          <w:w w:val="90"/>
        </w:rPr>
        <w:t>каждого</w:t>
      </w:r>
      <w:r>
        <w:rPr>
          <w:spacing w:val="1"/>
          <w:w w:val="90"/>
        </w:rPr>
        <w:t xml:space="preserve"> </w:t>
      </w:r>
      <w:r>
        <w:rPr>
          <w:w w:val="90"/>
        </w:rPr>
        <w:t>ребенка</w:t>
      </w:r>
      <w:r>
        <w:rPr>
          <w:spacing w:val="1"/>
          <w:w w:val="90"/>
        </w:rPr>
        <w:t xml:space="preserve"> </w:t>
      </w:r>
      <w:r>
        <w:rPr>
          <w:w w:val="90"/>
        </w:rPr>
        <w:t>свободно</w:t>
      </w:r>
      <w:r>
        <w:rPr>
          <w:spacing w:val="1"/>
          <w:w w:val="90"/>
        </w:rPr>
        <w:t xml:space="preserve"> </w:t>
      </w:r>
      <w:r>
        <w:rPr>
          <w:w w:val="90"/>
        </w:rPr>
        <w:t>проявлять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свои способности и выражать интересы,</w:t>
      </w:r>
      <w:r>
        <w:rPr>
          <w:spacing w:val="-57"/>
          <w:w w:val="90"/>
        </w:rPr>
        <w:t xml:space="preserve"> </w:t>
      </w:r>
      <w:r>
        <w:rPr>
          <w:w w:val="90"/>
        </w:rPr>
        <w:t>поскольку,</w:t>
      </w:r>
      <w:r>
        <w:rPr>
          <w:spacing w:val="-10"/>
          <w:w w:val="90"/>
        </w:rPr>
        <w:t xml:space="preserve"> </w:t>
      </w:r>
      <w:r>
        <w:rPr>
          <w:w w:val="90"/>
        </w:rPr>
        <w:t>с</w:t>
      </w:r>
      <w:r>
        <w:rPr>
          <w:spacing w:val="-10"/>
          <w:w w:val="90"/>
        </w:rPr>
        <w:t xml:space="preserve"> </w:t>
      </w:r>
      <w:r>
        <w:rPr>
          <w:w w:val="90"/>
        </w:rPr>
        <w:t>одной</w:t>
      </w:r>
      <w:r>
        <w:rPr>
          <w:spacing w:val="-10"/>
          <w:w w:val="90"/>
        </w:rPr>
        <w:t xml:space="preserve"> </w:t>
      </w:r>
      <w:r>
        <w:rPr>
          <w:w w:val="90"/>
        </w:rPr>
        <w:t>стороны,</w:t>
      </w:r>
      <w:r>
        <w:rPr>
          <w:spacing w:val="-9"/>
          <w:w w:val="90"/>
        </w:rPr>
        <w:t xml:space="preserve"> </w:t>
      </w:r>
      <w:r>
        <w:rPr>
          <w:w w:val="90"/>
        </w:rPr>
        <w:t>дает</w:t>
      </w:r>
      <w:r>
        <w:rPr>
          <w:spacing w:val="-10"/>
          <w:w w:val="90"/>
        </w:rPr>
        <w:t xml:space="preserve"> </w:t>
      </w:r>
      <w:r>
        <w:rPr>
          <w:w w:val="90"/>
        </w:rPr>
        <w:t>более</w:t>
      </w:r>
      <w:r>
        <w:rPr>
          <w:spacing w:val="-57"/>
          <w:w w:val="90"/>
        </w:rPr>
        <w:t xml:space="preserve"> </w:t>
      </w:r>
      <w:r>
        <w:rPr>
          <w:w w:val="90"/>
        </w:rPr>
        <w:t>многоплановое и динамичное художе-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ственное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содержание</w:t>
      </w:r>
      <w:r>
        <w:rPr>
          <w:spacing w:val="-7"/>
          <w:w w:val="90"/>
        </w:rPr>
        <w:t xml:space="preserve"> </w:t>
      </w:r>
      <w:r>
        <w:rPr>
          <w:w w:val="90"/>
        </w:rPr>
        <w:t>и,</w:t>
      </w:r>
      <w:r>
        <w:rPr>
          <w:spacing w:val="-7"/>
          <w:w w:val="90"/>
        </w:rPr>
        <w:t xml:space="preserve"> </w:t>
      </w:r>
      <w:r>
        <w:rPr>
          <w:w w:val="90"/>
        </w:rPr>
        <w:t>с</w:t>
      </w:r>
      <w:r>
        <w:rPr>
          <w:spacing w:val="-8"/>
          <w:w w:val="90"/>
        </w:rPr>
        <w:t xml:space="preserve"> </w:t>
      </w:r>
      <w:r>
        <w:rPr>
          <w:w w:val="90"/>
        </w:rPr>
        <w:t>другой</w:t>
      </w:r>
      <w:r>
        <w:rPr>
          <w:spacing w:val="-7"/>
          <w:w w:val="90"/>
        </w:rPr>
        <w:t xml:space="preserve"> </w:t>
      </w:r>
      <w:r>
        <w:rPr>
          <w:w w:val="90"/>
        </w:rPr>
        <w:t>сторо-</w:t>
      </w:r>
      <w:r>
        <w:rPr>
          <w:spacing w:val="-57"/>
          <w:w w:val="90"/>
        </w:rPr>
        <w:t xml:space="preserve"> </w:t>
      </w:r>
      <w:r>
        <w:rPr>
          <w:w w:val="90"/>
        </w:rPr>
        <w:t>ны, менее привязана к стандарту (сте-</w:t>
      </w:r>
      <w:r>
        <w:rPr>
          <w:spacing w:val="1"/>
          <w:w w:val="90"/>
        </w:rPr>
        <w:t xml:space="preserve"> </w:t>
      </w:r>
      <w:r>
        <w:rPr>
          <w:w w:val="90"/>
        </w:rPr>
        <w:t>реотипу)</w:t>
      </w:r>
      <w:r>
        <w:rPr>
          <w:spacing w:val="67"/>
        </w:rPr>
        <w:t xml:space="preserve"> </w:t>
      </w:r>
      <w:r>
        <w:rPr>
          <w:w w:val="90"/>
        </w:rPr>
        <w:t>в</w:t>
      </w:r>
      <w:r>
        <w:rPr>
          <w:spacing w:val="68"/>
        </w:rPr>
        <w:t xml:space="preserve"> </w:t>
      </w:r>
      <w:r>
        <w:rPr>
          <w:w w:val="90"/>
        </w:rPr>
        <w:t>поиске</w:t>
      </w:r>
      <w:r>
        <w:rPr>
          <w:spacing w:val="67"/>
        </w:rPr>
        <w:t xml:space="preserve"> </w:t>
      </w:r>
      <w:r>
        <w:rPr>
          <w:w w:val="90"/>
        </w:rPr>
        <w:t>замыслов,</w:t>
      </w:r>
      <w:r>
        <w:rPr>
          <w:spacing w:val="68"/>
        </w:rPr>
        <w:t xml:space="preserve"> </w:t>
      </w:r>
      <w:r>
        <w:rPr>
          <w:w w:val="90"/>
        </w:rPr>
        <w:t>выборе</w:t>
      </w:r>
    </w:p>
    <w:p>
      <w:pPr>
        <w:pStyle w:val="13"/>
        <w:spacing w:before="76" w:line="225" w:lineRule="auto"/>
        <w:ind w:left="182" w:right="904"/>
      </w:pPr>
      <w:r>
        <w:br w:type="column"/>
      </w:r>
      <w:r>
        <w:rPr>
          <w:w w:val="85"/>
        </w:rPr>
        <w:t>материалов, техник, форматов, что обес-</w:t>
      </w:r>
      <w:r>
        <w:rPr>
          <w:spacing w:val="1"/>
          <w:w w:val="85"/>
        </w:rPr>
        <w:t xml:space="preserve"> </w:t>
      </w:r>
      <w:r>
        <w:rPr>
          <w:w w:val="90"/>
        </w:rPr>
        <w:t>печивает высокий творческий потенци-</w:t>
      </w:r>
      <w:r>
        <w:rPr>
          <w:spacing w:val="1"/>
          <w:w w:val="90"/>
        </w:rPr>
        <w:t xml:space="preserve"> </w:t>
      </w:r>
      <w:r>
        <w:rPr>
          <w:w w:val="85"/>
        </w:rPr>
        <w:t>ал; привносит в деятельность детей раз-</w:t>
      </w:r>
      <w:r>
        <w:rPr>
          <w:spacing w:val="1"/>
          <w:w w:val="85"/>
        </w:rPr>
        <w:t xml:space="preserve"> </w:t>
      </w:r>
      <w:r>
        <w:rPr>
          <w:w w:val="95"/>
        </w:rPr>
        <w:t>нообразие</w:t>
      </w:r>
      <w:r>
        <w:rPr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новизну.</w:t>
      </w:r>
    </w:p>
    <w:p>
      <w:pPr>
        <w:pStyle w:val="13"/>
        <w:spacing w:line="225" w:lineRule="auto"/>
        <w:ind w:left="182" w:right="900" w:firstLine="226"/>
      </w:pPr>
      <w:r>
        <w:rPr>
          <w:w w:val="90"/>
        </w:rPr>
        <w:t>Стержневым</w:t>
      </w:r>
      <w:r>
        <w:rPr>
          <w:spacing w:val="1"/>
          <w:w w:val="90"/>
        </w:rPr>
        <w:t xml:space="preserve"> </w:t>
      </w:r>
      <w:r>
        <w:rPr>
          <w:w w:val="90"/>
        </w:rPr>
        <w:t>основанием</w:t>
      </w:r>
      <w:r>
        <w:rPr>
          <w:spacing w:val="1"/>
          <w:w w:val="90"/>
        </w:rPr>
        <w:t xml:space="preserve"> </w:t>
      </w:r>
      <w:r>
        <w:rPr>
          <w:w w:val="90"/>
        </w:rPr>
        <w:t>каждого</w:t>
      </w:r>
      <w:r>
        <w:rPr>
          <w:spacing w:val="1"/>
          <w:w w:val="90"/>
        </w:rPr>
        <w:t xml:space="preserve"> </w:t>
      </w:r>
      <w:r>
        <w:rPr>
          <w:w w:val="85"/>
        </w:rPr>
        <w:t>блока выступает художественный образ,</w:t>
      </w:r>
      <w:r>
        <w:rPr>
          <w:spacing w:val="1"/>
          <w:w w:val="85"/>
        </w:rPr>
        <w:t xml:space="preserve"> </w:t>
      </w:r>
      <w:r>
        <w:rPr>
          <w:w w:val="90"/>
        </w:rPr>
        <w:t>который дети воспринимают в процессе</w:t>
      </w:r>
      <w:r>
        <w:rPr>
          <w:spacing w:val="-57"/>
          <w:w w:val="90"/>
        </w:rPr>
        <w:t xml:space="preserve"> </w:t>
      </w:r>
      <w:r>
        <w:rPr>
          <w:spacing w:val="-2"/>
          <w:w w:val="90"/>
        </w:rPr>
        <w:t xml:space="preserve">знакомства с </w:t>
      </w:r>
      <w:r>
        <w:rPr>
          <w:spacing w:val="-1"/>
          <w:w w:val="90"/>
        </w:rPr>
        <w:t>произведениями искусства</w:t>
      </w:r>
      <w:r>
        <w:rPr>
          <w:spacing w:val="-57"/>
          <w:w w:val="90"/>
        </w:rPr>
        <w:t xml:space="preserve"> </w:t>
      </w:r>
      <w:r>
        <w:rPr>
          <w:w w:val="90"/>
        </w:rPr>
        <w:t>(подлинниками) и творчески создают в</w:t>
      </w:r>
      <w:r>
        <w:rPr>
          <w:spacing w:val="1"/>
          <w:w w:val="90"/>
        </w:rPr>
        <w:t xml:space="preserve"> </w:t>
      </w:r>
      <w:r>
        <w:rPr>
          <w:w w:val="90"/>
        </w:rPr>
        <w:t>разных видах художественной деятель-</w:t>
      </w:r>
      <w:r>
        <w:rPr>
          <w:spacing w:val="-57"/>
          <w:w w:val="90"/>
        </w:rPr>
        <w:t xml:space="preserve"> </w:t>
      </w:r>
      <w:r>
        <w:rPr>
          <w:w w:val="90"/>
        </w:rPr>
        <w:t>ности. В интегрированном творческом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процессе дети создают эмоционально-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выразительные образы, самостоятельно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 xml:space="preserve">выбирая </w:t>
      </w:r>
      <w:r>
        <w:rPr>
          <w:w w:val="90"/>
        </w:rPr>
        <w:t>вид деятельности, адекватные</w:t>
      </w:r>
      <w:r>
        <w:rPr>
          <w:spacing w:val="-57"/>
          <w:w w:val="90"/>
        </w:rPr>
        <w:t xml:space="preserve"> </w:t>
      </w:r>
      <w:r>
        <w:rPr>
          <w:w w:val="95"/>
        </w:rPr>
        <w:t>материалы и способы. В дизайн-дея-</w:t>
      </w:r>
      <w:r>
        <w:rPr>
          <w:spacing w:val="1"/>
          <w:w w:val="95"/>
        </w:rPr>
        <w:t xml:space="preserve"> </w:t>
      </w:r>
      <w:r>
        <w:rPr>
          <w:w w:val="90"/>
        </w:rPr>
        <w:t>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дошкольников</w:t>
      </w:r>
      <w:r>
        <w:rPr>
          <w:spacing w:val="1"/>
          <w:w w:val="90"/>
        </w:rPr>
        <w:t xml:space="preserve"> </w:t>
      </w:r>
      <w:r>
        <w:rPr>
          <w:w w:val="90"/>
        </w:rPr>
        <w:t>возникает</w:t>
      </w:r>
      <w:r>
        <w:rPr>
          <w:spacing w:val="1"/>
          <w:w w:val="90"/>
        </w:rPr>
        <w:t xml:space="preserve"> </w:t>
      </w:r>
      <w:r>
        <w:rPr>
          <w:w w:val="90"/>
        </w:rPr>
        <w:t>потребность</w:t>
      </w:r>
      <w:r>
        <w:rPr>
          <w:spacing w:val="1"/>
          <w:w w:val="90"/>
        </w:rPr>
        <w:t xml:space="preserve"> </w:t>
      </w:r>
      <w:r>
        <w:rPr>
          <w:w w:val="90"/>
        </w:rPr>
        <w:t>общения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результатами</w:t>
      </w:r>
      <w:r>
        <w:rPr>
          <w:spacing w:val="1"/>
          <w:w w:val="90"/>
        </w:rPr>
        <w:t xml:space="preserve"> </w:t>
      </w:r>
      <w:r>
        <w:rPr>
          <w:w w:val="90"/>
        </w:rPr>
        <w:t>собственного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творчества</w:t>
      </w:r>
      <w:r>
        <w:rPr>
          <w:spacing w:val="1"/>
          <w:w w:val="90"/>
        </w:rPr>
        <w:t xml:space="preserve"> </w:t>
      </w:r>
      <w:r>
        <w:rPr>
          <w:w w:val="90"/>
        </w:rPr>
        <w:t>(костюмы,</w:t>
      </w:r>
      <w:r>
        <w:rPr>
          <w:spacing w:val="-57"/>
          <w:w w:val="90"/>
        </w:rPr>
        <w:t xml:space="preserve"> </w:t>
      </w:r>
      <w:r>
        <w:rPr>
          <w:w w:val="85"/>
        </w:rPr>
        <w:t>декорации, игровые атрибуты, элементы</w:t>
      </w:r>
      <w:r>
        <w:rPr>
          <w:spacing w:val="1"/>
          <w:w w:val="85"/>
        </w:rPr>
        <w:t xml:space="preserve"> </w:t>
      </w:r>
      <w:r>
        <w:rPr>
          <w:w w:val="90"/>
        </w:rPr>
        <w:t>интерьера и пр.). Между изобразитель-</w:t>
      </w:r>
      <w:r>
        <w:rPr>
          <w:spacing w:val="-57"/>
          <w:w w:val="90"/>
        </w:rPr>
        <w:t xml:space="preserve"> </w:t>
      </w:r>
      <w:r>
        <w:rPr>
          <w:w w:val="90"/>
        </w:rPr>
        <w:t>ным</w:t>
      </w:r>
      <w:r>
        <w:rPr>
          <w:spacing w:val="1"/>
          <w:w w:val="90"/>
        </w:rPr>
        <w:t xml:space="preserve"> </w:t>
      </w:r>
      <w:r>
        <w:rPr>
          <w:w w:val="90"/>
        </w:rPr>
        <w:t>искусством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продуктивной</w:t>
      </w:r>
      <w:r>
        <w:rPr>
          <w:spacing w:val="1"/>
          <w:w w:val="90"/>
        </w:rPr>
        <w:t xml:space="preserve"> </w:t>
      </w:r>
      <w:r>
        <w:rPr>
          <w:w w:val="90"/>
        </w:rPr>
        <w:t>дея-</w:t>
      </w:r>
      <w:r>
        <w:rPr>
          <w:spacing w:val="-57"/>
          <w:w w:val="90"/>
        </w:rPr>
        <w:t xml:space="preserve"> </w:t>
      </w:r>
      <w:r>
        <w:rPr>
          <w:w w:val="90"/>
        </w:rPr>
        <w:t>тельностью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устанавливаются</w:t>
      </w:r>
      <w:r>
        <w:rPr>
          <w:spacing w:val="1"/>
          <w:w w:val="90"/>
        </w:rPr>
        <w:t xml:space="preserve"> </w:t>
      </w:r>
      <w:r>
        <w:rPr>
          <w:w w:val="90"/>
        </w:rPr>
        <w:t>интегративные</w:t>
      </w:r>
      <w:r>
        <w:rPr>
          <w:spacing w:val="1"/>
          <w:w w:val="90"/>
        </w:rPr>
        <w:t xml:space="preserve"> </w:t>
      </w:r>
      <w:r>
        <w:rPr>
          <w:w w:val="90"/>
        </w:rPr>
        <w:t>взаимосвязи</w:t>
      </w:r>
      <w:r>
        <w:rPr>
          <w:spacing w:val="1"/>
          <w:w w:val="90"/>
        </w:rPr>
        <w:t xml:space="preserve"> </w:t>
      </w:r>
      <w:r>
        <w:rPr>
          <w:w w:val="90"/>
        </w:rPr>
        <w:t>разных</w:t>
      </w:r>
      <w:r>
        <w:rPr>
          <w:spacing w:val="1"/>
          <w:w w:val="90"/>
        </w:rPr>
        <w:t xml:space="preserve"> </w:t>
      </w:r>
      <w:r>
        <w:rPr>
          <w:w w:val="90"/>
        </w:rPr>
        <w:t>видов и уровней (в т.ч. интегративные</w:t>
      </w:r>
      <w:r>
        <w:rPr>
          <w:spacing w:val="1"/>
          <w:w w:val="90"/>
        </w:rPr>
        <w:t xml:space="preserve"> </w:t>
      </w:r>
      <w:r>
        <w:rPr>
          <w:w w:val="85"/>
        </w:rPr>
        <w:t>формы изопространственных характери-</w:t>
      </w:r>
      <w:r>
        <w:rPr>
          <w:spacing w:val="1"/>
          <w:w w:val="85"/>
        </w:rPr>
        <w:t xml:space="preserve"> </w:t>
      </w:r>
      <w:r>
        <w:rPr>
          <w:w w:val="90"/>
        </w:rPr>
        <w:t>стик</w:t>
      </w:r>
      <w:r>
        <w:rPr>
          <w:spacing w:val="-5"/>
          <w:w w:val="90"/>
        </w:rPr>
        <w:t xml:space="preserve"> </w:t>
      </w:r>
      <w:r>
        <w:rPr>
          <w:w w:val="90"/>
        </w:rPr>
        <w:t>детского</w:t>
      </w:r>
      <w:r>
        <w:rPr>
          <w:spacing w:val="-6"/>
          <w:w w:val="90"/>
        </w:rPr>
        <w:t xml:space="preserve"> </w:t>
      </w:r>
      <w:r>
        <w:rPr>
          <w:w w:val="90"/>
        </w:rPr>
        <w:t>дизайна).</w:t>
      </w:r>
    </w:p>
    <w:p>
      <w:pPr>
        <w:pStyle w:val="13"/>
        <w:spacing w:line="225" w:lineRule="auto"/>
        <w:ind w:left="182" w:right="900" w:firstLine="226"/>
      </w:pPr>
      <w:r>
        <w:rPr>
          <w:w w:val="90"/>
        </w:rPr>
        <w:t>В эстетическом развитии детей цент-</w:t>
      </w:r>
      <w:r>
        <w:rPr>
          <w:spacing w:val="-57"/>
          <w:w w:val="90"/>
        </w:rPr>
        <w:t xml:space="preserve"> </w:t>
      </w:r>
      <w:r>
        <w:rPr>
          <w:w w:val="85"/>
        </w:rPr>
        <w:t>ральной является способность ребенка к</w:t>
      </w:r>
      <w:r>
        <w:rPr>
          <w:spacing w:val="1"/>
          <w:w w:val="85"/>
        </w:rPr>
        <w:t xml:space="preserve"> </w:t>
      </w:r>
      <w:r>
        <w:rPr>
          <w:w w:val="90"/>
        </w:rPr>
        <w:t>восприятию художественного произве-</w:t>
      </w:r>
      <w:r>
        <w:rPr>
          <w:spacing w:val="1"/>
          <w:w w:val="90"/>
        </w:rPr>
        <w:t xml:space="preserve"> </w:t>
      </w:r>
      <w:r>
        <w:rPr>
          <w:w w:val="90"/>
        </w:rPr>
        <w:t>дения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самостоятельному</w:t>
      </w:r>
      <w:r>
        <w:rPr>
          <w:spacing w:val="1"/>
          <w:w w:val="90"/>
        </w:rPr>
        <w:t xml:space="preserve"> </w:t>
      </w:r>
      <w:r>
        <w:rPr>
          <w:w w:val="90"/>
        </w:rPr>
        <w:t>созданию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нового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образа</w:t>
      </w:r>
      <w:r>
        <w:rPr>
          <w:spacing w:val="-9"/>
          <w:w w:val="90"/>
        </w:rPr>
        <w:t xml:space="preserve"> </w:t>
      </w:r>
      <w:r>
        <w:rPr>
          <w:w w:val="90"/>
        </w:rPr>
        <w:t>(в</w:t>
      </w:r>
      <w:r>
        <w:rPr>
          <w:spacing w:val="-9"/>
          <w:w w:val="90"/>
        </w:rPr>
        <w:t xml:space="preserve"> </w:t>
      </w:r>
      <w:r>
        <w:rPr>
          <w:w w:val="90"/>
        </w:rPr>
        <w:t>рисунке,</w:t>
      </w:r>
      <w:r>
        <w:rPr>
          <w:spacing w:val="-9"/>
          <w:w w:val="90"/>
        </w:rPr>
        <w:t xml:space="preserve"> </w:t>
      </w:r>
      <w:r>
        <w:rPr>
          <w:w w:val="90"/>
        </w:rPr>
        <w:t>лепке,</w:t>
      </w:r>
      <w:r>
        <w:rPr>
          <w:spacing w:val="-9"/>
          <w:w w:val="90"/>
        </w:rPr>
        <w:t xml:space="preserve"> </w:t>
      </w:r>
      <w:r>
        <w:rPr>
          <w:w w:val="90"/>
        </w:rPr>
        <w:t>аппли-</w:t>
      </w:r>
      <w:r>
        <w:rPr>
          <w:spacing w:val="-57"/>
          <w:w w:val="90"/>
        </w:rPr>
        <w:t xml:space="preserve"> </w:t>
      </w:r>
      <w:r>
        <w:rPr>
          <w:w w:val="85"/>
        </w:rPr>
        <w:t>кации,</w:t>
      </w:r>
      <w:r>
        <w:rPr>
          <w:spacing w:val="1"/>
          <w:w w:val="85"/>
        </w:rPr>
        <w:t xml:space="preserve"> </w:t>
      </w:r>
      <w:r>
        <w:rPr>
          <w:w w:val="85"/>
        </w:rPr>
        <w:t>конструкции,</w:t>
      </w:r>
      <w:r>
        <w:rPr>
          <w:spacing w:val="1"/>
          <w:w w:val="85"/>
        </w:rPr>
        <w:t xml:space="preserve"> </w:t>
      </w:r>
      <w:r>
        <w:rPr>
          <w:w w:val="85"/>
        </w:rPr>
        <w:t>сочинительстве),</w:t>
      </w:r>
      <w:r>
        <w:rPr>
          <w:spacing w:val="-54"/>
          <w:w w:val="85"/>
        </w:rPr>
        <w:t xml:space="preserve"> </w:t>
      </w:r>
      <w:r>
        <w:rPr>
          <w:w w:val="90"/>
        </w:rPr>
        <w:t>который</w:t>
      </w:r>
      <w:r>
        <w:rPr>
          <w:spacing w:val="1"/>
          <w:w w:val="90"/>
        </w:rPr>
        <w:t xml:space="preserve"> </w:t>
      </w:r>
      <w:r>
        <w:rPr>
          <w:w w:val="90"/>
        </w:rPr>
        <w:t>отличается</w:t>
      </w:r>
      <w:r>
        <w:rPr>
          <w:spacing w:val="1"/>
          <w:w w:val="90"/>
        </w:rPr>
        <w:t xml:space="preserve"> </w:t>
      </w:r>
      <w:r>
        <w:rPr>
          <w:w w:val="90"/>
        </w:rPr>
        <w:t>оригинальностью,</w:t>
      </w:r>
      <w:r>
        <w:rPr>
          <w:spacing w:val="-57"/>
          <w:w w:val="90"/>
        </w:rPr>
        <w:t xml:space="preserve"> </w:t>
      </w:r>
      <w:r>
        <w:rPr>
          <w:w w:val="90"/>
        </w:rPr>
        <w:t>вариативностью,</w:t>
      </w:r>
      <w:r>
        <w:rPr>
          <w:spacing w:val="1"/>
          <w:w w:val="90"/>
        </w:rPr>
        <w:t xml:space="preserve"> </w:t>
      </w:r>
      <w:r>
        <w:rPr>
          <w:w w:val="90"/>
        </w:rPr>
        <w:t>гибкостью,</w:t>
      </w:r>
      <w:r>
        <w:rPr>
          <w:spacing w:val="1"/>
          <w:w w:val="90"/>
        </w:rPr>
        <w:t xml:space="preserve"> </w:t>
      </w:r>
      <w:r>
        <w:rPr>
          <w:w w:val="90"/>
        </w:rPr>
        <w:t>подвиж-</w:t>
      </w:r>
      <w:r>
        <w:rPr>
          <w:spacing w:val="-57"/>
          <w:w w:val="90"/>
        </w:rPr>
        <w:t xml:space="preserve"> </w:t>
      </w:r>
      <w:r>
        <w:rPr>
          <w:w w:val="90"/>
        </w:rPr>
        <w:t>ностью. Эти показатели относятся как к</w:t>
      </w:r>
      <w:r>
        <w:rPr>
          <w:spacing w:val="-57"/>
          <w:w w:val="90"/>
        </w:rPr>
        <w:t xml:space="preserve"> </w:t>
      </w:r>
      <w:r>
        <w:rPr>
          <w:w w:val="90"/>
        </w:rPr>
        <w:t>конечному продукту, так и к характеру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процесса деятельности. Интегрирован-</w:t>
      </w:r>
      <w:r>
        <w:rPr>
          <w:spacing w:val="1"/>
          <w:w w:val="90"/>
        </w:rPr>
        <w:t xml:space="preserve"> </w:t>
      </w:r>
      <w:r>
        <w:rPr>
          <w:w w:val="90"/>
        </w:rPr>
        <w:t>ный подход позволяет: оптимизировать</w:t>
      </w:r>
      <w:r>
        <w:rPr>
          <w:spacing w:val="-57"/>
          <w:w w:val="90"/>
        </w:rPr>
        <w:t xml:space="preserve"> </w:t>
      </w:r>
      <w:r>
        <w:rPr>
          <w:w w:val="85"/>
        </w:rPr>
        <w:t>художественное воспитание в ДОУ; улуч-</w:t>
      </w:r>
      <w:r>
        <w:rPr>
          <w:spacing w:val="1"/>
          <w:w w:val="85"/>
        </w:rPr>
        <w:t xml:space="preserve"> </w:t>
      </w:r>
      <w:r>
        <w:rPr>
          <w:w w:val="90"/>
        </w:rPr>
        <w:t>шить</w:t>
      </w:r>
      <w:r>
        <w:rPr>
          <w:spacing w:val="1"/>
          <w:w w:val="90"/>
        </w:rPr>
        <w:t xml:space="preserve"> </w:t>
      </w:r>
      <w:r>
        <w:rPr>
          <w:w w:val="90"/>
        </w:rPr>
        <w:t>качественные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характеристики</w:t>
      </w:r>
      <w:r>
        <w:rPr>
          <w:spacing w:val="-57"/>
          <w:w w:val="90"/>
        </w:rPr>
        <w:t xml:space="preserve"> </w:t>
      </w:r>
      <w:r>
        <w:rPr>
          <w:w w:val="85"/>
        </w:rPr>
        <w:t>образов, создаваемых детьми; повысить</w:t>
      </w:r>
      <w:r>
        <w:rPr>
          <w:spacing w:val="1"/>
          <w:w w:val="85"/>
        </w:rPr>
        <w:t xml:space="preserve"> </w:t>
      </w:r>
      <w:r>
        <w:rPr>
          <w:w w:val="90"/>
        </w:rPr>
        <w:t>креативность,</w:t>
      </w:r>
      <w:r>
        <w:rPr>
          <w:spacing w:val="1"/>
          <w:w w:val="90"/>
        </w:rPr>
        <w:t xml:space="preserve"> </w:t>
      </w:r>
      <w:r>
        <w:rPr>
          <w:w w:val="90"/>
        </w:rPr>
        <w:t>инициативность,</w:t>
      </w:r>
      <w:r>
        <w:rPr>
          <w:spacing w:val="1"/>
          <w:w w:val="90"/>
        </w:rPr>
        <w:t xml:space="preserve"> </w:t>
      </w:r>
      <w:r>
        <w:rPr>
          <w:w w:val="90"/>
        </w:rPr>
        <w:t>само-</w:t>
      </w:r>
      <w:r>
        <w:rPr>
          <w:spacing w:val="1"/>
          <w:w w:val="90"/>
        </w:rPr>
        <w:t xml:space="preserve"> </w:t>
      </w:r>
      <w:r>
        <w:rPr>
          <w:w w:val="85"/>
        </w:rPr>
        <w:t>стоятельность и ответственность каждо-</w:t>
      </w:r>
      <w:r>
        <w:rPr>
          <w:spacing w:val="1"/>
          <w:w w:val="85"/>
        </w:rPr>
        <w:t xml:space="preserve"> </w:t>
      </w:r>
      <w:r>
        <w:rPr>
          <w:w w:val="90"/>
        </w:rPr>
        <w:t>го</w:t>
      </w:r>
      <w:r>
        <w:rPr>
          <w:spacing w:val="1"/>
          <w:w w:val="90"/>
        </w:rPr>
        <w:t xml:space="preserve"> </w:t>
      </w:r>
      <w:r>
        <w:rPr>
          <w:w w:val="90"/>
        </w:rPr>
        <w:t>ребенка</w:t>
      </w:r>
      <w:r>
        <w:rPr>
          <w:spacing w:val="1"/>
          <w:w w:val="90"/>
        </w:rPr>
        <w:t xml:space="preserve"> </w:t>
      </w:r>
      <w:r>
        <w:rPr>
          <w:w w:val="90"/>
        </w:rPr>
        <w:t>(базисные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характеристики</w:t>
      </w:r>
      <w:r>
        <w:rPr>
          <w:spacing w:val="-57"/>
          <w:w w:val="90"/>
        </w:rPr>
        <w:t xml:space="preserve"> </w:t>
      </w:r>
      <w:r>
        <w:t>личности).</w:t>
      </w:r>
    </w:p>
    <w:p>
      <w:pPr>
        <w:spacing w:before="0" w:line="228" w:lineRule="auto"/>
        <w:ind w:left="182" w:right="903" w:firstLine="226"/>
        <w:jc w:val="both"/>
        <w:rPr>
          <w:sz w:val="22"/>
        </w:rPr>
      </w:pPr>
      <w:r>
        <w:rPr>
          <w:rFonts w:ascii="Arial" w:hAnsi="Arial"/>
          <w:i/>
          <w:w w:val="85"/>
          <w:sz w:val="22"/>
        </w:rPr>
        <w:t>Возрастные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особенности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полихудо-</w:t>
      </w:r>
      <w:r>
        <w:rPr>
          <w:rFonts w:ascii="Arial" w:hAnsi="Arial"/>
          <w:i/>
          <w:spacing w:val="-49"/>
          <w:w w:val="85"/>
          <w:sz w:val="22"/>
        </w:rPr>
        <w:t xml:space="preserve"> </w:t>
      </w:r>
      <w:r>
        <w:rPr>
          <w:rFonts w:ascii="Arial" w:hAnsi="Arial"/>
          <w:i/>
          <w:spacing w:val="-1"/>
          <w:w w:val="90"/>
          <w:sz w:val="22"/>
        </w:rPr>
        <w:t xml:space="preserve">жественного развития </w:t>
      </w:r>
      <w:r>
        <w:rPr>
          <w:rFonts w:ascii="Arial" w:hAnsi="Arial"/>
          <w:i/>
          <w:w w:val="90"/>
          <w:sz w:val="22"/>
        </w:rPr>
        <w:t>дошкольников.</w:t>
      </w:r>
      <w:r>
        <w:rPr>
          <w:rFonts w:ascii="Arial" w:hAnsi="Arial"/>
          <w:i/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Организация</w:t>
      </w:r>
      <w:r>
        <w:rPr>
          <w:spacing w:val="19"/>
          <w:w w:val="90"/>
          <w:sz w:val="22"/>
        </w:rPr>
        <w:t xml:space="preserve"> </w:t>
      </w:r>
      <w:r>
        <w:rPr>
          <w:w w:val="90"/>
          <w:sz w:val="22"/>
        </w:rPr>
        <w:t>образовательного</w:t>
      </w:r>
      <w:r>
        <w:rPr>
          <w:spacing w:val="20"/>
          <w:w w:val="90"/>
          <w:sz w:val="22"/>
        </w:rPr>
        <w:t xml:space="preserve"> </w:t>
      </w:r>
      <w:r>
        <w:rPr>
          <w:w w:val="90"/>
          <w:sz w:val="22"/>
        </w:rPr>
        <w:t>процес-</w:t>
      </w:r>
    </w:p>
    <w:p>
      <w:pPr>
        <w:spacing w:after="0" w:line="228" w:lineRule="auto"/>
        <w:jc w:val="both"/>
        <w:rPr>
          <w:sz w:val="22"/>
        </w:rPr>
        <w:sectPr>
          <w:footerReference r:id="rId18" w:type="default"/>
          <w:pgSz w:w="18710" w:h="13330" w:orient="landscape"/>
          <w:pgMar w:top="740" w:right="0" w:bottom="880" w:left="0" w:header="0" w:footer="695" w:gutter="0"/>
          <w:cols w:equalWidth="0" w:num="4">
            <w:col w:w="4626" w:space="40"/>
            <w:col w:w="3944" w:space="631"/>
            <w:col w:w="4626" w:space="39"/>
            <w:col w:w="4804"/>
          </w:cols>
        </w:sectPr>
      </w:pPr>
    </w:p>
    <w:p>
      <w:pPr>
        <w:pStyle w:val="13"/>
        <w:spacing w:before="76" w:line="225" w:lineRule="auto"/>
        <w:ind w:left="907"/>
      </w:pPr>
      <w:r>
        <w:rPr>
          <w:w w:val="90"/>
        </w:rPr>
        <w:t>са на принципах интеграции позволяет,</w:t>
      </w:r>
      <w:r>
        <w:rPr>
          <w:spacing w:val="-57"/>
          <w:w w:val="90"/>
        </w:rPr>
        <w:t xml:space="preserve"> </w:t>
      </w:r>
      <w:r>
        <w:rPr>
          <w:w w:val="90"/>
        </w:rPr>
        <w:t>во-первых, находить и осваивать широ-</w:t>
      </w:r>
      <w:r>
        <w:rPr>
          <w:spacing w:val="-57"/>
          <w:w w:val="90"/>
        </w:rPr>
        <w:t xml:space="preserve"> </w:t>
      </w:r>
      <w:r>
        <w:rPr>
          <w:w w:val="85"/>
        </w:rPr>
        <w:t>кое поле эстетической деятельности, как</w:t>
      </w:r>
      <w:r>
        <w:rPr>
          <w:spacing w:val="1"/>
          <w:w w:val="85"/>
        </w:rPr>
        <w:t xml:space="preserve"> </w:t>
      </w:r>
      <w:r>
        <w:rPr>
          <w:w w:val="90"/>
        </w:rPr>
        <w:t>детям,</w:t>
      </w:r>
      <w:r>
        <w:rPr>
          <w:spacing w:val="1"/>
          <w:w w:val="90"/>
        </w:rPr>
        <w:t xml:space="preserve"> </w:t>
      </w:r>
      <w:r>
        <w:rPr>
          <w:w w:val="90"/>
        </w:rPr>
        <w:t>так</w:t>
      </w:r>
      <w:r>
        <w:rPr>
          <w:spacing w:val="1"/>
          <w:w w:val="90"/>
        </w:rPr>
        <w:t xml:space="preserve"> </w:t>
      </w:r>
      <w:r>
        <w:rPr>
          <w:w w:val="90"/>
        </w:rPr>
        <w:t>воспитателям;</w:t>
      </w:r>
      <w:r>
        <w:rPr>
          <w:spacing w:val="1"/>
          <w:w w:val="90"/>
        </w:rPr>
        <w:t xml:space="preserve"> </w:t>
      </w:r>
      <w:r>
        <w:rPr>
          <w:w w:val="90"/>
        </w:rPr>
        <w:t>во-вторых,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помогает творческим педагогам </w:t>
      </w:r>
      <w:r>
        <w:rPr>
          <w:w w:val="90"/>
        </w:rPr>
        <w:t>органи-</w:t>
      </w:r>
      <w:r>
        <w:rPr>
          <w:spacing w:val="-57"/>
          <w:w w:val="90"/>
        </w:rPr>
        <w:t xml:space="preserve"> </w:t>
      </w:r>
      <w:r>
        <w:rPr>
          <w:w w:val="90"/>
        </w:rPr>
        <w:t>зовывать</w:t>
      </w:r>
      <w:r>
        <w:rPr>
          <w:spacing w:val="1"/>
          <w:w w:val="90"/>
        </w:rPr>
        <w:t xml:space="preserve"> </w:t>
      </w:r>
      <w:r>
        <w:rPr>
          <w:w w:val="90"/>
        </w:rPr>
        <w:t>свою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1"/>
          <w:w w:val="90"/>
        </w:rPr>
        <w:t xml:space="preserve"> </w:t>
      </w:r>
      <w:r>
        <w:rPr>
          <w:w w:val="90"/>
        </w:rPr>
        <w:t>нетради-</w:t>
      </w:r>
      <w:r>
        <w:rPr>
          <w:spacing w:val="-57"/>
          <w:w w:val="90"/>
        </w:rPr>
        <w:t xml:space="preserve"> </w:t>
      </w:r>
      <w:r>
        <w:rPr>
          <w:w w:val="95"/>
        </w:rPr>
        <w:t>ционно,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интересно,</w:t>
      </w:r>
      <w:r>
        <w:rPr>
          <w:spacing w:val="1"/>
          <w:w w:val="95"/>
        </w:rPr>
        <w:t xml:space="preserve"> </w:t>
      </w:r>
      <w:r>
        <w:rPr>
          <w:w w:val="95"/>
        </w:rPr>
        <w:t>находить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ней</w:t>
      </w:r>
      <w:r>
        <w:rPr>
          <w:spacing w:val="-60"/>
          <w:w w:val="95"/>
        </w:rPr>
        <w:t xml:space="preserve"> </w:t>
      </w:r>
      <w:r>
        <w:rPr>
          <w:w w:val="85"/>
        </w:rPr>
        <w:t>моральное</w:t>
      </w:r>
      <w:r>
        <w:rPr>
          <w:spacing w:val="20"/>
          <w:w w:val="85"/>
        </w:rPr>
        <w:t xml:space="preserve"> </w:t>
      </w:r>
      <w:r>
        <w:rPr>
          <w:w w:val="85"/>
        </w:rPr>
        <w:t>и</w:t>
      </w:r>
      <w:r>
        <w:rPr>
          <w:spacing w:val="21"/>
          <w:w w:val="85"/>
        </w:rPr>
        <w:t xml:space="preserve"> </w:t>
      </w:r>
      <w:r>
        <w:rPr>
          <w:w w:val="85"/>
        </w:rPr>
        <w:t>духовное</w:t>
      </w:r>
      <w:r>
        <w:rPr>
          <w:spacing w:val="20"/>
          <w:w w:val="85"/>
        </w:rPr>
        <w:t xml:space="preserve"> </w:t>
      </w:r>
      <w:r>
        <w:rPr>
          <w:w w:val="85"/>
        </w:rPr>
        <w:t>удовлетворение.</w:t>
      </w:r>
    </w:p>
    <w:p>
      <w:pPr>
        <w:pStyle w:val="13"/>
        <w:tabs>
          <w:tab w:val="left" w:pos="1352"/>
          <w:tab w:val="left" w:pos="2308"/>
          <w:tab w:val="left" w:pos="2767"/>
          <w:tab w:val="left" w:pos="3853"/>
          <w:tab w:val="left" w:pos="4274"/>
        </w:tabs>
        <w:spacing w:line="225" w:lineRule="auto"/>
        <w:ind w:left="907" w:firstLine="226"/>
        <w:jc w:val="right"/>
      </w:pPr>
      <w:r>
        <w:rPr>
          <w:w w:val="90"/>
        </w:rPr>
        <w:t>Интеграция</w:t>
      </w:r>
      <w:r>
        <w:rPr>
          <w:spacing w:val="21"/>
          <w:w w:val="90"/>
        </w:rPr>
        <w:t xml:space="preserve"> </w:t>
      </w:r>
      <w:r>
        <w:rPr>
          <w:w w:val="90"/>
        </w:rPr>
        <w:t>видов</w:t>
      </w:r>
      <w:r>
        <w:rPr>
          <w:spacing w:val="21"/>
          <w:w w:val="90"/>
        </w:rPr>
        <w:t xml:space="preserve"> </w:t>
      </w:r>
      <w:r>
        <w:rPr>
          <w:w w:val="90"/>
        </w:rPr>
        <w:t>художественно-</w:t>
      </w:r>
      <w:r>
        <w:rPr>
          <w:spacing w:val="-57"/>
          <w:w w:val="90"/>
        </w:rPr>
        <w:t xml:space="preserve"> </w:t>
      </w:r>
      <w:r>
        <w:rPr>
          <w:w w:val="90"/>
        </w:rPr>
        <w:t>эстетической</w:t>
      </w:r>
      <w:r>
        <w:rPr>
          <w:spacing w:val="20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21"/>
          <w:w w:val="90"/>
        </w:rPr>
        <w:t xml:space="preserve"> </w:t>
      </w:r>
      <w:r>
        <w:rPr>
          <w:w w:val="90"/>
        </w:rPr>
        <w:t>в</w:t>
      </w:r>
      <w:r>
        <w:rPr>
          <w:spacing w:val="21"/>
          <w:w w:val="90"/>
        </w:rPr>
        <w:t xml:space="preserve"> </w:t>
      </w:r>
      <w:r>
        <w:rPr>
          <w:w w:val="90"/>
        </w:rPr>
        <w:t>дошколь-</w:t>
      </w:r>
      <w:r>
        <w:rPr>
          <w:spacing w:val="-57"/>
          <w:w w:val="90"/>
        </w:rPr>
        <w:t xml:space="preserve"> </w:t>
      </w:r>
      <w:r>
        <w:rPr>
          <w:w w:val="90"/>
        </w:rPr>
        <w:t>ном</w:t>
      </w:r>
      <w:r>
        <w:rPr>
          <w:spacing w:val="-6"/>
          <w:w w:val="90"/>
        </w:rPr>
        <w:t xml:space="preserve"> </w:t>
      </w:r>
      <w:r>
        <w:rPr>
          <w:w w:val="90"/>
        </w:rPr>
        <w:t>детстве</w:t>
      </w:r>
      <w:r>
        <w:rPr>
          <w:spacing w:val="-6"/>
          <w:w w:val="90"/>
        </w:rPr>
        <w:t xml:space="preserve"> </w:t>
      </w:r>
      <w:r>
        <w:rPr>
          <w:w w:val="90"/>
        </w:rPr>
        <w:t>имеет</w:t>
      </w:r>
      <w:r>
        <w:rPr>
          <w:spacing w:val="-6"/>
          <w:w w:val="90"/>
        </w:rPr>
        <w:t xml:space="preserve"> </w:t>
      </w:r>
      <w:r>
        <w:rPr>
          <w:w w:val="90"/>
        </w:rPr>
        <w:t>естественный</w:t>
      </w:r>
      <w:r>
        <w:rPr>
          <w:spacing w:val="-6"/>
          <w:w w:val="90"/>
        </w:rPr>
        <w:t xml:space="preserve"> </w:t>
      </w:r>
      <w:r>
        <w:rPr>
          <w:w w:val="90"/>
        </w:rPr>
        <w:t>харак-</w:t>
      </w:r>
      <w:r>
        <w:rPr>
          <w:spacing w:val="-57"/>
          <w:w w:val="90"/>
        </w:rPr>
        <w:t xml:space="preserve"> </w:t>
      </w:r>
      <w:r>
        <w:rPr>
          <w:w w:val="85"/>
        </w:rPr>
        <w:t>тер.</w:t>
      </w:r>
      <w:r>
        <w:rPr>
          <w:spacing w:val="21"/>
          <w:w w:val="85"/>
        </w:rPr>
        <w:t xml:space="preserve"> </w:t>
      </w:r>
      <w:r>
        <w:rPr>
          <w:w w:val="85"/>
        </w:rPr>
        <w:t>Особенности</w:t>
      </w:r>
      <w:r>
        <w:rPr>
          <w:spacing w:val="21"/>
          <w:w w:val="85"/>
        </w:rPr>
        <w:t xml:space="preserve"> </w:t>
      </w:r>
      <w:r>
        <w:rPr>
          <w:w w:val="85"/>
        </w:rPr>
        <w:t>возраста</w:t>
      </w:r>
      <w:r>
        <w:rPr>
          <w:spacing w:val="22"/>
          <w:w w:val="85"/>
        </w:rPr>
        <w:t xml:space="preserve"> </w:t>
      </w:r>
      <w:r>
        <w:rPr>
          <w:w w:val="85"/>
        </w:rPr>
        <w:t>не</w:t>
      </w:r>
      <w:r>
        <w:rPr>
          <w:spacing w:val="21"/>
          <w:w w:val="85"/>
        </w:rPr>
        <w:t xml:space="preserve"> </w:t>
      </w:r>
      <w:r>
        <w:rPr>
          <w:w w:val="85"/>
        </w:rPr>
        <w:t>позволяют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строить творческую </w:t>
      </w:r>
      <w:r>
        <w:rPr>
          <w:w w:val="90"/>
        </w:rPr>
        <w:t>деятельность детей</w:t>
      </w:r>
      <w:r>
        <w:rPr>
          <w:spacing w:val="-57"/>
          <w:w w:val="90"/>
        </w:rPr>
        <w:t xml:space="preserve"> </w:t>
      </w:r>
      <w:r>
        <w:rPr>
          <w:w w:val="90"/>
        </w:rPr>
        <w:t>с</w:t>
      </w:r>
      <w:r>
        <w:rPr>
          <w:spacing w:val="12"/>
          <w:w w:val="90"/>
        </w:rPr>
        <w:t xml:space="preserve"> </w:t>
      </w:r>
      <w:r>
        <w:rPr>
          <w:w w:val="90"/>
        </w:rPr>
        <w:t>опорой</w:t>
      </w:r>
      <w:r>
        <w:rPr>
          <w:spacing w:val="13"/>
          <w:w w:val="90"/>
        </w:rPr>
        <w:t xml:space="preserve"> </w:t>
      </w:r>
      <w:r>
        <w:rPr>
          <w:w w:val="90"/>
        </w:rPr>
        <w:t>лишь</w:t>
      </w:r>
      <w:r>
        <w:rPr>
          <w:spacing w:val="13"/>
          <w:w w:val="90"/>
        </w:rPr>
        <w:t xml:space="preserve"> </w:t>
      </w:r>
      <w:r>
        <w:rPr>
          <w:w w:val="90"/>
        </w:rPr>
        <w:t>на</w:t>
      </w:r>
      <w:r>
        <w:rPr>
          <w:spacing w:val="12"/>
          <w:w w:val="90"/>
        </w:rPr>
        <w:t xml:space="preserve"> </w:t>
      </w:r>
      <w:r>
        <w:rPr>
          <w:w w:val="90"/>
        </w:rPr>
        <w:t>конкретную</w:t>
      </w:r>
      <w:r>
        <w:rPr>
          <w:spacing w:val="13"/>
          <w:w w:val="90"/>
        </w:rPr>
        <w:t xml:space="preserve"> </w:t>
      </w:r>
      <w:r>
        <w:rPr>
          <w:w w:val="90"/>
        </w:rPr>
        <w:t>деятель-</w:t>
      </w:r>
      <w:r>
        <w:rPr>
          <w:spacing w:val="-57"/>
          <w:w w:val="90"/>
        </w:rPr>
        <w:t xml:space="preserve"> </w:t>
      </w:r>
      <w:r>
        <w:rPr>
          <w:w w:val="85"/>
        </w:rPr>
        <w:t>ность,</w:t>
      </w:r>
      <w:r>
        <w:rPr>
          <w:spacing w:val="17"/>
          <w:w w:val="85"/>
        </w:rPr>
        <w:t xml:space="preserve"> </w:t>
      </w:r>
      <w:r>
        <w:rPr>
          <w:w w:val="85"/>
        </w:rPr>
        <w:t>без</w:t>
      </w:r>
      <w:r>
        <w:rPr>
          <w:spacing w:val="18"/>
          <w:w w:val="85"/>
        </w:rPr>
        <w:t xml:space="preserve"> </w:t>
      </w:r>
      <w:r>
        <w:rPr>
          <w:w w:val="85"/>
        </w:rPr>
        <w:t>подкрепления</w:t>
      </w:r>
      <w:r>
        <w:rPr>
          <w:spacing w:val="17"/>
          <w:w w:val="85"/>
        </w:rPr>
        <w:t xml:space="preserve"> </w:t>
      </w:r>
      <w:r>
        <w:rPr>
          <w:w w:val="85"/>
        </w:rPr>
        <w:t>любого</w:t>
      </w:r>
      <w:r>
        <w:rPr>
          <w:spacing w:val="18"/>
          <w:w w:val="85"/>
        </w:rPr>
        <w:t xml:space="preserve"> </w:t>
      </w:r>
      <w:r>
        <w:rPr>
          <w:w w:val="85"/>
        </w:rPr>
        <w:t>продук-</w:t>
      </w:r>
      <w:r>
        <w:rPr>
          <w:spacing w:val="1"/>
          <w:w w:val="85"/>
        </w:rPr>
        <w:t xml:space="preserve"> </w:t>
      </w:r>
      <w:r>
        <w:rPr>
          <w:w w:val="85"/>
        </w:rPr>
        <w:t>тивного</w:t>
      </w:r>
      <w:r>
        <w:rPr>
          <w:spacing w:val="28"/>
          <w:w w:val="85"/>
        </w:rPr>
        <w:t xml:space="preserve"> </w:t>
      </w:r>
      <w:r>
        <w:rPr>
          <w:w w:val="85"/>
        </w:rPr>
        <w:t>вида</w:t>
      </w:r>
      <w:r>
        <w:rPr>
          <w:spacing w:val="29"/>
          <w:w w:val="85"/>
        </w:rPr>
        <w:t xml:space="preserve"> </w:t>
      </w:r>
      <w:r>
        <w:rPr>
          <w:w w:val="85"/>
        </w:rPr>
        <w:t>деятельности</w:t>
      </w:r>
      <w:r>
        <w:rPr>
          <w:spacing w:val="29"/>
          <w:w w:val="85"/>
        </w:rPr>
        <w:t xml:space="preserve"> </w:t>
      </w:r>
      <w:r>
        <w:rPr>
          <w:w w:val="85"/>
        </w:rPr>
        <w:t>словом,</w:t>
      </w:r>
      <w:r>
        <w:rPr>
          <w:spacing w:val="29"/>
          <w:w w:val="85"/>
        </w:rPr>
        <w:t xml:space="preserve"> </w:t>
      </w:r>
      <w:r>
        <w:rPr>
          <w:w w:val="85"/>
        </w:rPr>
        <w:t>пла-</w:t>
      </w:r>
      <w:r>
        <w:rPr>
          <w:spacing w:val="-54"/>
          <w:w w:val="85"/>
        </w:rPr>
        <w:t xml:space="preserve"> </w:t>
      </w:r>
      <w:r>
        <w:rPr>
          <w:w w:val="85"/>
        </w:rPr>
        <w:t>стическим</w:t>
      </w:r>
      <w:r>
        <w:rPr>
          <w:spacing w:val="24"/>
          <w:w w:val="85"/>
        </w:rPr>
        <w:t xml:space="preserve"> </w:t>
      </w:r>
      <w:r>
        <w:rPr>
          <w:w w:val="85"/>
        </w:rPr>
        <w:t>движением,</w:t>
      </w:r>
      <w:r>
        <w:rPr>
          <w:spacing w:val="24"/>
          <w:w w:val="85"/>
        </w:rPr>
        <w:t xml:space="preserve"> </w:t>
      </w:r>
      <w:r>
        <w:rPr>
          <w:w w:val="85"/>
        </w:rPr>
        <w:t>проигрыванием.</w:t>
      </w:r>
      <w:r>
        <w:rPr>
          <w:spacing w:val="-54"/>
          <w:w w:val="85"/>
        </w:rPr>
        <w:t xml:space="preserve"> </w:t>
      </w:r>
      <w:r>
        <w:rPr>
          <w:w w:val="85"/>
        </w:rPr>
        <w:t>Без</w:t>
      </w:r>
      <w:r>
        <w:rPr>
          <w:spacing w:val="5"/>
          <w:w w:val="85"/>
        </w:rPr>
        <w:t xml:space="preserve"> </w:t>
      </w:r>
      <w:r>
        <w:rPr>
          <w:w w:val="85"/>
        </w:rPr>
        <w:t>этого</w:t>
      </w:r>
      <w:r>
        <w:rPr>
          <w:spacing w:val="5"/>
          <w:w w:val="85"/>
        </w:rPr>
        <w:t xml:space="preserve"> </w:t>
      </w:r>
      <w:r>
        <w:rPr>
          <w:w w:val="85"/>
        </w:rPr>
        <w:t>ребенку</w:t>
      </w:r>
      <w:r>
        <w:rPr>
          <w:spacing w:val="6"/>
          <w:w w:val="85"/>
        </w:rPr>
        <w:t xml:space="preserve"> </w:t>
      </w:r>
      <w:r>
        <w:rPr>
          <w:w w:val="85"/>
        </w:rPr>
        <w:t>сложно</w:t>
      </w:r>
      <w:r>
        <w:rPr>
          <w:spacing w:val="5"/>
          <w:w w:val="85"/>
        </w:rPr>
        <w:t xml:space="preserve"> </w:t>
      </w:r>
      <w:r>
        <w:rPr>
          <w:w w:val="85"/>
        </w:rPr>
        <w:t>раскрыть,</w:t>
      </w:r>
      <w:r>
        <w:rPr>
          <w:spacing w:val="5"/>
          <w:w w:val="85"/>
        </w:rPr>
        <w:t xml:space="preserve"> </w:t>
      </w:r>
      <w:r>
        <w:rPr>
          <w:w w:val="85"/>
        </w:rPr>
        <w:t>объ-</w:t>
      </w:r>
      <w:r>
        <w:rPr>
          <w:spacing w:val="-53"/>
          <w:w w:val="85"/>
        </w:rPr>
        <w:t xml:space="preserve"> </w:t>
      </w:r>
      <w:r>
        <w:rPr>
          <w:w w:val="90"/>
        </w:rPr>
        <w:t>яснить</w:t>
      </w:r>
      <w:r>
        <w:rPr>
          <w:spacing w:val="5"/>
          <w:w w:val="90"/>
        </w:rPr>
        <w:t xml:space="preserve"> </w:t>
      </w:r>
      <w:r>
        <w:rPr>
          <w:w w:val="90"/>
        </w:rPr>
        <w:t>желаемое</w:t>
      </w:r>
      <w:r>
        <w:rPr>
          <w:spacing w:val="5"/>
          <w:w w:val="90"/>
        </w:rPr>
        <w:t xml:space="preserve"> </w:t>
      </w:r>
      <w:r>
        <w:rPr>
          <w:w w:val="90"/>
        </w:rPr>
        <w:t>действие.</w:t>
      </w:r>
      <w:r>
        <w:rPr>
          <w:spacing w:val="6"/>
          <w:w w:val="90"/>
        </w:rPr>
        <w:t xml:space="preserve"> </w:t>
      </w:r>
      <w:r>
        <w:rPr>
          <w:w w:val="90"/>
        </w:rPr>
        <w:t>В</w:t>
      </w:r>
      <w:r>
        <w:rPr>
          <w:spacing w:val="5"/>
          <w:w w:val="90"/>
        </w:rPr>
        <w:t xml:space="preserve"> </w:t>
      </w:r>
      <w:r>
        <w:rPr>
          <w:w w:val="90"/>
        </w:rPr>
        <w:t>силу</w:t>
      </w:r>
      <w:r>
        <w:rPr>
          <w:spacing w:val="6"/>
          <w:w w:val="90"/>
        </w:rPr>
        <w:t xml:space="preserve"> </w:t>
      </w:r>
      <w:r>
        <w:rPr>
          <w:w w:val="90"/>
        </w:rPr>
        <w:t>воз-</w:t>
      </w:r>
      <w:r>
        <w:rPr>
          <w:spacing w:val="-57"/>
          <w:w w:val="90"/>
        </w:rPr>
        <w:t xml:space="preserve"> </w:t>
      </w:r>
      <w:r>
        <w:rPr>
          <w:w w:val="90"/>
        </w:rPr>
        <w:t>растных особенностей маленький ребе-</w:t>
      </w:r>
      <w:r>
        <w:rPr>
          <w:spacing w:val="-57"/>
          <w:w w:val="90"/>
        </w:rPr>
        <w:t xml:space="preserve"> </w:t>
      </w:r>
      <w:r>
        <w:rPr>
          <w:w w:val="90"/>
        </w:rPr>
        <w:t>нок</w:t>
      </w:r>
      <w:r>
        <w:rPr>
          <w:spacing w:val="31"/>
          <w:w w:val="90"/>
        </w:rPr>
        <w:t xml:space="preserve"> </w:t>
      </w:r>
      <w:r>
        <w:rPr>
          <w:w w:val="90"/>
        </w:rPr>
        <w:t>легко</w:t>
      </w:r>
      <w:r>
        <w:rPr>
          <w:spacing w:val="31"/>
          <w:w w:val="90"/>
        </w:rPr>
        <w:t xml:space="preserve"> </w:t>
      </w:r>
      <w:r>
        <w:rPr>
          <w:w w:val="90"/>
        </w:rPr>
        <w:t>перевоплощается,</w:t>
      </w:r>
      <w:r>
        <w:rPr>
          <w:spacing w:val="31"/>
          <w:w w:val="90"/>
        </w:rPr>
        <w:t xml:space="preserve"> </w:t>
      </w:r>
      <w:r>
        <w:rPr>
          <w:w w:val="90"/>
        </w:rPr>
        <w:t>активно</w:t>
      </w:r>
      <w:r>
        <w:rPr>
          <w:spacing w:val="-57"/>
          <w:w w:val="90"/>
        </w:rPr>
        <w:t xml:space="preserve"> </w:t>
      </w:r>
      <w:r>
        <w:rPr>
          <w:w w:val="90"/>
        </w:rPr>
        <w:t>общается</w:t>
      </w:r>
      <w:r>
        <w:rPr>
          <w:spacing w:val="22"/>
          <w:w w:val="90"/>
        </w:rPr>
        <w:t xml:space="preserve"> </w:t>
      </w:r>
      <w:r>
        <w:rPr>
          <w:w w:val="90"/>
        </w:rPr>
        <w:t>и</w:t>
      </w:r>
      <w:r>
        <w:rPr>
          <w:spacing w:val="22"/>
          <w:w w:val="90"/>
        </w:rPr>
        <w:t xml:space="preserve"> </w:t>
      </w:r>
      <w:r>
        <w:rPr>
          <w:w w:val="90"/>
        </w:rPr>
        <w:t>быстро</w:t>
      </w:r>
      <w:r>
        <w:rPr>
          <w:spacing w:val="23"/>
          <w:w w:val="90"/>
        </w:rPr>
        <w:t xml:space="preserve"> </w:t>
      </w:r>
      <w:r>
        <w:rPr>
          <w:w w:val="90"/>
        </w:rPr>
        <w:t>включается</w:t>
      </w:r>
      <w:r>
        <w:rPr>
          <w:spacing w:val="22"/>
          <w:w w:val="90"/>
        </w:rPr>
        <w:t xml:space="preserve"> </w:t>
      </w:r>
      <w:r>
        <w:rPr>
          <w:w w:val="90"/>
        </w:rPr>
        <w:t>в</w:t>
      </w:r>
      <w:r>
        <w:rPr>
          <w:spacing w:val="22"/>
          <w:w w:val="90"/>
        </w:rPr>
        <w:t xml:space="preserve"> </w:t>
      </w:r>
      <w:r>
        <w:rPr>
          <w:w w:val="90"/>
        </w:rPr>
        <w:t>игру,</w:t>
      </w:r>
      <w:r>
        <w:rPr>
          <w:spacing w:val="-56"/>
          <w:w w:val="90"/>
        </w:rPr>
        <w:t xml:space="preserve"> </w:t>
      </w:r>
      <w:r>
        <w:rPr>
          <w:w w:val="90"/>
        </w:rPr>
        <w:t>увлекаясь</w:t>
      </w:r>
      <w:r>
        <w:rPr>
          <w:spacing w:val="25"/>
          <w:w w:val="90"/>
        </w:rPr>
        <w:t xml:space="preserve"> </w:t>
      </w:r>
      <w:r>
        <w:rPr>
          <w:w w:val="90"/>
        </w:rPr>
        <w:t>придуманным</w:t>
      </w:r>
      <w:r>
        <w:rPr>
          <w:spacing w:val="25"/>
          <w:w w:val="90"/>
        </w:rPr>
        <w:t xml:space="preserve"> </w:t>
      </w:r>
      <w:r>
        <w:rPr>
          <w:w w:val="90"/>
        </w:rPr>
        <w:t>образом,</w:t>
      </w:r>
      <w:r>
        <w:rPr>
          <w:spacing w:val="25"/>
          <w:w w:val="90"/>
        </w:rPr>
        <w:t xml:space="preserve"> </w:t>
      </w:r>
      <w:r>
        <w:rPr>
          <w:w w:val="90"/>
        </w:rPr>
        <w:t>дей-</w:t>
      </w:r>
      <w:r>
        <w:rPr>
          <w:spacing w:val="-57"/>
          <w:w w:val="90"/>
        </w:rPr>
        <w:t xml:space="preserve"> </w:t>
      </w:r>
      <w:r>
        <w:rPr>
          <w:w w:val="90"/>
        </w:rPr>
        <w:t>ствием.</w:t>
      </w:r>
      <w:r>
        <w:rPr>
          <w:spacing w:val="4"/>
          <w:w w:val="90"/>
        </w:rPr>
        <w:t xml:space="preserve"> </w:t>
      </w:r>
      <w:r>
        <w:rPr>
          <w:w w:val="90"/>
        </w:rPr>
        <w:t>Поэтому</w:t>
      </w:r>
      <w:r>
        <w:rPr>
          <w:spacing w:val="4"/>
          <w:w w:val="90"/>
        </w:rPr>
        <w:t xml:space="preserve"> </w:t>
      </w:r>
      <w:r>
        <w:rPr>
          <w:w w:val="90"/>
        </w:rPr>
        <w:t>любой</w:t>
      </w:r>
      <w:r>
        <w:rPr>
          <w:spacing w:val="5"/>
          <w:w w:val="90"/>
        </w:rPr>
        <w:t xml:space="preserve"> </w:t>
      </w:r>
      <w:r>
        <w:rPr>
          <w:w w:val="90"/>
        </w:rPr>
        <w:t>вид</w:t>
      </w:r>
      <w:r>
        <w:rPr>
          <w:spacing w:val="4"/>
          <w:w w:val="90"/>
        </w:rPr>
        <w:t xml:space="preserve"> </w:t>
      </w:r>
      <w:r>
        <w:rPr>
          <w:w w:val="90"/>
        </w:rPr>
        <w:t>творческой</w:t>
      </w:r>
      <w:r>
        <w:rPr>
          <w:spacing w:val="-56"/>
          <w:w w:val="90"/>
        </w:rPr>
        <w:t xml:space="preserve"> </w:t>
      </w:r>
      <w:r>
        <w:rPr>
          <w:w w:val="90"/>
        </w:rPr>
        <w:t>работы</w:t>
      </w:r>
      <w:r>
        <w:rPr>
          <w:spacing w:val="39"/>
          <w:w w:val="90"/>
        </w:rPr>
        <w:t xml:space="preserve"> </w:t>
      </w:r>
      <w:r>
        <w:rPr>
          <w:w w:val="90"/>
        </w:rPr>
        <w:t>детей</w:t>
      </w:r>
      <w:r>
        <w:rPr>
          <w:spacing w:val="39"/>
          <w:w w:val="90"/>
        </w:rPr>
        <w:t xml:space="preserve"> </w:t>
      </w:r>
      <w:r>
        <w:rPr>
          <w:w w:val="90"/>
        </w:rPr>
        <w:t>целесообразно</w:t>
      </w:r>
      <w:r>
        <w:rPr>
          <w:spacing w:val="39"/>
          <w:w w:val="90"/>
        </w:rPr>
        <w:t xml:space="preserve"> </w:t>
      </w:r>
      <w:r>
        <w:rPr>
          <w:w w:val="90"/>
        </w:rPr>
        <w:t>подкреп-</w:t>
      </w:r>
      <w:r>
        <w:rPr>
          <w:spacing w:val="-57"/>
          <w:w w:val="90"/>
        </w:rPr>
        <w:t xml:space="preserve"> </w:t>
      </w:r>
      <w:r>
        <w:rPr>
          <w:w w:val="90"/>
        </w:rPr>
        <w:t>лять</w:t>
      </w:r>
      <w:r>
        <w:rPr>
          <w:spacing w:val="50"/>
          <w:w w:val="90"/>
        </w:rPr>
        <w:t xml:space="preserve"> </w:t>
      </w:r>
      <w:r>
        <w:rPr>
          <w:w w:val="90"/>
        </w:rPr>
        <w:t>другими</w:t>
      </w:r>
      <w:r>
        <w:rPr>
          <w:spacing w:val="51"/>
          <w:w w:val="90"/>
        </w:rPr>
        <w:t xml:space="preserve"> </w:t>
      </w:r>
      <w:r>
        <w:rPr>
          <w:w w:val="90"/>
        </w:rPr>
        <w:t>видами</w:t>
      </w:r>
      <w:r>
        <w:rPr>
          <w:spacing w:val="51"/>
          <w:w w:val="90"/>
        </w:rPr>
        <w:t xml:space="preserve"> </w:t>
      </w:r>
      <w:r>
        <w:rPr>
          <w:w w:val="90"/>
        </w:rPr>
        <w:t>художественной</w:t>
      </w:r>
      <w:r>
        <w:rPr>
          <w:spacing w:val="-56"/>
          <w:w w:val="90"/>
        </w:rPr>
        <w:t xml:space="preserve"> </w:t>
      </w:r>
      <w:r>
        <w:rPr>
          <w:w w:val="85"/>
        </w:rPr>
        <w:t>деятельности</w:t>
      </w:r>
      <w:r>
        <w:rPr>
          <w:spacing w:val="1"/>
          <w:w w:val="85"/>
        </w:rPr>
        <w:t xml:space="preserve"> </w:t>
      </w:r>
      <w:r>
        <w:rPr>
          <w:w w:val="85"/>
        </w:rPr>
        <w:t>(словом,</w:t>
      </w:r>
      <w:r>
        <w:rPr>
          <w:spacing w:val="1"/>
          <w:w w:val="85"/>
        </w:rPr>
        <w:t xml:space="preserve"> </w:t>
      </w:r>
      <w:r>
        <w:rPr>
          <w:w w:val="85"/>
        </w:rPr>
        <w:t>жестом,</w:t>
      </w:r>
      <w:r>
        <w:rPr>
          <w:spacing w:val="1"/>
          <w:w w:val="85"/>
        </w:rPr>
        <w:t xml:space="preserve"> </w:t>
      </w:r>
      <w:r>
        <w:rPr>
          <w:w w:val="85"/>
        </w:rPr>
        <w:t>игровой</w:t>
      </w:r>
      <w:r>
        <w:rPr>
          <w:spacing w:val="-54"/>
          <w:w w:val="85"/>
        </w:rPr>
        <w:t xml:space="preserve"> </w:t>
      </w:r>
      <w:r>
        <w:rPr>
          <w:w w:val="85"/>
        </w:rPr>
        <w:t>ситуацией,</w:t>
      </w:r>
      <w:r>
        <w:rPr>
          <w:spacing w:val="1"/>
          <w:w w:val="85"/>
        </w:rPr>
        <w:t xml:space="preserve"> </w:t>
      </w:r>
      <w:r>
        <w:rPr>
          <w:w w:val="85"/>
        </w:rPr>
        <w:t>игрой-драматизацией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пр.).</w:t>
      </w:r>
      <w:r>
        <w:rPr>
          <w:spacing w:val="-54"/>
          <w:w w:val="85"/>
        </w:rPr>
        <w:t xml:space="preserve"> </w:t>
      </w:r>
      <w:r>
        <w:rPr>
          <w:w w:val="95"/>
        </w:rPr>
        <w:t>Дети</w:t>
      </w:r>
      <w:r>
        <w:rPr>
          <w:spacing w:val="11"/>
          <w:w w:val="95"/>
        </w:rPr>
        <w:t xml:space="preserve"> </w:t>
      </w:r>
      <w:r>
        <w:rPr>
          <w:w w:val="95"/>
        </w:rPr>
        <w:t>дошкольного</w:t>
      </w:r>
      <w:r>
        <w:rPr>
          <w:spacing w:val="11"/>
          <w:w w:val="95"/>
        </w:rPr>
        <w:t xml:space="preserve"> </w:t>
      </w:r>
      <w:r>
        <w:rPr>
          <w:w w:val="95"/>
        </w:rPr>
        <w:t>возраста</w:t>
      </w:r>
      <w:r>
        <w:rPr>
          <w:spacing w:val="11"/>
          <w:w w:val="95"/>
        </w:rPr>
        <w:t xml:space="preserve"> </w:t>
      </w:r>
      <w:r>
        <w:rPr>
          <w:w w:val="95"/>
        </w:rPr>
        <w:t>часто</w:t>
      </w:r>
      <w:r>
        <w:rPr>
          <w:spacing w:val="1"/>
          <w:w w:val="95"/>
        </w:rPr>
        <w:t xml:space="preserve"> </w:t>
      </w:r>
      <w:r>
        <w:rPr>
          <w:spacing w:val="-2"/>
          <w:w w:val="90"/>
        </w:rPr>
        <w:t xml:space="preserve">самостоятельно интегрируют виды </w:t>
      </w:r>
      <w:r>
        <w:rPr>
          <w:spacing w:val="-1"/>
          <w:w w:val="90"/>
        </w:rPr>
        <w:t>изоб-</w:t>
      </w:r>
      <w:r>
        <w:rPr>
          <w:spacing w:val="-57"/>
          <w:w w:val="90"/>
        </w:rPr>
        <w:t xml:space="preserve"> </w:t>
      </w:r>
      <w:r>
        <w:rPr>
          <w:w w:val="90"/>
        </w:rPr>
        <w:t>разительной</w:t>
      </w:r>
      <w:r>
        <w:rPr>
          <w:spacing w:val="51"/>
          <w:w w:val="90"/>
        </w:rPr>
        <w:t xml:space="preserve"> </w:t>
      </w:r>
      <w:r>
        <w:rPr>
          <w:w w:val="90"/>
        </w:rPr>
        <w:t>деятельности.</w:t>
      </w:r>
      <w:r>
        <w:rPr>
          <w:spacing w:val="51"/>
          <w:w w:val="90"/>
        </w:rPr>
        <w:t xml:space="preserve"> </w:t>
      </w:r>
      <w:r>
        <w:rPr>
          <w:w w:val="90"/>
        </w:rPr>
        <w:t>Особенно</w:t>
      </w:r>
      <w:r>
        <w:rPr>
          <w:spacing w:val="-57"/>
          <w:w w:val="90"/>
        </w:rPr>
        <w:t xml:space="preserve"> </w:t>
      </w:r>
      <w:r>
        <w:rPr>
          <w:w w:val="90"/>
        </w:rPr>
        <w:t>ярко</w:t>
      </w:r>
      <w:r>
        <w:rPr>
          <w:spacing w:val="2"/>
          <w:w w:val="90"/>
        </w:rPr>
        <w:t xml:space="preserve"> </w:t>
      </w:r>
      <w:r>
        <w:rPr>
          <w:w w:val="90"/>
        </w:rPr>
        <w:t>это</w:t>
      </w:r>
      <w:r>
        <w:rPr>
          <w:spacing w:val="2"/>
          <w:w w:val="90"/>
        </w:rPr>
        <w:t xml:space="preserve"> </w:t>
      </w:r>
      <w:r>
        <w:rPr>
          <w:w w:val="90"/>
        </w:rPr>
        <w:t>проявляется</w:t>
      </w:r>
      <w:r>
        <w:rPr>
          <w:spacing w:val="2"/>
          <w:w w:val="90"/>
        </w:rPr>
        <w:t xml:space="preserve"> </w:t>
      </w:r>
      <w:r>
        <w:rPr>
          <w:w w:val="90"/>
        </w:rPr>
        <w:t>в</w:t>
      </w:r>
      <w:r>
        <w:rPr>
          <w:spacing w:val="2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-57"/>
          <w:w w:val="90"/>
        </w:rPr>
        <w:t xml:space="preserve"> </w:t>
      </w:r>
      <w:r>
        <w:rPr>
          <w:spacing w:val="-2"/>
          <w:w w:val="90"/>
        </w:rPr>
        <w:t>экспериментирования с художественны-</w:t>
      </w:r>
      <w:r>
        <w:rPr>
          <w:spacing w:val="-57"/>
          <w:w w:val="90"/>
        </w:rPr>
        <w:t xml:space="preserve"> </w:t>
      </w:r>
      <w:r>
        <w:t>ми</w:t>
      </w:r>
      <w:r>
        <w:tab/>
      </w:r>
      <w:r>
        <w:rPr>
          <w:w w:val="90"/>
        </w:rPr>
        <w:t>материалами</w:t>
      </w:r>
      <w:r>
        <w:rPr>
          <w:w w:val="90"/>
        </w:rPr>
        <w:tab/>
      </w:r>
      <w:r>
        <w:rPr>
          <w:w w:val="95"/>
        </w:rPr>
        <w:t>(бумагой,</w:t>
      </w:r>
      <w:r>
        <w:rPr>
          <w:w w:val="95"/>
        </w:rPr>
        <w:tab/>
      </w:r>
      <w:r>
        <w:rPr>
          <w:w w:val="85"/>
        </w:rPr>
        <w:t>глиной),</w:t>
      </w:r>
      <w:r>
        <w:rPr>
          <w:spacing w:val="-54"/>
          <w:w w:val="85"/>
        </w:rPr>
        <w:t xml:space="preserve"> </w:t>
      </w:r>
      <w:r>
        <w:rPr>
          <w:w w:val="85"/>
        </w:rPr>
        <w:t>инструментами</w:t>
      </w:r>
      <w:r>
        <w:rPr>
          <w:spacing w:val="1"/>
          <w:w w:val="85"/>
        </w:rPr>
        <w:t xml:space="preserve"> </w:t>
      </w:r>
      <w:r>
        <w:rPr>
          <w:w w:val="85"/>
        </w:rPr>
        <w:t>(карандашами,</w:t>
      </w:r>
      <w:r>
        <w:rPr>
          <w:spacing w:val="1"/>
          <w:w w:val="85"/>
        </w:rPr>
        <w:t xml:space="preserve"> </w:t>
      </w:r>
      <w:r>
        <w:rPr>
          <w:w w:val="85"/>
        </w:rPr>
        <w:t>кисточка-</w:t>
      </w:r>
      <w:r>
        <w:rPr>
          <w:spacing w:val="-54"/>
          <w:w w:val="85"/>
        </w:rPr>
        <w:t xml:space="preserve"> </w:t>
      </w:r>
      <w:r>
        <w:rPr>
          <w:spacing w:val="-2"/>
          <w:w w:val="90"/>
        </w:rPr>
        <w:t>ми,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стеками)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в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процессе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освоения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спо-</w:t>
      </w:r>
      <w:r>
        <w:rPr>
          <w:spacing w:val="-56"/>
          <w:w w:val="90"/>
        </w:rPr>
        <w:t xml:space="preserve"> </w:t>
      </w:r>
      <w:r>
        <w:rPr>
          <w:w w:val="90"/>
        </w:rPr>
        <w:t>собов</w:t>
      </w:r>
      <w:r>
        <w:rPr>
          <w:spacing w:val="17"/>
          <w:w w:val="90"/>
        </w:rPr>
        <w:t xml:space="preserve"> </w:t>
      </w:r>
      <w:r>
        <w:rPr>
          <w:w w:val="90"/>
        </w:rPr>
        <w:t>создания</w:t>
      </w:r>
      <w:r>
        <w:rPr>
          <w:spacing w:val="17"/>
          <w:w w:val="90"/>
        </w:rPr>
        <w:t xml:space="preserve"> </w:t>
      </w:r>
      <w:r>
        <w:rPr>
          <w:w w:val="90"/>
        </w:rPr>
        <w:t>образа</w:t>
      </w:r>
      <w:r>
        <w:rPr>
          <w:spacing w:val="18"/>
          <w:w w:val="90"/>
        </w:rPr>
        <w:t xml:space="preserve"> </w:t>
      </w:r>
      <w:r>
        <w:rPr>
          <w:w w:val="90"/>
        </w:rPr>
        <w:t>и</w:t>
      </w:r>
      <w:r>
        <w:rPr>
          <w:spacing w:val="17"/>
          <w:w w:val="90"/>
        </w:rPr>
        <w:t xml:space="preserve"> </w:t>
      </w:r>
      <w:r>
        <w:rPr>
          <w:w w:val="90"/>
        </w:rPr>
        <w:t>средств</w:t>
      </w:r>
      <w:r>
        <w:rPr>
          <w:spacing w:val="18"/>
          <w:w w:val="90"/>
        </w:rPr>
        <w:t xml:space="preserve"> </w:t>
      </w:r>
      <w:r>
        <w:rPr>
          <w:w w:val="90"/>
        </w:rPr>
        <w:t>худо-</w:t>
      </w:r>
      <w:r>
        <w:rPr>
          <w:spacing w:val="-57"/>
          <w:w w:val="90"/>
        </w:rPr>
        <w:t xml:space="preserve"> </w:t>
      </w:r>
      <w:r>
        <w:rPr>
          <w:w w:val="95"/>
        </w:rPr>
        <w:t>жественной</w:t>
      </w:r>
      <w:r>
        <w:rPr>
          <w:w w:val="95"/>
        </w:rPr>
        <w:tab/>
      </w:r>
      <w:r>
        <w:rPr>
          <w:w w:val="90"/>
        </w:rPr>
        <w:t>выразительности.</w:t>
      </w:r>
      <w:r>
        <w:rPr>
          <w:w w:val="90"/>
        </w:rPr>
        <w:tab/>
      </w:r>
      <w:r>
        <w:rPr>
          <w:spacing w:val="-3"/>
          <w:w w:val="80"/>
        </w:rPr>
        <w:t>Так,</w:t>
      </w:r>
      <w:r>
        <w:rPr>
          <w:spacing w:val="-51"/>
          <w:w w:val="80"/>
        </w:rPr>
        <w:t xml:space="preserve"> </w:t>
      </w:r>
      <w:r>
        <w:rPr>
          <w:w w:val="85"/>
        </w:rPr>
        <w:t>дошкольники</w:t>
      </w:r>
      <w:r>
        <w:rPr>
          <w:spacing w:val="11"/>
          <w:w w:val="85"/>
        </w:rPr>
        <w:t xml:space="preserve"> </w:t>
      </w:r>
      <w:r>
        <w:rPr>
          <w:w w:val="85"/>
        </w:rPr>
        <w:t>разных</w:t>
      </w:r>
      <w:r>
        <w:rPr>
          <w:spacing w:val="12"/>
          <w:w w:val="85"/>
        </w:rPr>
        <w:t xml:space="preserve"> </w:t>
      </w:r>
      <w:r>
        <w:rPr>
          <w:w w:val="85"/>
        </w:rPr>
        <w:t>возрастов</w:t>
      </w:r>
      <w:r>
        <w:rPr>
          <w:spacing w:val="12"/>
          <w:w w:val="85"/>
        </w:rPr>
        <w:t xml:space="preserve"> </w:t>
      </w:r>
      <w:r>
        <w:rPr>
          <w:w w:val="85"/>
        </w:rPr>
        <w:t>с</w:t>
      </w:r>
      <w:r>
        <w:rPr>
          <w:spacing w:val="12"/>
          <w:w w:val="85"/>
        </w:rPr>
        <w:t xml:space="preserve"> </w:t>
      </w:r>
      <w:r>
        <w:rPr>
          <w:w w:val="85"/>
        </w:rPr>
        <w:t>увлече-</w:t>
      </w:r>
      <w:r>
        <w:rPr>
          <w:spacing w:val="-53"/>
          <w:w w:val="85"/>
        </w:rPr>
        <w:t xml:space="preserve"> </w:t>
      </w:r>
      <w:r>
        <w:rPr>
          <w:w w:val="85"/>
        </w:rPr>
        <w:t>нием</w:t>
      </w:r>
      <w:r>
        <w:rPr>
          <w:spacing w:val="5"/>
          <w:w w:val="85"/>
        </w:rPr>
        <w:t xml:space="preserve"> </w:t>
      </w:r>
      <w:r>
        <w:rPr>
          <w:w w:val="85"/>
        </w:rPr>
        <w:t>рассматривают</w:t>
      </w:r>
      <w:r>
        <w:rPr>
          <w:spacing w:val="5"/>
          <w:w w:val="85"/>
        </w:rPr>
        <w:t xml:space="preserve"> </w:t>
      </w:r>
      <w:r>
        <w:rPr>
          <w:w w:val="85"/>
        </w:rPr>
        <w:t>и</w:t>
      </w:r>
      <w:r>
        <w:rPr>
          <w:spacing w:val="6"/>
          <w:w w:val="85"/>
        </w:rPr>
        <w:t xml:space="preserve"> </w:t>
      </w:r>
      <w:r>
        <w:rPr>
          <w:w w:val="85"/>
        </w:rPr>
        <w:t>обследуют</w:t>
      </w:r>
      <w:r>
        <w:rPr>
          <w:spacing w:val="5"/>
          <w:w w:val="85"/>
        </w:rPr>
        <w:t xml:space="preserve"> </w:t>
      </w:r>
      <w:r>
        <w:rPr>
          <w:w w:val="85"/>
        </w:rPr>
        <w:t>натуру,</w:t>
      </w:r>
      <w:r>
        <w:rPr>
          <w:spacing w:val="-53"/>
          <w:w w:val="85"/>
        </w:rPr>
        <w:t xml:space="preserve"> </w:t>
      </w:r>
      <w:r>
        <w:rPr>
          <w:w w:val="85"/>
        </w:rPr>
        <w:t>предложенную</w:t>
      </w:r>
      <w:r>
        <w:rPr>
          <w:spacing w:val="7"/>
          <w:w w:val="85"/>
        </w:rPr>
        <w:t xml:space="preserve"> </w:t>
      </w:r>
      <w:r>
        <w:rPr>
          <w:w w:val="85"/>
        </w:rPr>
        <w:t>для</w:t>
      </w:r>
      <w:r>
        <w:rPr>
          <w:spacing w:val="8"/>
          <w:w w:val="85"/>
        </w:rPr>
        <w:t xml:space="preserve"> </w:t>
      </w:r>
      <w:r>
        <w:rPr>
          <w:w w:val="85"/>
        </w:rPr>
        <w:t>рисования</w:t>
      </w:r>
      <w:r>
        <w:rPr>
          <w:spacing w:val="8"/>
          <w:w w:val="85"/>
        </w:rPr>
        <w:t xml:space="preserve"> </w:t>
      </w:r>
      <w:r>
        <w:rPr>
          <w:w w:val="85"/>
        </w:rPr>
        <w:t>или</w:t>
      </w:r>
      <w:r>
        <w:rPr>
          <w:spacing w:val="8"/>
          <w:w w:val="85"/>
        </w:rPr>
        <w:t xml:space="preserve"> </w:t>
      </w:r>
      <w:r>
        <w:rPr>
          <w:w w:val="85"/>
        </w:rPr>
        <w:t>лепки,</w:t>
      </w:r>
      <w:r>
        <w:rPr>
          <w:spacing w:val="-53"/>
          <w:w w:val="85"/>
        </w:rPr>
        <w:t xml:space="preserve"> </w:t>
      </w:r>
      <w:r>
        <w:rPr>
          <w:w w:val="90"/>
        </w:rPr>
        <w:t>изучают</w:t>
      </w:r>
      <w:r>
        <w:rPr>
          <w:spacing w:val="11"/>
          <w:w w:val="90"/>
        </w:rPr>
        <w:t xml:space="preserve"> </w:t>
      </w:r>
      <w:r>
        <w:rPr>
          <w:w w:val="90"/>
        </w:rPr>
        <w:t>«на</w:t>
      </w:r>
      <w:r>
        <w:rPr>
          <w:spacing w:val="12"/>
          <w:w w:val="90"/>
        </w:rPr>
        <w:t xml:space="preserve"> </w:t>
      </w:r>
      <w:r>
        <w:rPr>
          <w:w w:val="90"/>
        </w:rPr>
        <w:t>глаз»</w:t>
      </w:r>
      <w:r>
        <w:rPr>
          <w:spacing w:val="12"/>
          <w:w w:val="90"/>
        </w:rPr>
        <w:t xml:space="preserve"> </w:t>
      </w:r>
      <w:r>
        <w:rPr>
          <w:w w:val="90"/>
        </w:rPr>
        <w:t>и</w:t>
      </w:r>
      <w:r>
        <w:rPr>
          <w:spacing w:val="12"/>
          <w:w w:val="90"/>
        </w:rPr>
        <w:t xml:space="preserve"> </w:t>
      </w:r>
      <w:r>
        <w:rPr>
          <w:w w:val="90"/>
        </w:rPr>
        <w:t>тактильно</w:t>
      </w:r>
      <w:r>
        <w:rPr>
          <w:spacing w:val="12"/>
          <w:w w:val="90"/>
        </w:rPr>
        <w:t xml:space="preserve"> </w:t>
      </w:r>
      <w:r>
        <w:rPr>
          <w:w w:val="90"/>
        </w:rPr>
        <w:t>(ощупы-</w:t>
      </w:r>
      <w:r>
        <w:rPr>
          <w:spacing w:val="-56"/>
          <w:w w:val="90"/>
        </w:rPr>
        <w:t xml:space="preserve"> </w:t>
      </w:r>
      <w:r>
        <w:rPr>
          <w:w w:val="85"/>
        </w:rPr>
        <w:t>вая</w:t>
      </w:r>
      <w:r>
        <w:rPr>
          <w:spacing w:val="18"/>
          <w:w w:val="85"/>
        </w:rPr>
        <w:t xml:space="preserve"> </w:t>
      </w:r>
      <w:r>
        <w:rPr>
          <w:w w:val="85"/>
        </w:rPr>
        <w:t>руками)</w:t>
      </w:r>
      <w:r>
        <w:rPr>
          <w:spacing w:val="18"/>
          <w:w w:val="85"/>
        </w:rPr>
        <w:t xml:space="preserve"> </w:t>
      </w:r>
      <w:r>
        <w:rPr>
          <w:w w:val="85"/>
        </w:rPr>
        <w:t>художественные</w:t>
      </w:r>
      <w:r>
        <w:rPr>
          <w:spacing w:val="17"/>
          <w:w w:val="85"/>
        </w:rPr>
        <w:t xml:space="preserve"> </w:t>
      </w:r>
      <w:r>
        <w:rPr>
          <w:w w:val="85"/>
        </w:rPr>
        <w:t>материалы,</w:t>
      </w:r>
      <w:r>
        <w:rPr>
          <w:spacing w:val="-53"/>
          <w:w w:val="85"/>
        </w:rPr>
        <w:t xml:space="preserve"> </w:t>
      </w:r>
      <w:r>
        <w:rPr>
          <w:w w:val="90"/>
        </w:rPr>
        <w:t>формы</w:t>
      </w:r>
      <w:r>
        <w:rPr>
          <w:spacing w:val="-10"/>
          <w:w w:val="90"/>
        </w:rPr>
        <w:t xml:space="preserve"> </w:t>
      </w:r>
      <w:r>
        <w:rPr>
          <w:w w:val="90"/>
        </w:rPr>
        <w:t>поверхности;</w:t>
      </w:r>
      <w:r>
        <w:rPr>
          <w:spacing w:val="-9"/>
          <w:w w:val="90"/>
        </w:rPr>
        <w:t xml:space="preserve"> </w:t>
      </w:r>
      <w:r>
        <w:rPr>
          <w:w w:val="90"/>
        </w:rPr>
        <w:t>осваивают</w:t>
      </w:r>
      <w:r>
        <w:rPr>
          <w:spacing w:val="-9"/>
          <w:w w:val="90"/>
        </w:rPr>
        <w:t xml:space="preserve"> </w:t>
      </w:r>
      <w:r>
        <w:rPr>
          <w:w w:val="90"/>
        </w:rPr>
        <w:t>самыми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разными приёмами особенности красок,</w:t>
      </w:r>
      <w:r>
        <w:rPr>
          <w:spacing w:val="-57"/>
          <w:w w:val="90"/>
        </w:rPr>
        <w:t xml:space="preserve"> </w:t>
      </w:r>
      <w:r>
        <w:rPr>
          <w:w w:val="90"/>
        </w:rPr>
        <w:t>бумаги,</w:t>
      </w:r>
      <w:r>
        <w:rPr>
          <w:spacing w:val="28"/>
          <w:w w:val="90"/>
        </w:rPr>
        <w:t xml:space="preserve"> </w:t>
      </w:r>
      <w:r>
        <w:rPr>
          <w:w w:val="90"/>
        </w:rPr>
        <w:t>карандаша,</w:t>
      </w:r>
      <w:r>
        <w:rPr>
          <w:spacing w:val="28"/>
          <w:w w:val="90"/>
        </w:rPr>
        <w:t xml:space="preserve"> </w:t>
      </w:r>
      <w:r>
        <w:rPr>
          <w:w w:val="90"/>
        </w:rPr>
        <w:t>пастели,</w:t>
      </w:r>
      <w:r>
        <w:rPr>
          <w:spacing w:val="28"/>
          <w:w w:val="90"/>
        </w:rPr>
        <w:t xml:space="preserve"> </w:t>
      </w:r>
      <w:r>
        <w:rPr>
          <w:w w:val="90"/>
        </w:rPr>
        <w:t>восковых</w:t>
      </w:r>
    </w:p>
    <w:p>
      <w:pPr>
        <w:pStyle w:val="13"/>
        <w:spacing w:line="231" w:lineRule="exact"/>
        <w:ind w:left="907"/>
      </w:pPr>
      <w:r>
        <w:rPr>
          <w:spacing w:val="-2"/>
          <w:w w:val="85"/>
        </w:rPr>
        <w:t>мелков,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ткани,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листьев.</w:t>
      </w:r>
    </w:p>
    <w:p>
      <w:pPr>
        <w:pStyle w:val="13"/>
        <w:spacing w:line="248" w:lineRule="exact"/>
        <w:ind w:left="1133"/>
        <w:jc w:val="left"/>
      </w:pPr>
      <w:r>
        <w:rPr>
          <w:w w:val="90"/>
        </w:rPr>
        <w:t>Поэтому</w:t>
      </w:r>
      <w:r>
        <w:rPr>
          <w:spacing w:val="16"/>
          <w:w w:val="90"/>
        </w:rPr>
        <w:t xml:space="preserve"> </w:t>
      </w:r>
      <w:r>
        <w:rPr>
          <w:w w:val="90"/>
        </w:rPr>
        <w:t>одним</w:t>
      </w:r>
      <w:r>
        <w:rPr>
          <w:spacing w:val="17"/>
          <w:w w:val="90"/>
        </w:rPr>
        <w:t xml:space="preserve"> </w:t>
      </w:r>
      <w:r>
        <w:rPr>
          <w:w w:val="90"/>
        </w:rPr>
        <w:t>из</w:t>
      </w:r>
      <w:r>
        <w:rPr>
          <w:spacing w:val="16"/>
          <w:w w:val="90"/>
        </w:rPr>
        <w:t xml:space="preserve"> </w:t>
      </w:r>
      <w:r>
        <w:rPr>
          <w:w w:val="90"/>
        </w:rPr>
        <w:t>основных</w:t>
      </w:r>
      <w:r>
        <w:rPr>
          <w:spacing w:val="17"/>
          <w:w w:val="90"/>
        </w:rPr>
        <w:t xml:space="preserve"> </w:t>
      </w:r>
      <w:r>
        <w:rPr>
          <w:w w:val="90"/>
        </w:rPr>
        <w:t>условий</w:t>
      </w:r>
    </w:p>
    <w:p>
      <w:pPr>
        <w:pStyle w:val="13"/>
        <w:spacing w:before="76" w:line="225" w:lineRule="auto"/>
        <w:ind w:left="182" w:right="38"/>
      </w:pPr>
      <w:r>
        <w:br w:type="column"/>
      </w:r>
      <w:r>
        <w:rPr>
          <w:w w:val="90"/>
        </w:rPr>
        <w:t>интеграции</w:t>
      </w:r>
      <w:r>
        <w:rPr>
          <w:spacing w:val="1"/>
          <w:w w:val="90"/>
        </w:rPr>
        <w:t xml:space="preserve"> </w:t>
      </w:r>
      <w:r>
        <w:rPr>
          <w:w w:val="90"/>
        </w:rPr>
        <w:t>видов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изобразительного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искусства в детском саду является соз-</w:t>
      </w:r>
      <w:r>
        <w:rPr>
          <w:spacing w:val="1"/>
          <w:w w:val="90"/>
        </w:rPr>
        <w:t xml:space="preserve"> </w:t>
      </w:r>
      <w:r>
        <w:rPr>
          <w:w w:val="90"/>
        </w:rPr>
        <w:t>дание развивающей среды для «воспи-</w:t>
      </w:r>
      <w:r>
        <w:rPr>
          <w:spacing w:val="1"/>
          <w:w w:val="90"/>
        </w:rPr>
        <w:t xml:space="preserve"> </w:t>
      </w:r>
      <w:r>
        <w:rPr>
          <w:w w:val="85"/>
        </w:rPr>
        <w:t>тания чувств ребенка», чувства общения</w:t>
      </w:r>
      <w:r>
        <w:rPr>
          <w:spacing w:val="1"/>
          <w:w w:val="85"/>
        </w:rPr>
        <w:t xml:space="preserve"> </w:t>
      </w:r>
      <w:r>
        <w:rPr>
          <w:w w:val="90"/>
        </w:rPr>
        <w:t>на</w:t>
      </w:r>
      <w:r>
        <w:rPr>
          <w:spacing w:val="-9"/>
          <w:w w:val="90"/>
        </w:rPr>
        <w:t xml:space="preserve"> </w:t>
      </w:r>
      <w:r>
        <w:rPr>
          <w:w w:val="90"/>
        </w:rPr>
        <w:t>уровне</w:t>
      </w:r>
      <w:r>
        <w:rPr>
          <w:spacing w:val="-9"/>
          <w:w w:val="90"/>
        </w:rPr>
        <w:t xml:space="preserve"> </w:t>
      </w:r>
      <w:r>
        <w:rPr>
          <w:w w:val="90"/>
        </w:rPr>
        <w:t>«Я</w:t>
      </w:r>
      <w:r>
        <w:rPr>
          <w:spacing w:val="-9"/>
          <w:w w:val="90"/>
        </w:rPr>
        <w:t xml:space="preserve"> </w:t>
      </w:r>
      <w:r>
        <w:rPr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w w:val="90"/>
        </w:rPr>
        <w:t>вещь»,</w:t>
      </w:r>
      <w:r>
        <w:rPr>
          <w:spacing w:val="-9"/>
          <w:w w:val="90"/>
        </w:rPr>
        <w:t xml:space="preserve"> </w:t>
      </w:r>
      <w:r>
        <w:rPr>
          <w:w w:val="90"/>
        </w:rPr>
        <w:t>«Я</w:t>
      </w:r>
      <w:r>
        <w:rPr>
          <w:spacing w:val="-9"/>
          <w:w w:val="90"/>
        </w:rPr>
        <w:t xml:space="preserve"> </w:t>
      </w:r>
      <w:r>
        <w:rPr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w w:val="90"/>
        </w:rPr>
        <w:t>окружение»,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развития понимания взаимосвязи вещей</w:t>
      </w:r>
      <w:r>
        <w:rPr>
          <w:spacing w:val="-57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человека,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жизни</w:t>
      </w:r>
      <w:r>
        <w:rPr>
          <w:spacing w:val="1"/>
          <w:w w:val="90"/>
        </w:rPr>
        <w:t xml:space="preserve"> </w:t>
      </w:r>
      <w:r>
        <w:rPr>
          <w:w w:val="90"/>
        </w:rPr>
        <w:t>вещей.</w:t>
      </w:r>
      <w:r>
        <w:rPr>
          <w:spacing w:val="1"/>
          <w:w w:val="90"/>
        </w:rPr>
        <w:t xml:space="preserve"> </w:t>
      </w:r>
      <w:r>
        <w:rPr>
          <w:w w:val="90"/>
        </w:rPr>
        <w:t>Многолетний</w:t>
      </w:r>
      <w:r>
        <w:rPr>
          <w:spacing w:val="1"/>
          <w:w w:val="90"/>
        </w:rPr>
        <w:t xml:space="preserve"> </w:t>
      </w:r>
      <w:r>
        <w:rPr>
          <w:w w:val="90"/>
        </w:rPr>
        <w:t>опыт</w:t>
      </w:r>
      <w:r>
        <w:rPr>
          <w:spacing w:val="1"/>
          <w:w w:val="90"/>
        </w:rPr>
        <w:t xml:space="preserve"> </w:t>
      </w:r>
      <w:r>
        <w:rPr>
          <w:w w:val="90"/>
        </w:rPr>
        <w:t>японской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 xml:space="preserve">художественной педагогики </w:t>
      </w:r>
      <w:r>
        <w:rPr>
          <w:w w:val="90"/>
        </w:rPr>
        <w:t>оправдыва-</w:t>
      </w:r>
      <w:r>
        <w:rPr>
          <w:spacing w:val="-57"/>
          <w:w w:val="90"/>
        </w:rPr>
        <w:t xml:space="preserve"> </w:t>
      </w:r>
      <w:r>
        <w:rPr>
          <w:w w:val="90"/>
        </w:rPr>
        <w:t>ет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подтверждает</w:t>
      </w:r>
      <w:r>
        <w:rPr>
          <w:spacing w:val="1"/>
          <w:w w:val="90"/>
        </w:rPr>
        <w:t xml:space="preserve"> </w:t>
      </w:r>
      <w:r>
        <w:rPr>
          <w:w w:val="90"/>
        </w:rPr>
        <w:t>справедливость</w:t>
      </w:r>
      <w:r>
        <w:rPr>
          <w:spacing w:val="1"/>
          <w:w w:val="90"/>
        </w:rPr>
        <w:t xml:space="preserve"> </w:t>
      </w:r>
      <w:r>
        <w:rPr>
          <w:w w:val="90"/>
        </w:rPr>
        <w:t>высказанного тезиса. Такой «сущност-</w:t>
      </w:r>
      <w:r>
        <w:rPr>
          <w:spacing w:val="1"/>
          <w:w w:val="90"/>
        </w:rPr>
        <w:t xml:space="preserve"> </w:t>
      </w:r>
      <w:r>
        <w:rPr>
          <w:w w:val="95"/>
        </w:rPr>
        <w:t>ный»</w:t>
      </w:r>
      <w:r>
        <w:rPr>
          <w:spacing w:val="1"/>
          <w:w w:val="95"/>
        </w:rPr>
        <w:t xml:space="preserve"> </w:t>
      </w:r>
      <w:r>
        <w:rPr>
          <w:w w:val="95"/>
        </w:rPr>
        <w:t>подход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формообразованию</w:t>
      </w:r>
      <w:r>
        <w:rPr>
          <w:spacing w:val="1"/>
          <w:w w:val="95"/>
        </w:rPr>
        <w:t xml:space="preserve"> </w:t>
      </w:r>
      <w:r>
        <w:rPr>
          <w:w w:val="85"/>
        </w:rPr>
        <w:t>предполагает, что чувство формы позво-</w:t>
      </w:r>
      <w:r>
        <w:rPr>
          <w:spacing w:val="1"/>
          <w:w w:val="85"/>
        </w:rPr>
        <w:t xml:space="preserve"> </w:t>
      </w:r>
      <w:r>
        <w:rPr>
          <w:w w:val="95"/>
        </w:rPr>
        <w:t>ляет</w:t>
      </w:r>
      <w:r>
        <w:rPr>
          <w:spacing w:val="-12"/>
          <w:w w:val="95"/>
        </w:rPr>
        <w:t xml:space="preserve"> </w:t>
      </w:r>
      <w:r>
        <w:rPr>
          <w:w w:val="95"/>
        </w:rPr>
        <w:t>читать</w:t>
      </w:r>
      <w:r>
        <w:rPr>
          <w:spacing w:val="-11"/>
          <w:w w:val="95"/>
        </w:rPr>
        <w:t xml:space="preserve"> </w:t>
      </w:r>
      <w:r>
        <w:rPr>
          <w:w w:val="95"/>
        </w:rPr>
        <w:t>смысл.</w:t>
      </w:r>
    </w:p>
    <w:p>
      <w:pPr>
        <w:pStyle w:val="13"/>
        <w:spacing w:before="4"/>
        <w:jc w:val="left"/>
        <w:rPr>
          <w:sz w:val="20"/>
        </w:rPr>
      </w:pPr>
    </w:p>
    <w:p>
      <w:pPr>
        <w:pStyle w:val="9"/>
        <w:spacing w:line="228" w:lineRule="auto"/>
        <w:ind w:left="408" w:right="80"/>
      </w:pPr>
      <w:r>
        <w:rPr>
          <w:w w:val="90"/>
        </w:rPr>
        <w:t>Педагогическая стратегия</w:t>
      </w:r>
      <w:r>
        <w:rPr>
          <w:spacing w:val="1"/>
          <w:w w:val="90"/>
        </w:rPr>
        <w:t xml:space="preserve"> </w:t>
      </w:r>
      <w:r>
        <w:rPr>
          <w:w w:val="85"/>
        </w:rPr>
        <w:t>формирования</w:t>
      </w:r>
      <w:r>
        <w:rPr>
          <w:spacing w:val="7"/>
          <w:w w:val="85"/>
        </w:rPr>
        <w:t xml:space="preserve"> </w:t>
      </w:r>
      <w:r>
        <w:rPr>
          <w:w w:val="85"/>
        </w:rPr>
        <w:t>эстетического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отношения к миру в условиях</w:t>
      </w:r>
      <w:r>
        <w:rPr>
          <w:w w:val="90"/>
        </w:rPr>
        <w:t xml:space="preserve"> </w:t>
      </w:r>
      <w:r>
        <w:rPr>
          <w:w w:val="85"/>
        </w:rPr>
        <w:t>амплификации</w:t>
      </w:r>
      <w:r>
        <w:rPr>
          <w:spacing w:val="1"/>
          <w:w w:val="85"/>
        </w:rPr>
        <w:t xml:space="preserve"> </w:t>
      </w:r>
      <w:r>
        <w:rPr>
          <w:w w:val="85"/>
        </w:rPr>
        <w:t>изобразительной</w:t>
      </w:r>
      <w:r>
        <w:rPr>
          <w:spacing w:val="-49"/>
          <w:w w:val="85"/>
        </w:rPr>
        <w:t xml:space="preserve"> </w:t>
      </w:r>
      <w:r>
        <w:rPr>
          <w:w w:val="90"/>
        </w:rPr>
        <w:t>деятельности</w:t>
      </w:r>
      <w:r>
        <w:rPr>
          <w:spacing w:val="-6"/>
          <w:w w:val="90"/>
        </w:rPr>
        <w:t xml:space="preserve"> </w:t>
      </w:r>
      <w:r>
        <w:rPr>
          <w:w w:val="90"/>
        </w:rPr>
        <w:t>детей</w:t>
      </w:r>
      <w:r>
        <w:rPr>
          <w:spacing w:val="-5"/>
          <w:w w:val="90"/>
        </w:rPr>
        <w:t xml:space="preserve"> </w:t>
      </w:r>
      <w:r>
        <w:rPr>
          <w:w w:val="90"/>
        </w:rPr>
        <w:t>2-7</w:t>
      </w:r>
      <w:r>
        <w:rPr>
          <w:spacing w:val="-6"/>
          <w:w w:val="90"/>
        </w:rPr>
        <w:t xml:space="preserve"> </w:t>
      </w:r>
      <w:r>
        <w:rPr>
          <w:w w:val="90"/>
        </w:rPr>
        <w:t>лет</w:t>
      </w:r>
    </w:p>
    <w:p>
      <w:pPr>
        <w:pStyle w:val="13"/>
        <w:spacing w:before="10"/>
        <w:jc w:val="left"/>
        <w:rPr>
          <w:rFonts w:ascii="Arial"/>
          <w:b/>
          <w:sz w:val="20"/>
        </w:rPr>
      </w:pPr>
    </w:p>
    <w:p>
      <w:pPr>
        <w:pStyle w:val="22"/>
        <w:numPr>
          <w:ilvl w:val="0"/>
          <w:numId w:val="6"/>
        </w:numPr>
        <w:tabs>
          <w:tab w:val="left" w:pos="682"/>
        </w:tabs>
        <w:spacing w:before="0" w:after="0" w:line="225" w:lineRule="auto"/>
        <w:ind w:left="182" w:right="38" w:firstLine="226"/>
        <w:jc w:val="both"/>
        <w:rPr>
          <w:sz w:val="22"/>
        </w:rPr>
      </w:pPr>
      <w:r>
        <w:rPr>
          <w:rFonts w:ascii="Arial" w:hAnsi="Arial"/>
          <w:b/>
          <w:i/>
          <w:w w:val="90"/>
          <w:sz w:val="22"/>
        </w:rPr>
        <w:t>Цель</w:t>
      </w:r>
      <w:r>
        <w:rPr>
          <w:rFonts w:ascii="Arial" w:hAnsi="Arial"/>
          <w:b/>
          <w:w w:val="90"/>
          <w:sz w:val="22"/>
        </w:rPr>
        <w:t xml:space="preserve">: </w:t>
      </w:r>
      <w:r>
        <w:rPr>
          <w:w w:val="90"/>
          <w:sz w:val="22"/>
        </w:rPr>
        <w:t>эстетическое отношение к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окружающему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миру,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формируемое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в</w:t>
      </w:r>
      <w:r>
        <w:rPr>
          <w:spacing w:val="1"/>
          <w:w w:val="90"/>
          <w:sz w:val="22"/>
        </w:rPr>
        <w:t xml:space="preserve"> </w:t>
      </w:r>
      <w:r>
        <w:rPr>
          <w:w w:val="85"/>
          <w:sz w:val="22"/>
        </w:rPr>
        <w:t>дошкольном детстве как универсальный</w:t>
      </w:r>
      <w:r>
        <w:rPr>
          <w:spacing w:val="1"/>
          <w:w w:val="85"/>
          <w:sz w:val="22"/>
        </w:rPr>
        <w:t xml:space="preserve"> </w:t>
      </w:r>
      <w:r>
        <w:rPr>
          <w:w w:val="95"/>
          <w:sz w:val="22"/>
        </w:rPr>
        <w:t>способ гармонизации и личностного</w:t>
      </w:r>
      <w:r>
        <w:rPr>
          <w:spacing w:val="1"/>
          <w:w w:val="95"/>
          <w:sz w:val="22"/>
        </w:rPr>
        <w:t xml:space="preserve"> </w:t>
      </w:r>
      <w:r>
        <w:rPr>
          <w:w w:val="90"/>
          <w:sz w:val="22"/>
        </w:rPr>
        <w:t>самоосуществления в процессе созда-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ния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эстетической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картины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мира.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При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этом под эстетической картиной мира</w:t>
      </w:r>
      <w:r>
        <w:rPr>
          <w:spacing w:val="1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 xml:space="preserve">понимается </w:t>
      </w:r>
      <w:r>
        <w:rPr>
          <w:w w:val="90"/>
          <w:sz w:val="22"/>
        </w:rPr>
        <w:t>целостная, бинарная, дина-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мично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развивающаяся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система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пред-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ставлений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ребенка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об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окружающем</w:t>
      </w:r>
      <w:r>
        <w:rPr>
          <w:spacing w:val="1"/>
          <w:w w:val="90"/>
          <w:sz w:val="22"/>
        </w:rPr>
        <w:t xml:space="preserve"> </w:t>
      </w:r>
      <w:r>
        <w:rPr>
          <w:w w:val="85"/>
          <w:sz w:val="22"/>
        </w:rPr>
        <w:t>мире и о себе самом, выраженная в эсте-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тических</w:t>
      </w:r>
      <w:r>
        <w:rPr>
          <w:spacing w:val="-6"/>
          <w:w w:val="90"/>
          <w:sz w:val="22"/>
        </w:rPr>
        <w:t xml:space="preserve"> </w:t>
      </w:r>
      <w:r>
        <w:rPr>
          <w:w w:val="90"/>
          <w:sz w:val="22"/>
        </w:rPr>
        <w:t>понятиях</w:t>
      </w:r>
      <w:r>
        <w:rPr>
          <w:spacing w:val="-5"/>
          <w:w w:val="90"/>
          <w:sz w:val="22"/>
        </w:rPr>
        <w:t xml:space="preserve"> </w:t>
      </w:r>
      <w:r>
        <w:rPr>
          <w:w w:val="90"/>
          <w:sz w:val="22"/>
        </w:rPr>
        <w:t>и</w:t>
      </w:r>
      <w:r>
        <w:rPr>
          <w:spacing w:val="-6"/>
          <w:w w:val="90"/>
          <w:sz w:val="22"/>
        </w:rPr>
        <w:t xml:space="preserve"> </w:t>
      </w:r>
      <w:r>
        <w:rPr>
          <w:w w:val="90"/>
          <w:sz w:val="22"/>
        </w:rPr>
        <w:t>образах.</w:t>
      </w:r>
    </w:p>
    <w:p>
      <w:pPr>
        <w:pStyle w:val="13"/>
        <w:spacing w:line="225" w:lineRule="auto"/>
        <w:ind w:left="182" w:right="38" w:firstLine="226"/>
      </w:pPr>
      <w:r>
        <w:rPr>
          <w:w w:val="90"/>
        </w:rPr>
        <w:t>Сформулированная</w:t>
      </w:r>
      <w:r>
        <w:rPr>
          <w:spacing w:val="1"/>
          <w:w w:val="90"/>
        </w:rPr>
        <w:t xml:space="preserve"> </w:t>
      </w:r>
      <w:r>
        <w:rPr>
          <w:w w:val="90"/>
        </w:rPr>
        <w:t>таким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образом</w:t>
      </w:r>
      <w:r>
        <w:rPr>
          <w:spacing w:val="-57"/>
          <w:w w:val="90"/>
        </w:rPr>
        <w:t xml:space="preserve"> </w:t>
      </w:r>
      <w:r>
        <w:rPr>
          <w:w w:val="85"/>
        </w:rPr>
        <w:t>цель определяет путь реализации основ-</w:t>
      </w:r>
      <w:r>
        <w:rPr>
          <w:spacing w:val="1"/>
          <w:w w:val="85"/>
        </w:rPr>
        <w:t xml:space="preserve"> </w:t>
      </w:r>
      <w:r>
        <w:rPr>
          <w:w w:val="90"/>
        </w:rPr>
        <w:t>ной</w:t>
      </w:r>
      <w:r>
        <w:rPr>
          <w:spacing w:val="-10"/>
          <w:w w:val="90"/>
        </w:rPr>
        <w:t xml:space="preserve"> </w:t>
      </w:r>
      <w:r>
        <w:rPr>
          <w:w w:val="90"/>
        </w:rPr>
        <w:t>идеи</w:t>
      </w:r>
      <w:r>
        <w:rPr>
          <w:spacing w:val="-10"/>
          <w:w w:val="90"/>
        </w:rPr>
        <w:t xml:space="preserve"> </w:t>
      </w:r>
      <w:r>
        <w:rPr>
          <w:w w:val="90"/>
        </w:rPr>
        <w:t>культуросообразной</w:t>
      </w:r>
      <w:r>
        <w:rPr>
          <w:spacing w:val="-10"/>
          <w:w w:val="90"/>
        </w:rPr>
        <w:t xml:space="preserve"> </w:t>
      </w:r>
      <w:r>
        <w:rPr>
          <w:w w:val="90"/>
        </w:rPr>
        <w:t>педагоги-</w:t>
      </w:r>
      <w:r>
        <w:rPr>
          <w:spacing w:val="-57"/>
          <w:w w:val="90"/>
        </w:rPr>
        <w:t xml:space="preserve"> </w:t>
      </w:r>
      <w:r>
        <w:rPr>
          <w:w w:val="85"/>
        </w:rPr>
        <w:t>ки: введение детей в мир общечеловече-</w:t>
      </w:r>
      <w:r>
        <w:rPr>
          <w:spacing w:val="1"/>
          <w:w w:val="85"/>
        </w:rPr>
        <w:t xml:space="preserve"> </w:t>
      </w:r>
      <w:r>
        <w:rPr>
          <w:w w:val="90"/>
        </w:rPr>
        <w:t>ской культуры через ее открытые про-</w:t>
      </w:r>
      <w:r>
        <w:rPr>
          <w:spacing w:val="1"/>
          <w:w w:val="90"/>
        </w:rPr>
        <w:t xml:space="preserve"> </w:t>
      </w:r>
      <w:r>
        <w:rPr>
          <w:w w:val="85"/>
        </w:rPr>
        <w:t>блемы,</w:t>
      </w:r>
      <w:r>
        <w:rPr>
          <w:spacing w:val="15"/>
          <w:w w:val="85"/>
        </w:rPr>
        <w:t xml:space="preserve"> </w:t>
      </w:r>
      <w:r>
        <w:rPr>
          <w:w w:val="85"/>
        </w:rPr>
        <w:t>которые</w:t>
      </w:r>
      <w:r>
        <w:rPr>
          <w:spacing w:val="16"/>
          <w:w w:val="85"/>
        </w:rPr>
        <w:t xml:space="preserve"> </w:t>
      </w:r>
      <w:r>
        <w:rPr>
          <w:w w:val="85"/>
        </w:rPr>
        <w:t>ребенок</w:t>
      </w:r>
      <w:r>
        <w:rPr>
          <w:spacing w:val="15"/>
          <w:w w:val="85"/>
        </w:rPr>
        <w:t xml:space="preserve"> </w:t>
      </w:r>
      <w:r>
        <w:rPr>
          <w:w w:val="85"/>
        </w:rPr>
        <w:t>самостоятельно</w:t>
      </w:r>
    </w:p>
    <w:p>
      <w:pPr>
        <w:pStyle w:val="13"/>
        <w:spacing w:line="225" w:lineRule="auto"/>
        <w:ind w:left="182" w:right="42"/>
      </w:pPr>
      <w:r>
        <w:rPr>
          <w:w w:val="90"/>
        </w:rPr>
        <w:t>«открывает» в процессе культуроосвое-</w:t>
      </w:r>
      <w:r>
        <w:rPr>
          <w:spacing w:val="-57"/>
          <w:w w:val="90"/>
        </w:rPr>
        <w:t xml:space="preserve"> </w:t>
      </w:r>
      <w:r>
        <w:rPr>
          <w:w w:val="85"/>
        </w:rPr>
        <w:t>ния на основе мышления, эмпатии и про-</w:t>
      </w:r>
      <w:r>
        <w:rPr>
          <w:spacing w:val="1"/>
          <w:w w:val="85"/>
        </w:rPr>
        <w:t xml:space="preserve"> </w:t>
      </w:r>
      <w:r>
        <w:rPr>
          <w:w w:val="90"/>
        </w:rPr>
        <w:t>дуктивного</w:t>
      </w:r>
      <w:r>
        <w:rPr>
          <w:spacing w:val="-5"/>
          <w:w w:val="90"/>
        </w:rPr>
        <w:t xml:space="preserve"> </w:t>
      </w:r>
      <w:r>
        <w:rPr>
          <w:w w:val="90"/>
        </w:rPr>
        <w:t>воображения.</w:t>
      </w:r>
    </w:p>
    <w:p>
      <w:pPr>
        <w:spacing w:before="0" w:line="225" w:lineRule="auto"/>
        <w:ind w:left="182" w:right="38" w:firstLine="226"/>
        <w:jc w:val="both"/>
        <w:rPr>
          <w:rFonts w:ascii="Arial" w:hAnsi="Arial"/>
          <w:i/>
          <w:sz w:val="22"/>
        </w:rPr>
      </w:pPr>
      <w:r>
        <w:rPr>
          <w:w w:val="90"/>
          <w:sz w:val="22"/>
        </w:rPr>
        <w:t>При таком понимании цели и целесо-</w:t>
      </w:r>
      <w:r>
        <w:rPr>
          <w:spacing w:val="-57"/>
          <w:w w:val="90"/>
          <w:sz w:val="22"/>
        </w:rPr>
        <w:t xml:space="preserve"> </w:t>
      </w:r>
      <w:r>
        <w:rPr>
          <w:w w:val="85"/>
          <w:sz w:val="22"/>
        </w:rPr>
        <w:t>образности, основной задачей стратегии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определяется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проектирование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нового</w:t>
      </w:r>
      <w:r>
        <w:rPr>
          <w:spacing w:val="1"/>
          <w:w w:val="90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содержания художественного образова-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90"/>
          <w:sz w:val="22"/>
        </w:rPr>
        <w:t>ния</w:t>
      </w:r>
      <w:r>
        <w:rPr>
          <w:w w:val="90"/>
          <w:sz w:val="22"/>
        </w:rPr>
        <w:t>,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вбирающего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в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себя</w:t>
      </w:r>
      <w:r>
        <w:rPr>
          <w:spacing w:val="1"/>
          <w:w w:val="90"/>
          <w:sz w:val="22"/>
        </w:rPr>
        <w:t xml:space="preserve"> </w:t>
      </w:r>
      <w:r>
        <w:rPr>
          <w:rFonts w:ascii="Arial" w:hAnsi="Arial"/>
          <w:i/>
          <w:w w:val="90"/>
          <w:sz w:val="22"/>
        </w:rPr>
        <w:t>целостный</w:t>
      </w:r>
      <w:r>
        <w:rPr>
          <w:rFonts w:ascii="Arial" w:hAnsi="Arial"/>
          <w:i/>
          <w:spacing w:val="1"/>
          <w:w w:val="90"/>
          <w:sz w:val="22"/>
        </w:rPr>
        <w:t xml:space="preserve"> </w:t>
      </w:r>
      <w:r>
        <w:rPr>
          <w:rFonts w:ascii="Arial" w:hAnsi="Arial"/>
          <w:i/>
          <w:sz w:val="22"/>
        </w:rPr>
        <w:t>образ</w:t>
      </w:r>
      <w:r>
        <w:rPr>
          <w:rFonts w:ascii="Arial" w:hAnsi="Arial"/>
          <w:i/>
          <w:spacing w:val="-11"/>
          <w:sz w:val="22"/>
        </w:rPr>
        <w:t xml:space="preserve"> </w:t>
      </w:r>
      <w:r>
        <w:rPr>
          <w:rFonts w:ascii="Arial" w:hAnsi="Arial"/>
          <w:i/>
          <w:sz w:val="22"/>
        </w:rPr>
        <w:t>культуры.</w:t>
      </w:r>
    </w:p>
    <w:p>
      <w:pPr>
        <w:pStyle w:val="22"/>
        <w:numPr>
          <w:ilvl w:val="0"/>
          <w:numId w:val="6"/>
        </w:numPr>
        <w:tabs>
          <w:tab w:val="left" w:pos="1460"/>
        </w:tabs>
        <w:spacing w:before="76" w:after="0" w:line="225" w:lineRule="auto"/>
        <w:ind w:left="907" w:right="2" w:firstLine="226"/>
        <w:jc w:val="both"/>
        <w:rPr>
          <w:sz w:val="22"/>
        </w:rPr>
      </w:pPr>
      <w:r>
        <w:rPr>
          <w:rFonts w:ascii="Arial" w:hAnsi="Arial"/>
          <w:b/>
          <w:i/>
          <w:spacing w:val="-1"/>
          <w:w w:val="81"/>
          <w:sz w:val="22"/>
        </w:rPr>
        <w:br w:type="column"/>
      </w:r>
      <w:r>
        <w:rPr>
          <w:rFonts w:ascii="Arial" w:hAnsi="Arial"/>
          <w:b/>
          <w:i/>
          <w:w w:val="85"/>
          <w:sz w:val="22"/>
        </w:rPr>
        <w:t>Область</w:t>
      </w:r>
      <w:r>
        <w:rPr>
          <w:rFonts w:ascii="Arial" w:hAnsi="Arial"/>
          <w:b/>
          <w:i/>
          <w:spacing w:val="1"/>
          <w:w w:val="85"/>
          <w:sz w:val="22"/>
        </w:rPr>
        <w:t xml:space="preserve"> </w:t>
      </w:r>
      <w:r>
        <w:rPr>
          <w:rFonts w:ascii="Arial" w:hAnsi="Arial"/>
          <w:b/>
          <w:i/>
          <w:w w:val="85"/>
          <w:sz w:val="22"/>
        </w:rPr>
        <w:t>применения</w:t>
      </w:r>
      <w:r>
        <w:rPr>
          <w:w w:val="85"/>
          <w:sz w:val="22"/>
        </w:rPr>
        <w:t>: изобрази-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тельная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деятельность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детей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2–7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лет,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направленная на практическое освое-</w:t>
      </w:r>
      <w:r>
        <w:rPr>
          <w:spacing w:val="1"/>
          <w:w w:val="90"/>
          <w:sz w:val="22"/>
        </w:rPr>
        <w:t xml:space="preserve"> </w:t>
      </w:r>
      <w:r>
        <w:rPr>
          <w:w w:val="85"/>
          <w:sz w:val="22"/>
        </w:rPr>
        <w:t>ние, творческое осмысление, самостоя-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тельное создание индивидуальной кар-</w:t>
      </w:r>
      <w:r>
        <w:rPr>
          <w:spacing w:val="-57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 xml:space="preserve">тины мира доступными </w:t>
      </w:r>
      <w:r>
        <w:rPr>
          <w:w w:val="90"/>
          <w:sz w:val="22"/>
        </w:rPr>
        <w:t>изобразительно-</w:t>
      </w:r>
      <w:r>
        <w:rPr>
          <w:spacing w:val="-57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 xml:space="preserve">выразительными </w:t>
      </w:r>
      <w:r>
        <w:rPr>
          <w:w w:val="90"/>
          <w:sz w:val="22"/>
        </w:rPr>
        <w:t>средствами и распола-</w:t>
      </w:r>
      <w:r>
        <w:rPr>
          <w:spacing w:val="-58"/>
          <w:w w:val="90"/>
          <w:sz w:val="22"/>
        </w:rPr>
        <w:t xml:space="preserve"> </w:t>
      </w:r>
      <w:r>
        <w:rPr>
          <w:w w:val="90"/>
          <w:sz w:val="22"/>
        </w:rPr>
        <w:t>гающая высоким потенциалом для фор-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мирования эстетического отношения к</w:t>
      </w:r>
      <w:r>
        <w:rPr>
          <w:spacing w:val="1"/>
          <w:w w:val="90"/>
          <w:sz w:val="22"/>
        </w:rPr>
        <w:t xml:space="preserve"> </w:t>
      </w:r>
      <w:r>
        <w:rPr>
          <w:sz w:val="22"/>
        </w:rPr>
        <w:t>действительности.</w:t>
      </w:r>
    </w:p>
    <w:p>
      <w:pPr>
        <w:pStyle w:val="13"/>
        <w:spacing w:line="225" w:lineRule="auto"/>
        <w:ind w:left="907" w:firstLine="226"/>
      </w:pPr>
      <w:r>
        <w:rPr>
          <w:w w:val="90"/>
        </w:rPr>
        <w:t>Изобразительная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1"/>
          <w:w w:val="90"/>
        </w:rPr>
        <w:t xml:space="preserve"> </w:t>
      </w:r>
      <w:r>
        <w:rPr>
          <w:w w:val="90"/>
        </w:rPr>
        <w:t>рас-</w:t>
      </w:r>
      <w:r>
        <w:rPr>
          <w:spacing w:val="-57"/>
          <w:w w:val="90"/>
        </w:rPr>
        <w:t xml:space="preserve"> </w:t>
      </w:r>
      <w:r>
        <w:rPr>
          <w:w w:val="90"/>
        </w:rPr>
        <w:t>сматривается как специфическая дет-</w:t>
      </w:r>
      <w:r>
        <w:rPr>
          <w:spacing w:val="1"/>
          <w:w w:val="90"/>
        </w:rPr>
        <w:t xml:space="preserve"> </w:t>
      </w:r>
      <w:r>
        <w:rPr>
          <w:w w:val="90"/>
        </w:rPr>
        <w:t>ская</w:t>
      </w:r>
      <w:r>
        <w:rPr>
          <w:spacing w:val="1"/>
          <w:w w:val="90"/>
        </w:rPr>
        <w:t xml:space="preserve"> </w:t>
      </w:r>
      <w:r>
        <w:rPr>
          <w:w w:val="90"/>
        </w:rPr>
        <w:t>активность,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которой</w:t>
      </w:r>
      <w:r>
        <w:rPr>
          <w:spacing w:val="1"/>
          <w:w w:val="90"/>
        </w:rPr>
        <w:t xml:space="preserve"> </w:t>
      </w:r>
      <w:r>
        <w:rPr>
          <w:w w:val="90"/>
        </w:rPr>
        <w:t>ребенок</w:t>
      </w:r>
      <w:r>
        <w:rPr>
          <w:spacing w:val="1"/>
          <w:w w:val="90"/>
        </w:rPr>
        <w:t xml:space="preserve"> </w:t>
      </w:r>
      <w:r>
        <w:rPr>
          <w:w w:val="85"/>
        </w:rPr>
        <w:t>обретает «господство» над материалами,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овладевает различными </w:t>
      </w:r>
      <w:r>
        <w:rPr>
          <w:w w:val="90"/>
        </w:rPr>
        <w:t>человеческими</w:t>
      </w:r>
      <w:r>
        <w:rPr>
          <w:spacing w:val="-57"/>
          <w:w w:val="90"/>
        </w:rPr>
        <w:t xml:space="preserve"> </w:t>
      </w:r>
      <w:r>
        <w:rPr>
          <w:w w:val="85"/>
        </w:rPr>
        <w:t>орудиями (художественными инструмен-</w:t>
      </w:r>
      <w:r>
        <w:rPr>
          <w:spacing w:val="1"/>
          <w:w w:val="85"/>
        </w:rPr>
        <w:t xml:space="preserve"> </w:t>
      </w:r>
      <w:r>
        <w:rPr>
          <w:w w:val="90"/>
        </w:rPr>
        <w:t>тами), создает оригинальный (субъек-</w:t>
      </w:r>
      <w:r>
        <w:rPr>
          <w:spacing w:val="1"/>
          <w:w w:val="90"/>
        </w:rPr>
        <w:t xml:space="preserve"> </w:t>
      </w:r>
      <w:r>
        <w:rPr>
          <w:w w:val="90"/>
        </w:rPr>
        <w:t>тивно</w:t>
      </w:r>
      <w:r>
        <w:rPr>
          <w:spacing w:val="1"/>
          <w:w w:val="90"/>
        </w:rPr>
        <w:t xml:space="preserve"> </w:t>
      </w:r>
      <w:r>
        <w:rPr>
          <w:w w:val="90"/>
        </w:rPr>
        <w:t>новый)</w:t>
      </w:r>
      <w:r>
        <w:rPr>
          <w:spacing w:val="1"/>
          <w:w w:val="90"/>
        </w:rPr>
        <w:t xml:space="preserve"> </w:t>
      </w:r>
      <w:r>
        <w:rPr>
          <w:w w:val="90"/>
        </w:rPr>
        <w:t>эстетический</w:t>
      </w:r>
      <w:r>
        <w:rPr>
          <w:spacing w:val="1"/>
          <w:w w:val="90"/>
        </w:rPr>
        <w:t xml:space="preserve"> </w:t>
      </w:r>
      <w:r>
        <w:rPr>
          <w:w w:val="90"/>
        </w:rPr>
        <w:t>продукт,</w:t>
      </w:r>
      <w:r>
        <w:rPr>
          <w:spacing w:val="1"/>
          <w:w w:val="90"/>
        </w:rPr>
        <w:t xml:space="preserve"> </w:t>
      </w:r>
      <w:r>
        <w:rPr>
          <w:w w:val="95"/>
        </w:rPr>
        <w:t>реализует и познает свое «Я» и тем</w:t>
      </w:r>
      <w:r>
        <w:rPr>
          <w:spacing w:val="1"/>
          <w:w w:val="95"/>
        </w:rPr>
        <w:t xml:space="preserve"> </w:t>
      </w:r>
      <w:r>
        <w:rPr>
          <w:w w:val="90"/>
        </w:rPr>
        <w:t>самым выражает эстетическое отноше-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ние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к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миру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самому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себе.</w:t>
      </w:r>
      <w:r>
        <w:rPr>
          <w:spacing w:val="-5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грамотно</w:t>
      </w:r>
      <w:r>
        <w:rPr>
          <w:spacing w:val="-61"/>
          <w:w w:val="95"/>
        </w:rPr>
        <w:t xml:space="preserve"> </w:t>
      </w:r>
      <w:r>
        <w:rPr>
          <w:w w:val="90"/>
        </w:rPr>
        <w:t>организованной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педагогом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изобрази-</w:t>
      </w:r>
      <w:r>
        <w:rPr>
          <w:spacing w:val="-57"/>
          <w:w w:val="90"/>
        </w:rPr>
        <w:t xml:space="preserve"> </w:t>
      </w:r>
      <w:r>
        <w:rPr>
          <w:w w:val="85"/>
        </w:rPr>
        <w:t>тельной деятельности ребенок распред-</w:t>
      </w:r>
      <w:r>
        <w:rPr>
          <w:spacing w:val="1"/>
          <w:w w:val="85"/>
        </w:rPr>
        <w:t xml:space="preserve"> </w:t>
      </w:r>
      <w:r>
        <w:rPr>
          <w:w w:val="90"/>
        </w:rPr>
        <w:t>мечивает свое знание-представление о</w:t>
      </w:r>
      <w:r>
        <w:rPr>
          <w:spacing w:val="1"/>
          <w:w w:val="90"/>
        </w:rPr>
        <w:t xml:space="preserve"> </w:t>
      </w:r>
      <w:r>
        <w:rPr>
          <w:w w:val="90"/>
        </w:rPr>
        <w:t>мире на уровне культурных и личност-</w:t>
      </w:r>
      <w:r>
        <w:rPr>
          <w:spacing w:val="1"/>
          <w:w w:val="90"/>
        </w:rPr>
        <w:t xml:space="preserve"> </w:t>
      </w:r>
      <w:r>
        <w:t>ных</w:t>
      </w:r>
      <w:r>
        <w:rPr>
          <w:spacing w:val="-14"/>
        </w:rPr>
        <w:t xml:space="preserve"> </w:t>
      </w:r>
      <w:r>
        <w:t>смыслов.</w:t>
      </w:r>
    </w:p>
    <w:p>
      <w:pPr>
        <w:pStyle w:val="22"/>
        <w:numPr>
          <w:ilvl w:val="0"/>
          <w:numId w:val="6"/>
        </w:numPr>
        <w:tabs>
          <w:tab w:val="left" w:pos="1554"/>
        </w:tabs>
        <w:spacing w:before="0" w:after="0" w:line="225" w:lineRule="auto"/>
        <w:ind w:left="907" w:right="0" w:firstLine="226"/>
        <w:jc w:val="both"/>
        <w:rPr>
          <w:sz w:val="22"/>
        </w:rPr>
      </w:pPr>
      <w:r>
        <w:rPr>
          <w:rFonts w:ascii="Arial" w:hAnsi="Arial"/>
          <w:b/>
          <w:i/>
          <w:w w:val="85"/>
          <w:sz w:val="22"/>
        </w:rPr>
        <w:t>Вектор</w:t>
      </w:r>
      <w:r>
        <w:rPr>
          <w:rFonts w:ascii="Arial" w:hAnsi="Arial"/>
          <w:b/>
          <w:i/>
          <w:spacing w:val="1"/>
          <w:w w:val="85"/>
          <w:sz w:val="22"/>
        </w:rPr>
        <w:t xml:space="preserve"> </w:t>
      </w:r>
      <w:r>
        <w:rPr>
          <w:rFonts w:ascii="Arial" w:hAnsi="Arial"/>
          <w:b/>
          <w:i/>
          <w:w w:val="85"/>
          <w:sz w:val="22"/>
        </w:rPr>
        <w:t>развития</w:t>
      </w:r>
      <w:r>
        <w:rPr>
          <w:w w:val="85"/>
          <w:sz w:val="22"/>
        </w:rPr>
        <w:t>: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амплифика-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ция содержания изобразительной дея-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тельности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и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эстетического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развития</w:t>
      </w:r>
      <w:r>
        <w:rPr>
          <w:spacing w:val="-57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 xml:space="preserve">дошкольников, </w:t>
      </w:r>
      <w:r>
        <w:rPr>
          <w:w w:val="90"/>
          <w:sz w:val="22"/>
        </w:rPr>
        <w:t>связанная с выявлением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амлификаторов развития и разработкой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путей обновления содержания художе-</w:t>
      </w:r>
      <w:r>
        <w:rPr>
          <w:spacing w:val="1"/>
          <w:w w:val="90"/>
          <w:sz w:val="22"/>
        </w:rPr>
        <w:t xml:space="preserve"> </w:t>
      </w:r>
      <w:r>
        <w:rPr>
          <w:spacing w:val="-2"/>
          <w:w w:val="90"/>
          <w:sz w:val="22"/>
        </w:rPr>
        <w:t xml:space="preserve">ственного образования </w:t>
      </w:r>
      <w:r>
        <w:rPr>
          <w:spacing w:val="-1"/>
          <w:w w:val="90"/>
          <w:sz w:val="22"/>
        </w:rPr>
        <w:t>как проблемного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поля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общечеловеческой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культуры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(в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соответствии со структурой социокуль-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турного опыта). Детское изобразитель-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ное творчество успешно развивается на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основе продуктивного воображения при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решении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творческих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задач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открытого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типа,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связанных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с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преобразованием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наличной ситуации, а также с выходом</w:t>
      </w:r>
      <w:r>
        <w:rPr>
          <w:spacing w:val="1"/>
          <w:w w:val="90"/>
          <w:sz w:val="22"/>
        </w:rPr>
        <w:t xml:space="preserve"> </w:t>
      </w:r>
      <w:r>
        <w:rPr>
          <w:sz w:val="22"/>
        </w:rPr>
        <w:t>за</w:t>
      </w:r>
      <w:r>
        <w:rPr>
          <w:spacing w:val="-15"/>
          <w:sz w:val="22"/>
        </w:rPr>
        <w:t xml:space="preserve"> </w:t>
      </w:r>
      <w:r>
        <w:rPr>
          <w:sz w:val="22"/>
        </w:rPr>
        <w:t>ее</w:t>
      </w:r>
      <w:r>
        <w:rPr>
          <w:spacing w:val="-14"/>
          <w:sz w:val="22"/>
        </w:rPr>
        <w:t xml:space="preserve"> </w:t>
      </w:r>
      <w:r>
        <w:rPr>
          <w:sz w:val="22"/>
        </w:rPr>
        <w:t>пределы.</w:t>
      </w:r>
    </w:p>
    <w:p>
      <w:pPr>
        <w:pStyle w:val="13"/>
        <w:spacing w:line="225" w:lineRule="auto"/>
        <w:ind w:left="907" w:firstLine="226"/>
      </w:pPr>
      <w:r>
        <w:rPr>
          <w:w w:val="90"/>
        </w:rPr>
        <w:t>В исследовании изучены, апробиро-</w:t>
      </w:r>
      <w:r>
        <w:rPr>
          <w:spacing w:val="1"/>
          <w:w w:val="90"/>
        </w:rPr>
        <w:t xml:space="preserve"> </w:t>
      </w:r>
      <w:r>
        <w:rPr>
          <w:w w:val="95"/>
        </w:rPr>
        <w:t>ваны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конкретизированы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-60"/>
          <w:w w:val="95"/>
        </w:rPr>
        <w:t xml:space="preserve"> </w:t>
      </w:r>
      <w:r>
        <w:rPr>
          <w:w w:val="90"/>
        </w:rPr>
        <w:t>пути амплификации содержания худо-</w:t>
      </w:r>
      <w:r>
        <w:rPr>
          <w:spacing w:val="1"/>
          <w:w w:val="90"/>
        </w:rPr>
        <w:t xml:space="preserve"> </w:t>
      </w:r>
      <w:r>
        <w:rPr>
          <w:w w:val="90"/>
        </w:rPr>
        <w:t>жественного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образования</w:t>
      </w:r>
      <w:r>
        <w:rPr>
          <w:spacing w:val="1"/>
          <w:w w:val="90"/>
        </w:rPr>
        <w:t xml:space="preserve"> </w:t>
      </w:r>
      <w:r>
        <w:rPr>
          <w:w w:val="90"/>
        </w:rPr>
        <w:t>дошкольни-</w:t>
      </w:r>
      <w:r>
        <w:rPr>
          <w:spacing w:val="1"/>
          <w:w w:val="90"/>
        </w:rPr>
        <w:t xml:space="preserve"> </w:t>
      </w:r>
      <w:r>
        <w:rPr>
          <w:w w:val="95"/>
        </w:rPr>
        <w:t>ков:</w:t>
      </w:r>
      <w:r>
        <w:rPr>
          <w:spacing w:val="1"/>
          <w:w w:val="95"/>
        </w:rPr>
        <w:t xml:space="preserve"> </w:t>
      </w:r>
      <w:r>
        <w:rPr>
          <w:w w:val="95"/>
        </w:rPr>
        <w:t>полихудожественный</w:t>
      </w:r>
      <w:r>
        <w:rPr>
          <w:spacing w:val="1"/>
          <w:w w:val="95"/>
        </w:rPr>
        <w:t xml:space="preserve"> </w:t>
      </w:r>
      <w:r>
        <w:rPr>
          <w:w w:val="95"/>
        </w:rPr>
        <w:t>подход</w:t>
      </w:r>
      <w:r>
        <w:rPr>
          <w:spacing w:val="-60"/>
          <w:w w:val="95"/>
        </w:rPr>
        <w:t xml:space="preserve"> </w:t>
      </w:r>
      <w:r>
        <w:rPr>
          <w:spacing w:val="-1"/>
          <w:w w:val="90"/>
        </w:rPr>
        <w:t>(Б.П.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Юсов,</w:t>
      </w:r>
      <w:r>
        <w:rPr>
          <w:spacing w:val="7"/>
          <w:w w:val="90"/>
        </w:rPr>
        <w:t xml:space="preserve"> </w:t>
      </w:r>
      <w:r>
        <w:rPr>
          <w:spacing w:val="-1"/>
          <w:w w:val="90"/>
        </w:rPr>
        <w:t>Л.Г.</w:t>
      </w:r>
      <w:r>
        <w:rPr>
          <w:spacing w:val="6"/>
          <w:w w:val="90"/>
        </w:rPr>
        <w:t xml:space="preserve"> </w:t>
      </w:r>
      <w:r>
        <w:rPr>
          <w:spacing w:val="-1"/>
          <w:w w:val="90"/>
        </w:rPr>
        <w:t>Савенкова,</w:t>
      </w:r>
      <w:r>
        <w:rPr>
          <w:spacing w:val="7"/>
          <w:w w:val="90"/>
        </w:rPr>
        <w:t xml:space="preserve"> </w:t>
      </w:r>
      <w:r>
        <w:rPr>
          <w:spacing w:val="-1"/>
          <w:w w:val="90"/>
        </w:rPr>
        <w:t>Е.П.</w:t>
      </w:r>
      <w:r>
        <w:rPr>
          <w:spacing w:val="7"/>
          <w:w w:val="90"/>
        </w:rPr>
        <w:t xml:space="preserve"> </w:t>
      </w:r>
      <w:r>
        <w:rPr>
          <w:spacing w:val="-1"/>
          <w:w w:val="90"/>
        </w:rPr>
        <w:t>Кабко-</w:t>
      </w:r>
    </w:p>
    <w:p>
      <w:pPr>
        <w:pStyle w:val="13"/>
        <w:spacing w:before="76" w:line="225" w:lineRule="auto"/>
        <w:ind w:left="182" w:right="904"/>
      </w:pPr>
      <w:r>
        <w:br w:type="column"/>
      </w:r>
      <w:r>
        <w:rPr>
          <w:w w:val="90"/>
        </w:rPr>
        <w:t>ва), интеграция различных видов изоб-</w:t>
      </w:r>
      <w:r>
        <w:rPr>
          <w:spacing w:val="1"/>
          <w:w w:val="90"/>
        </w:rPr>
        <w:t xml:space="preserve"> </w:t>
      </w:r>
      <w:r>
        <w:rPr>
          <w:w w:val="85"/>
        </w:rPr>
        <w:t>разительного творчества (Т.Г. Казакова),</w:t>
      </w:r>
      <w:r>
        <w:rPr>
          <w:spacing w:val="1"/>
          <w:w w:val="85"/>
        </w:rPr>
        <w:t xml:space="preserve"> </w:t>
      </w:r>
      <w:r>
        <w:rPr>
          <w:w w:val="85"/>
        </w:rPr>
        <w:t>экспериментирование (Н.Н. Поддьяков),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проблематизация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(В.Т.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Кудрявцев).</w:t>
      </w:r>
    </w:p>
    <w:p>
      <w:pPr>
        <w:pStyle w:val="13"/>
        <w:spacing w:line="225" w:lineRule="auto"/>
        <w:ind w:left="182" w:right="904" w:firstLine="226"/>
      </w:pPr>
      <w:r>
        <w:rPr>
          <w:w w:val="90"/>
        </w:rPr>
        <w:t>Разработаны и апробированы в широ-</w:t>
      </w:r>
      <w:r>
        <w:rPr>
          <w:spacing w:val="-58"/>
          <w:w w:val="90"/>
        </w:rPr>
        <w:t xml:space="preserve"> </w:t>
      </w:r>
      <w:r>
        <w:rPr>
          <w:w w:val="90"/>
        </w:rPr>
        <w:t>кой практике новые способы проблема-</w:t>
      </w:r>
      <w:r>
        <w:rPr>
          <w:spacing w:val="-57"/>
          <w:w w:val="90"/>
        </w:rPr>
        <w:t xml:space="preserve"> </w:t>
      </w:r>
      <w:r>
        <w:rPr>
          <w:w w:val="90"/>
        </w:rPr>
        <w:t>тизации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содержания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художественного</w:t>
      </w:r>
      <w:r>
        <w:rPr>
          <w:spacing w:val="-57"/>
          <w:w w:val="90"/>
        </w:rPr>
        <w:t xml:space="preserve"> </w:t>
      </w:r>
      <w:r>
        <w:rPr>
          <w:w w:val="90"/>
        </w:rPr>
        <w:t>образования</w:t>
      </w:r>
      <w:r>
        <w:rPr>
          <w:spacing w:val="-5"/>
          <w:w w:val="90"/>
        </w:rPr>
        <w:t xml:space="preserve"> </w:t>
      </w:r>
      <w:r>
        <w:rPr>
          <w:w w:val="90"/>
        </w:rPr>
        <w:t>дошкольников:</w:t>
      </w:r>
    </w:p>
    <w:p>
      <w:pPr>
        <w:pStyle w:val="22"/>
        <w:numPr>
          <w:ilvl w:val="0"/>
          <w:numId w:val="7"/>
        </w:numPr>
        <w:tabs>
          <w:tab w:val="left" w:pos="732"/>
        </w:tabs>
        <w:spacing w:before="0" w:after="0" w:line="225" w:lineRule="auto"/>
        <w:ind w:left="182" w:right="903" w:firstLine="226"/>
        <w:jc w:val="both"/>
        <w:rPr>
          <w:sz w:val="22"/>
        </w:rPr>
      </w:pPr>
      <w:r>
        <w:rPr>
          <w:w w:val="90"/>
          <w:sz w:val="22"/>
        </w:rPr>
        <w:t>организация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тематического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про-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странства по принципу «бинарной оппо-</w:t>
      </w:r>
      <w:r>
        <w:rPr>
          <w:spacing w:val="-57"/>
          <w:w w:val="90"/>
          <w:sz w:val="22"/>
        </w:rPr>
        <w:t xml:space="preserve"> </w:t>
      </w:r>
      <w:r>
        <w:rPr>
          <w:w w:val="85"/>
          <w:sz w:val="22"/>
        </w:rPr>
        <w:t>зиции» (</w:t>
      </w:r>
      <w:r>
        <w:rPr>
          <w:rFonts w:ascii="Arial" w:hAnsi="Arial"/>
          <w:i/>
          <w:w w:val="85"/>
          <w:sz w:val="22"/>
        </w:rPr>
        <w:t>система представлена в форме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sz w:val="22"/>
        </w:rPr>
        <w:t>схемы</w:t>
      </w:r>
      <w:r>
        <w:rPr>
          <w:rFonts w:ascii="Arial" w:hAnsi="Arial"/>
          <w:i/>
          <w:spacing w:val="-12"/>
          <w:sz w:val="22"/>
        </w:rPr>
        <w:t xml:space="preserve"> </w:t>
      </w:r>
      <w:r>
        <w:rPr>
          <w:rFonts w:ascii="Arial" w:hAnsi="Arial"/>
          <w:i/>
          <w:sz w:val="22"/>
        </w:rPr>
        <w:t>на</w:t>
      </w:r>
      <w:r>
        <w:rPr>
          <w:rFonts w:ascii="Arial" w:hAnsi="Arial"/>
          <w:i/>
          <w:spacing w:val="-11"/>
          <w:sz w:val="22"/>
        </w:rPr>
        <w:t xml:space="preserve"> </w:t>
      </w:r>
      <w:r>
        <w:rPr>
          <w:rFonts w:ascii="Arial" w:hAnsi="Arial"/>
          <w:i/>
          <w:sz w:val="22"/>
        </w:rPr>
        <w:t>стр.</w:t>
      </w:r>
      <w:r>
        <w:rPr>
          <w:rFonts w:ascii="Arial" w:hAnsi="Arial"/>
          <w:i/>
          <w:spacing w:val="-12"/>
          <w:sz w:val="22"/>
        </w:rPr>
        <w:t xml:space="preserve"> </w:t>
      </w:r>
      <w:r>
        <w:rPr>
          <w:rFonts w:ascii="Arial" w:hAnsi="Arial"/>
          <w:i/>
          <w:sz w:val="22"/>
        </w:rPr>
        <w:t>12</w:t>
      </w:r>
      <w:r>
        <w:rPr>
          <w:sz w:val="22"/>
        </w:rPr>
        <w:t>);</w:t>
      </w:r>
    </w:p>
    <w:p>
      <w:pPr>
        <w:pStyle w:val="22"/>
        <w:numPr>
          <w:ilvl w:val="0"/>
          <w:numId w:val="7"/>
        </w:numPr>
        <w:tabs>
          <w:tab w:val="left" w:pos="727"/>
        </w:tabs>
        <w:spacing w:before="0" w:after="0" w:line="225" w:lineRule="auto"/>
        <w:ind w:left="182" w:right="904" w:firstLine="226"/>
        <w:jc w:val="both"/>
        <w:rPr>
          <w:sz w:val="22"/>
        </w:rPr>
      </w:pPr>
      <w:r>
        <w:rPr>
          <w:w w:val="90"/>
          <w:sz w:val="22"/>
        </w:rPr>
        <w:t>создание нетривиальных творче-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ских ситуаций, обусловленных сменой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контекста, преобразованием наличной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ситуации</w:t>
      </w:r>
      <w:r>
        <w:rPr>
          <w:spacing w:val="-9"/>
          <w:w w:val="90"/>
          <w:sz w:val="22"/>
        </w:rPr>
        <w:t xml:space="preserve"> </w:t>
      </w:r>
      <w:r>
        <w:rPr>
          <w:w w:val="90"/>
          <w:sz w:val="22"/>
        </w:rPr>
        <w:t>и</w:t>
      </w:r>
      <w:r>
        <w:rPr>
          <w:spacing w:val="-8"/>
          <w:w w:val="90"/>
          <w:sz w:val="22"/>
        </w:rPr>
        <w:t xml:space="preserve"> </w:t>
      </w:r>
      <w:r>
        <w:rPr>
          <w:w w:val="90"/>
          <w:sz w:val="22"/>
        </w:rPr>
        <w:t>выходом</w:t>
      </w:r>
      <w:r>
        <w:rPr>
          <w:spacing w:val="-9"/>
          <w:w w:val="90"/>
          <w:sz w:val="22"/>
        </w:rPr>
        <w:t xml:space="preserve"> </w:t>
      </w:r>
      <w:r>
        <w:rPr>
          <w:w w:val="90"/>
          <w:sz w:val="22"/>
        </w:rPr>
        <w:t>за</w:t>
      </w:r>
      <w:r>
        <w:rPr>
          <w:spacing w:val="-8"/>
          <w:w w:val="90"/>
          <w:sz w:val="22"/>
        </w:rPr>
        <w:t xml:space="preserve"> </w:t>
      </w:r>
      <w:r>
        <w:rPr>
          <w:w w:val="90"/>
          <w:sz w:val="22"/>
        </w:rPr>
        <w:t>ее</w:t>
      </w:r>
      <w:r>
        <w:rPr>
          <w:spacing w:val="-8"/>
          <w:w w:val="90"/>
          <w:sz w:val="22"/>
        </w:rPr>
        <w:t xml:space="preserve"> </w:t>
      </w:r>
      <w:r>
        <w:rPr>
          <w:w w:val="90"/>
          <w:sz w:val="22"/>
        </w:rPr>
        <w:t>пределы;</w:t>
      </w:r>
    </w:p>
    <w:p>
      <w:pPr>
        <w:pStyle w:val="22"/>
        <w:numPr>
          <w:ilvl w:val="0"/>
          <w:numId w:val="7"/>
        </w:numPr>
        <w:tabs>
          <w:tab w:val="left" w:pos="784"/>
        </w:tabs>
        <w:spacing w:before="0" w:after="0" w:line="225" w:lineRule="auto"/>
        <w:ind w:left="182" w:right="900" w:firstLine="226"/>
        <w:jc w:val="both"/>
        <w:rPr>
          <w:sz w:val="22"/>
        </w:rPr>
      </w:pPr>
      <w:r>
        <w:rPr>
          <w:w w:val="90"/>
          <w:sz w:val="22"/>
        </w:rPr>
        <w:t>«решение»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и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самостоятельное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изобретение детьми творческих задач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открытого типа, связанных с трансфор-</w:t>
      </w:r>
      <w:r>
        <w:rPr>
          <w:spacing w:val="1"/>
          <w:w w:val="90"/>
          <w:sz w:val="22"/>
        </w:rPr>
        <w:t xml:space="preserve"> </w:t>
      </w:r>
      <w:r>
        <w:rPr>
          <w:w w:val="85"/>
          <w:sz w:val="22"/>
        </w:rPr>
        <w:t>мацией</w:t>
      </w:r>
      <w:r>
        <w:rPr>
          <w:spacing w:val="10"/>
          <w:w w:val="85"/>
          <w:sz w:val="22"/>
        </w:rPr>
        <w:t xml:space="preserve"> </w:t>
      </w:r>
      <w:r>
        <w:rPr>
          <w:w w:val="85"/>
          <w:sz w:val="22"/>
        </w:rPr>
        <w:t>образа,</w:t>
      </w:r>
      <w:r>
        <w:rPr>
          <w:spacing w:val="10"/>
          <w:w w:val="85"/>
          <w:sz w:val="22"/>
        </w:rPr>
        <w:t xml:space="preserve"> </w:t>
      </w:r>
      <w:r>
        <w:rPr>
          <w:w w:val="85"/>
          <w:sz w:val="22"/>
        </w:rPr>
        <w:t>а</w:t>
      </w:r>
      <w:r>
        <w:rPr>
          <w:spacing w:val="10"/>
          <w:w w:val="85"/>
          <w:sz w:val="22"/>
        </w:rPr>
        <w:t xml:space="preserve"> </w:t>
      </w:r>
      <w:r>
        <w:rPr>
          <w:w w:val="85"/>
          <w:sz w:val="22"/>
        </w:rPr>
        <w:t>также</w:t>
      </w:r>
      <w:r>
        <w:rPr>
          <w:spacing w:val="10"/>
          <w:w w:val="85"/>
          <w:sz w:val="22"/>
        </w:rPr>
        <w:t xml:space="preserve"> </w:t>
      </w:r>
      <w:r>
        <w:rPr>
          <w:w w:val="85"/>
          <w:sz w:val="22"/>
        </w:rPr>
        <w:t>децентрацией.</w:t>
      </w:r>
    </w:p>
    <w:p>
      <w:pPr>
        <w:pStyle w:val="13"/>
        <w:spacing w:line="225" w:lineRule="auto"/>
        <w:ind w:left="182" w:right="900" w:firstLine="226"/>
      </w:pPr>
      <w:r>
        <w:rPr>
          <w:spacing w:val="-4"/>
          <w:w w:val="90"/>
        </w:rPr>
        <w:t xml:space="preserve">Выявлены «амплификаторы» </w:t>
      </w:r>
      <w:r>
        <w:rPr>
          <w:spacing w:val="-3"/>
          <w:w w:val="90"/>
        </w:rPr>
        <w:t>(М.К. Ма-</w:t>
      </w:r>
      <w:r>
        <w:rPr>
          <w:spacing w:val="-57"/>
          <w:w w:val="90"/>
        </w:rPr>
        <w:t xml:space="preserve"> </w:t>
      </w:r>
      <w:r>
        <w:rPr>
          <w:w w:val="90"/>
        </w:rPr>
        <w:t>мардашвили) эстетического развития и</w:t>
      </w:r>
      <w:r>
        <w:rPr>
          <w:spacing w:val="1"/>
          <w:w w:val="90"/>
        </w:rPr>
        <w:t xml:space="preserve"> </w:t>
      </w:r>
      <w:r>
        <w:rPr>
          <w:w w:val="90"/>
        </w:rPr>
        <w:t>описаны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форме</w:t>
      </w:r>
      <w:r>
        <w:rPr>
          <w:spacing w:val="1"/>
          <w:w w:val="90"/>
        </w:rPr>
        <w:t xml:space="preserve"> </w:t>
      </w:r>
      <w:r>
        <w:rPr>
          <w:w w:val="90"/>
        </w:rPr>
        <w:t>методов:</w:t>
      </w:r>
      <w:r>
        <w:rPr>
          <w:spacing w:val="1"/>
          <w:w w:val="90"/>
        </w:rPr>
        <w:t xml:space="preserve"> </w:t>
      </w:r>
      <w:r>
        <w:rPr>
          <w:w w:val="90"/>
        </w:rPr>
        <w:t>общение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ребенка с «живым искусством» </w:t>
      </w:r>
      <w:r>
        <w:rPr>
          <w:w w:val="95"/>
        </w:rPr>
        <w:t>и его</w:t>
      </w:r>
      <w:r>
        <w:rPr>
          <w:spacing w:val="1"/>
          <w:w w:val="95"/>
        </w:rPr>
        <w:t xml:space="preserve"> </w:t>
      </w:r>
      <w:r>
        <w:rPr>
          <w:w w:val="90"/>
        </w:rPr>
        <w:t>прямыми носителями (Б.П. Юсов); фор-</w:t>
      </w:r>
      <w:r>
        <w:rPr>
          <w:spacing w:val="-57"/>
          <w:w w:val="90"/>
        </w:rPr>
        <w:t xml:space="preserve"> </w:t>
      </w:r>
      <w:r>
        <w:rPr>
          <w:w w:val="95"/>
        </w:rPr>
        <w:t>мирование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разноаспектного</w:t>
      </w:r>
      <w:r>
        <w:rPr>
          <w:spacing w:val="1"/>
          <w:w w:val="95"/>
        </w:rPr>
        <w:t xml:space="preserve"> </w:t>
      </w:r>
      <w:r>
        <w:rPr>
          <w:w w:val="95"/>
        </w:rPr>
        <w:t>опыта</w:t>
      </w:r>
      <w:r>
        <w:rPr>
          <w:spacing w:val="1"/>
          <w:w w:val="95"/>
        </w:rPr>
        <w:t xml:space="preserve"> </w:t>
      </w:r>
      <w:r>
        <w:rPr>
          <w:w w:val="85"/>
        </w:rPr>
        <w:t>сотворчества детей с художником, педа-</w:t>
      </w:r>
      <w:r>
        <w:rPr>
          <w:spacing w:val="1"/>
          <w:w w:val="85"/>
        </w:rPr>
        <w:t xml:space="preserve"> </w:t>
      </w:r>
      <w:r>
        <w:rPr>
          <w:w w:val="85"/>
        </w:rPr>
        <w:t>гогом, родителями, сверстниками.</w:t>
      </w:r>
    </w:p>
    <w:p>
      <w:pPr>
        <w:pStyle w:val="13"/>
        <w:spacing w:line="225" w:lineRule="auto"/>
        <w:ind w:left="182" w:right="900" w:firstLine="226"/>
      </w:pPr>
      <w:r>
        <w:rPr>
          <w:w w:val="95"/>
        </w:rPr>
        <w:t>Закономерно</w:t>
      </w:r>
      <w:r>
        <w:rPr>
          <w:spacing w:val="1"/>
          <w:w w:val="95"/>
        </w:rPr>
        <w:t xml:space="preserve"> </w:t>
      </w:r>
      <w:r>
        <w:rPr>
          <w:w w:val="95"/>
        </w:rPr>
        <w:t>возникает</w:t>
      </w:r>
      <w:r>
        <w:rPr>
          <w:spacing w:val="1"/>
          <w:w w:val="95"/>
        </w:rPr>
        <w:t xml:space="preserve"> </w:t>
      </w:r>
      <w:r>
        <w:rPr>
          <w:w w:val="95"/>
        </w:rPr>
        <w:t>вопрос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необходимости</w:t>
      </w:r>
      <w:r>
        <w:rPr>
          <w:spacing w:val="1"/>
          <w:w w:val="95"/>
        </w:rPr>
        <w:t xml:space="preserve"> </w:t>
      </w:r>
      <w:r>
        <w:rPr>
          <w:w w:val="95"/>
        </w:rPr>
        <w:t>разработки</w:t>
      </w:r>
      <w:r>
        <w:rPr>
          <w:spacing w:val="1"/>
          <w:w w:val="95"/>
        </w:rPr>
        <w:t xml:space="preserve"> </w:t>
      </w:r>
      <w:r>
        <w:rPr>
          <w:w w:val="95"/>
        </w:rPr>
        <w:t>такого</w:t>
      </w:r>
      <w:r>
        <w:rPr>
          <w:spacing w:val="-60"/>
          <w:w w:val="95"/>
        </w:rPr>
        <w:t xml:space="preserve"> </w:t>
      </w:r>
      <w:r>
        <w:rPr>
          <w:w w:val="90"/>
        </w:rPr>
        <w:t>содержание образования, которое вби-</w:t>
      </w:r>
      <w:r>
        <w:rPr>
          <w:spacing w:val="1"/>
          <w:w w:val="90"/>
        </w:rPr>
        <w:t xml:space="preserve"> </w:t>
      </w:r>
      <w:r>
        <w:rPr>
          <w:w w:val="90"/>
        </w:rPr>
        <w:t>рало</w:t>
      </w:r>
      <w:r>
        <w:rPr>
          <w:spacing w:val="-7"/>
          <w:w w:val="90"/>
        </w:rPr>
        <w:t xml:space="preserve"> </w:t>
      </w:r>
      <w:r>
        <w:rPr>
          <w:w w:val="90"/>
        </w:rPr>
        <w:t>бы</w:t>
      </w:r>
      <w:r>
        <w:rPr>
          <w:spacing w:val="-6"/>
          <w:w w:val="90"/>
        </w:rPr>
        <w:t xml:space="preserve"> </w:t>
      </w:r>
      <w:r>
        <w:rPr>
          <w:w w:val="90"/>
        </w:rPr>
        <w:t>в</w:t>
      </w:r>
      <w:r>
        <w:rPr>
          <w:spacing w:val="-6"/>
          <w:w w:val="90"/>
        </w:rPr>
        <w:t xml:space="preserve"> </w:t>
      </w:r>
      <w:r>
        <w:rPr>
          <w:w w:val="90"/>
        </w:rPr>
        <w:t>себя</w:t>
      </w:r>
      <w:r>
        <w:rPr>
          <w:spacing w:val="-6"/>
          <w:w w:val="90"/>
        </w:rPr>
        <w:t xml:space="preserve"> </w:t>
      </w:r>
      <w:r>
        <w:rPr>
          <w:w w:val="90"/>
        </w:rPr>
        <w:t>целостный</w:t>
      </w:r>
      <w:r>
        <w:rPr>
          <w:spacing w:val="-6"/>
          <w:w w:val="90"/>
        </w:rPr>
        <w:t xml:space="preserve"> </w:t>
      </w:r>
      <w:r>
        <w:rPr>
          <w:w w:val="90"/>
        </w:rPr>
        <w:t>образ</w:t>
      </w:r>
      <w:r>
        <w:rPr>
          <w:spacing w:val="-6"/>
          <w:w w:val="90"/>
        </w:rPr>
        <w:t xml:space="preserve"> </w:t>
      </w:r>
      <w:r>
        <w:rPr>
          <w:w w:val="90"/>
        </w:rPr>
        <w:t>культу-</w:t>
      </w:r>
      <w:r>
        <w:rPr>
          <w:spacing w:val="-58"/>
          <w:w w:val="90"/>
        </w:rPr>
        <w:t xml:space="preserve"> </w:t>
      </w:r>
      <w:r>
        <w:rPr>
          <w:w w:val="90"/>
        </w:rPr>
        <w:t>ры, исторически заданный через все-</w:t>
      </w:r>
      <w:r>
        <w:rPr>
          <w:spacing w:val="1"/>
          <w:w w:val="90"/>
        </w:rPr>
        <w:t xml:space="preserve"> </w:t>
      </w:r>
      <w:r>
        <w:rPr>
          <w:w w:val="90"/>
        </w:rPr>
        <w:t>общие формы познания и нравственно-</w:t>
      </w:r>
      <w:r>
        <w:rPr>
          <w:spacing w:val="1"/>
          <w:w w:val="90"/>
        </w:rPr>
        <w:t xml:space="preserve"> </w:t>
      </w:r>
      <w:r>
        <w:rPr>
          <w:w w:val="90"/>
        </w:rPr>
        <w:t>сти на основе художественного освое-</w:t>
      </w:r>
      <w:r>
        <w:rPr>
          <w:spacing w:val="1"/>
          <w:w w:val="90"/>
        </w:rPr>
        <w:t xml:space="preserve"> </w:t>
      </w:r>
      <w:r>
        <w:rPr>
          <w:w w:val="95"/>
        </w:rPr>
        <w:t>ния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действительности.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истории</w:t>
      </w:r>
      <w:r>
        <w:rPr>
          <w:spacing w:val="1"/>
          <w:w w:val="95"/>
        </w:rPr>
        <w:t xml:space="preserve"> </w:t>
      </w:r>
      <w:r>
        <w:rPr>
          <w:w w:val="90"/>
        </w:rPr>
        <w:t>дошкольной педагогики известны педа-</w:t>
      </w:r>
      <w:r>
        <w:rPr>
          <w:spacing w:val="-57"/>
          <w:w w:val="90"/>
        </w:rPr>
        <w:t xml:space="preserve"> </w:t>
      </w:r>
      <w:r>
        <w:rPr>
          <w:w w:val="90"/>
        </w:rPr>
        <w:t>гогические</w:t>
      </w:r>
      <w:r>
        <w:rPr>
          <w:spacing w:val="1"/>
          <w:w w:val="90"/>
        </w:rPr>
        <w:t xml:space="preserve"> </w:t>
      </w:r>
      <w:r>
        <w:rPr>
          <w:w w:val="90"/>
        </w:rPr>
        <w:t>системы,</w:t>
      </w:r>
      <w:r>
        <w:rPr>
          <w:spacing w:val="1"/>
          <w:w w:val="90"/>
        </w:rPr>
        <w:t xml:space="preserve"> </w:t>
      </w:r>
      <w:r>
        <w:rPr>
          <w:w w:val="90"/>
        </w:rPr>
        <w:t>построенные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универсальном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содержании</w:t>
      </w:r>
      <w:r>
        <w:rPr>
          <w:spacing w:val="1"/>
          <w:w w:val="90"/>
        </w:rPr>
        <w:t xml:space="preserve"> </w:t>
      </w:r>
      <w:r>
        <w:rPr>
          <w:w w:val="90"/>
        </w:rPr>
        <w:t>или</w:t>
      </w:r>
      <w:r>
        <w:rPr>
          <w:spacing w:val="1"/>
          <w:w w:val="90"/>
        </w:rPr>
        <w:t xml:space="preserve"> </w:t>
      </w:r>
      <w:r>
        <w:rPr>
          <w:w w:val="90"/>
        </w:rPr>
        <w:t>все-</w:t>
      </w:r>
      <w:r>
        <w:rPr>
          <w:spacing w:val="1"/>
          <w:w w:val="90"/>
        </w:rPr>
        <w:t xml:space="preserve"> </w:t>
      </w:r>
      <w:r>
        <w:rPr>
          <w:w w:val="90"/>
        </w:rPr>
        <w:t>общем</w:t>
      </w:r>
      <w:r>
        <w:rPr>
          <w:spacing w:val="1"/>
          <w:w w:val="90"/>
        </w:rPr>
        <w:t xml:space="preserve"> </w:t>
      </w:r>
      <w:r>
        <w:rPr>
          <w:w w:val="90"/>
        </w:rPr>
        <w:t>методе.</w:t>
      </w:r>
      <w:r>
        <w:rPr>
          <w:spacing w:val="1"/>
          <w:w w:val="90"/>
        </w:rPr>
        <w:t xml:space="preserve"> </w:t>
      </w:r>
      <w:r>
        <w:rPr>
          <w:w w:val="90"/>
        </w:rPr>
        <w:t>Такова</w:t>
      </w:r>
      <w:r>
        <w:rPr>
          <w:spacing w:val="1"/>
          <w:w w:val="90"/>
        </w:rPr>
        <w:t xml:space="preserve"> </w:t>
      </w:r>
      <w:r>
        <w:rPr>
          <w:w w:val="90"/>
        </w:rPr>
        <w:t>дидактическая</w:t>
      </w:r>
      <w:r>
        <w:rPr>
          <w:spacing w:val="-57"/>
          <w:w w:val="90"/>
        </w:rPr>
        <w:t xml:space="preserve"> </w:t>
      </w:r>
      <w:r>
        <w:rPr>
          <w:w w:val="90"/>
        </w:rPr>
        <w:t>система</w:t>
      </w:r>
      <w:r>
        <w:rPr>
          <w:spacing w:val="1"/>
          <w:w w:val="90"/>
        </w:rPr>
        <w:t xml:space="preserve"> </w:t>
      </w:r>
      <w:r>
        <w:rPr>
          <w:w w:val="90"/>
        </w:rPr>
        <w:t>Ф.</w:t>
      </w:r>
      <w:r>
        <w:rPr>
          <w:spacing w:val="1"/>
          <w:w w:val="90"/>
        </w:rPr>
        <w:t xml:space="preserve"> </w:t>
      </w:r>
      <w:r>
        <w:rPr>
          <w:w w:val="90"/>
        </w:rPr>
        <w:t>Фребеля,</w:t>
      </w:r>
      <w:r>
        <w:rPr>
          <w:spacing w:val="1"/>
          <w:w w:val="90"/>
        </w:rPr>
        <w:t xml:space="preserve"> </w:t>
      </w:r>
      <w:r>
        <w:rPr>
          <w:w w:val="90"/>
        </w:rPr>
        <w:t>который</w:t>
      </w:r>
      <w:r>
        <w:rPr>
          <w:spacing w:val="1"/>
          <w:w w:val="90"/>
        </w:rPr>
        <w:t xml:space="preserve"> </w:t>
      </w:r>
      <w:r>
        <w:rPr>
          <w:w w:val="90"/>
        </w:rPr>
        <w:t>видел</w:t>
      </w:r>
      <w:r>
        <w:rPr>
          <w:spacing w:val="1"/>
          <w:w w:val="90"/>
        </w:rPr>
        <w:t xml:space="preserve"> </w:t>
      </w:r>
      <w:r>
        <w:rPr>
          <w:w w:val="95"/>
        </w:rPr>
        <w:t>предназначение</w:t>
      </w:r>
      <w:r>
        <w:rPr>
          <w:spacing w:val="58"/>
          <w:w w:val="95"/>
        </w:rPr>
        <w:t xml:space="preserve"> </w:t>
      </w:r>
      <w:r>
        <w:rPr>
          <w:w w:val="95"/>
        </w:rPr>
        <w:t>детского</w:t>
      </w:r>
      <w:r>
        <w:rPr>
          <w:spacing w:val="59"/>
          <w:w w:val="95"/>
        </w:rPr>
        <w:t xml:space="preserve"> </w:t>
      </w:r>
      <w:r>
        <w:rPr>
          <w:w w:val="95"/>
        </w:rPr>
        <w:t>сада</w:t>
      </w:r>
      <w:r>
        <w:rPr>
          <w:spacing w:val="59"/>
          <w:w w:val="95"/>
        </w:rPr>
        <w:t xml:space="preserve"> </w:t>
      </w:r>
      <w:r>
        <w:rPr>
          <w:w w:val="95"/>
        </w:rPr>
        <w:t>не</w:t>
      </w:r>
      <w:r>
        <w:rPr>
          <w:spacing w:val="59"/>
          <w:w w:val="95"/>
        </w:rPr>
        <w:t xml:space="preserve"> </w:t>
      </w:r>
      <w:r>
        <w:rPr>
          <w:w w:val="95"/>
        </w:rPr>
        <w:t>в</w:t>
      </w:r>
      <w:r>
        <w:rPr>
          <w:spacing w:val="-61"/>
          <w:w w:val="95"/>
        </w:rPr>
        <w:t xml:space="preserve"> </w:t>
      </w:r>
      <w:r>
        <w:rPr>
          <w:w w:val="85"/>
        </w:rPr>
        <w:t>передаче детям «большего или меньшего</w:t>
      </w:r>
      <w:r>
        <w:rPr>
          <w:spacing w:val="1"/>
          <w:w w:val="85"/>
        </w:rPr>
        <w:t xml:space="preserve"> </w:t>
      </w:r>
      <w:r>
        <w:rPr>
          <w:w w:val="90"/>
        </w:rPr>
        <w:t>количества разнообразных – внешних –</w:t>
      </w:r>
      <w:r>
        <w:rPr>
          <w:spacing w:val="1"/>
          <w:w w:val="90"/>
        </w:rPr>
        <w:t xml:space="preserve"> </w:t>
      </w:r>
      <w:r>
        <w:rPr>
          <w:w w:val="90"/>
        </w:rPr>
        <w:t>сведений», а в создании условий для</w:t>
      </w:r>
      <w:r>
        <w:rPr>
          <w:spacing w:val="1"/>
          <w:w w:val="90"/>
        </w:rPr>
        <w:t xml:space="preserve"> </w:t>
      </w:r>
      <w:r>
        <w:rPr>
          <w:w w:val="90"/>
        </w:rPr>
        <w:t>постижения ими внутренней – универ-</w:t>
      </w:r>
      <w:r>
        <w:rPr>
          <w:spacing w:val="1"/>
          <w:w w:val="90"/>
        </w:rPr>
        <w:t xml:space="preserve"> </w:t>
      </w:r>
      <w:r>
        <w:rPr>
          <w:w w:val="95"/>
        </w:rPr>
        <w:t>сальной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развивающейся</w:t>
      </w:r>
      <w:r>
        <w:rPr>
          <w:spacing w:val="1"/>
          <w:w w:val="95"/>
        </w:rPr>
        <w:t xml:space="preserve"> </w:t>
      </w:r>
      <w:r>
        <w:rPr>
          <w:w w:val="95"/>
        </w:rPr>
        <w:t>общности</w:t>
      </w:r>
      <w:r>
        <w:rPr>
          <w:spacing w:val="1"/>
          <w:w w:val="95"/>
        </w:rPr>
        <w:t xml:space="preserve"> </w:t>
      </w:r>
      <w:r>
        <w:t>вещей.</w:t>
      </w:r>
    </w:p>
    <w:p>
      <w:pPr>
        <w:spacing w:after="0" w:line="225" w:lineRule="auto"/>
        <w:sectPr>
          <w:footerReference r:id="rId19" w:type="default"/>
          <w:pgSz w:w="18710" w:h="13330" w:orient="landscape"/>
          <w:pgMar w:top="740" w:right="0" w:bottom="880" w:left="0" w:header="0" w:footer="695" w:gutter="0"/>
          <w:cols w:equalWidth="0" w:num="4">
            <w:col w:w="4626" w:space="40"/>
            <w:col w:w="3941" w:space="634"/>
            <w:col w:w="4626" w:space="39"/>
            <w:col w:w="4804"/>
          </w:cols>
        </w:sectPr>
      </w:pPr>
    </w:p>
    <w:p>
      <w:pPr>
        <w:pStyle w:val="13"/>
        <w:spacing w:before="76" w:line="225" w:lineRule="auto"/>
        <w:ind w:left="907" w:right="2" w:firstLine="226"/>
      </w:pPr>
      <w:r>
        <w:rPr>
          <w:w w:val="90"/>
        </w:rPr>
        <w:t>Вопрос о необходимости включения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культурного компонента в ядро содер-</w:t>
      </w:r>
      <w:r>
        <w:rPr>
          <w:spacing w:val="1"/>
          <w:w w:val="90"/>
        </w:rPr>
        <w:t xml:space="preserve"> </w:t>
      </w:r>
      <w:r>
        <w:rPr>
          <w:w w:val="90"/>
        </w:rPr>
        <w:t>жания образования был поставлен М.Н.</w:t>
      </w:r>
      <w:r>
        <w:rPr>
          <w:spacing w:val="-57"/>
          <w:w w:val="90"/>
        </w:rPr>
        <w:t xml:space="preserve"> </w:t>
      </w:r>
      <w:r>
        <w:rPr>
          <w:w w:val="85"/>
        </w:rPr>
        <w:t>Скаткиным. На основе этой идеи методо-</w:t>
      </w:r>
      <w:r>
        <w:rPr>
          <w:spacing w:val="1"/>
          <w:w w:val="85"/>
        </w:rPr>
        <w:t xml:space="preserve"> </w:t>
      </w:r>
      <w:r>
        <w:rPr>
          <w:w w:val="90"/>
        </w:rPr>
        <w:t>логи И.Я. Лернер и В.В. Краевский раз-</w:t>
      </w:r>
      <w:r>
        <w:rPr>
          <w:spacing w:val="-57"/>
          <w:w w:val="90"/>
        </w:rPr>
        <w:t xml:space="preserve"> </w:t>
      </w:r>
      <w:r>
        <w:rPr>
          <w:w w:val="90"/>
        </w:rPr>
        <w:t>работали модель содержания образова-</w:t>
      </w:r>
      <w:r>
        <w:rPr>
          <w:spacing w:val="-57"/>
          <w:w w:val="90"/>
        </w:rPr>
        <w:t xml:space="preserve"> </w:t>
      </w:r>
      <w:r>
        <w:rPr>
          <w:w w:val="90"/>
        </w:rPr>
        <w:t>ния согласно со структурой социокуль-</w:t>
      </w:r>
      <w:r>
        <w:rPr>
          <w:spacing w:val="1"/>
          <w:w w:val="90"/>
        </w:rPr>
        <w:t xml:space="preserve"> </w:t>
      </w:r>
      <w:r>
        <w:t>турного</w:t>
      </w:r>
      <w:r>
        <w:rPr>
          <w:spacing w:val="-14"/>
        </w:rPr>
        <w:t xml:space="preserve"> </w:t>
      </w:r>
      <w:r>
        <w:t>опыта:</w:t>
      </w:r>
    </w:p>
    <w:p>
      <w:pPr>
        <w:pStyle w:val="22"/>
        <w:numPr>
          <w:ilvl w:val="1"/>
          <w:numId w:val="7"/>
        </w:numPr>
        <w:tabs>
          <w:tab w:val="left" w:pos="1309"/>
        </w:tabs>
        <w:spacing w:before="19" w:after="0" w:line="225" w:lineRule="auto"/>
        <w:ind w:left="907" w:right="0" w:firstLine="226"/>
        <w:jc w:val="both"/>
        <w:rPr>
          <w:sz w:val="22"/>
        </w:rPr>
      </w:pPr>
      <w:r>
        <w:rPr>
          <w:rFonts w:ascii="Arial" w:hAnsi="Arial"/>
          <w:i/>
          <w:w w:val="85"/>
          <w:sz w:val="22"/>
        </w:rPr>
        <w:t>опыт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познавательной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деятельно-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95"/>
          <w:sz w:val="22"/>
        </w:rPr>
        <w:t>сти</w:t>
      </w:r>
      <w:r>
        <w:rPr>
          <w:w w:val="95"/>
          <w:sz w:val="22"/>
        </w:rPr>
        <w:t>,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фиксированный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в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форме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ее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результатов</w:t>
      </w:r>
      <w:r>
        <w:rPr>
          <w:spacing w:val="-10"/>
          <w:w w:val="95"/>
          <w:sz w:val="22"/>
        </w:rPr>
        <w:t xml:space="preserve"> </w:t>
      </w:r>
      <w:r>
        <w:rPr>
          <w:w w:val="95"/>
          <w:sz w:val="22"/>
        </w:rPr>
        <w:t>–</w:t>
      </w:r>
      <w:r>
        <w:rPr>
          <w:spacing w:val="-10"/>
          <w:w w:val="95"/>
          <w:sz w:val="22"/>
        </w:rPr>
        <w:t xml:space="preserve"> </w:t>
      </w:r>
      <w:r>
        <w:rPr>
          <w:w w:val="95"/>
          <w:sz w:val="22"/>
        </w:rPr>
        <w:t>знаний;</w:t>
      </w:r>
    </w:p>
    <w:p>
      <w:pPr>
        <w:pStyle w:val="22"/>
        <w:numPr>
          <w:ilvl w:val="1"/>
          <w:numId w:val="7"/>
        </w:numPr>
        <w:tabs>
          <w:tab w:val="left" w:pos="1318"/>
        </w:tabs>
        <w:spacing w:before="0" w:after="0" w:line="225" w:lineRule="auto"/>
        <w:ind w:left="907" w:right="0" w:firstLine="226"/>
        <w:jc w:val="both"/>
        <w:rPr>
          <w:sz w:val="22"/>
        </w:rPr>
      </w:pPr>
      <w:r>
        <w:rPr>
          <w:rFonts w:ascii="Arial" w:hAnsi="Arial"/>
          <w:i/>
          <w:w w:val="85"/>
          <w:sz w:val="22"/>
        </w:rPr>
        <w:t>опыт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осуществления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известных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90"/>
          <w:sz w:val="22"/>
        </w:rPr>
        <w:t>способов</w:t>
      </w:r>
      <w:r>
        <w:rPr>
          <w:rFonts w:ascii="Arial" w:hAnsi="Arial"/>
          <w:i/>
          <w:spacing w:val="1"/>
          <w:w w:val="90"/>
          <w:sz w:val="22"/>
        </w:rPr>
        <w:t xml:space="preserve"> </w:t>
      </w:r>
      <w:r>
        <w:rPr>
          <w:rFonts w:ascii="Arial" w:hAnsi="Arial"/>
          <w:i/>
          <w:w w:val="90"/>
          <w:sz w:val="22"/>
        </w:rPr>
        <w:t>деятельности</w:t>
      </w:r>
      <w:r>
        <w:rPr>
          <w:rFonts w:ascii="Arial" w:hAnsi="Arial"/>
          <w:i/>
          <w:spacing w:val="1"/>
          <w:w w:val="90"/>
          <w:sz w:val="22"/>
        </w:rPr>
        <w:t xml:space="preserve"> </w:t>
      </w:r>
      <w:r>
        <w:rPr>
          <w:w w:val="90"/>
          <w:sz w:val="22"/>
        </w:rPr>
        <w:t>–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в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форме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умений</w:t>
      </w:r>
      <w:r>
        <w:rPr>
          <w:spacing w:val="-7"/>
          <w:w w:val="90"/>
          <w:sz w:val="22"/>
        </w:rPr>
        <w:t xml:space="preserve"> </w:t>
      </w:r>
      <w:r>
        <w:rPr>
          <w:w w:val="90"/>
          <w:sz w:val="22"/>
        </w:rPr>
        <w:t>действовать</w:t>
      </w:r>
      <w:r>
        <w:rPr>
          <w:spacing w:val="-6"/>
          <w:w w:val="90"/>
          <w:sz w:val="22"/>
        </w:rPr>
        <w:t xml:space="preserve"> </w:t>
      </w:r>
      <w:r>
        <w:rPr>
          <w:w w:val="90"/>
          <w:sz w:val="22"/>
        </w:rPr>
        <w:t>по</w:t>
      </w:r>
      <w:r>
        <w:rPr>
          <w:spacing w:val="-7"/>
          <w:w w:val="90"/>
          <w:sz w:val="22"/>
        </w:rPr>
        <w:t xml:space="preserve"> </w:t>
      </w:r>
      <w:r>
        <w:rPr>
          <w:w w:val="90"/>
          <w:sz w:val="22"/>
        </w:rPr>
        <w:t>образцу;</w:t>
      </w:r>
    </w:p>
    <w:p>
      <w:pPr>
        <w:pStyle w:val="22"/>
        <w:numPr>
          <w:ilvl w:val="1"/>
          <w:numId w:val="7"/>
        </w:numPr>
        <w:tabs>
          <w:tab w:val="left" w:pos="1309"/>
        </w:tabs>
        <w:spacing w:before="0" w:after="0" w:line="225" w:lineRule="auto"/>
        <w:ind w:left="907" w:right="0" w:firstLine="226"/>
        <w:jc w:val="both"/>
        <w:rPr>
          <w:sz w:val="22"/>
        </w:rPr>
      </w:pPr>
      <w:r>
        <w:rPr>
          <w:rFonts w:ascii="Arial" w:hAnsi="Arial"/>
          <w:i/>
          <w:w w:val="90"/>
          <w:sz w:val="22"/>
        </w:rPr>
        <w:t xml:space="preserve">опыт творческой деятельности </w:t>
      </w:r>
      <w:r>
        <w:rPr>
          <w:w w:val="90"/>
          <w:sz w:val="22"/>
        </w:rPr>
        <w:t>–</w:t>
      </w:r>
      <w:r>
        <w:rPr>
          <w:spacing w:val="-57"/>
          <w:w w:val="90"/>
          <w:sz w:val="22"/>
        </w:rPr>
        <w:t xml:space="preserve"> </w:t>
      </w:r>
      <w:r>
        <w:rPr>
          <w:w w:val="85"/>
          <w:sz w:val="22"/>
        </w:rPr>
        <w:t>в форме способности принимать нестан-</w:t>
      </w:r>
      <w:r>
        <w:rPr>
          <w:spacing w:val="1"/>
          <w:w w:val="85"/>
          <w:sz w:val="22"/>
        </w:rPr>
        <w:t xml:space="preserve"> </w:t>
      </w:r>
      <w:r>
        <w:rPr>
          <w:w w:val="95"/>
          <w:sz w:val="22"/>
        </w:rPr>
        <w:t>дартные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решения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в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проблемных</w:t>
      </w:r>
      <w:r>
        <w:rPr>
          <w:spacing w:val="1"/>
          <w:w w:val="95"/>
          <w:sz w:val="22"/>
        </w:rPr>
        <w:t xml:space="preserve"> </w:t>
      </w:r>
      <w:r>
        <w:rPr>
          <w:sz w:val="22"/>
        </w:rPr>
        <w:t>ситуациях;</w:t>
      </w:r>
    </w:p>
    <w:p>
      <w:pPr>
        <w:pStyle w:val="22"/>
        <w:numPr>
          <w:ilvl w:val="1"/>
          <w:numId w:val="7"/>
        </w:numPr>
        <w:tabs>
          <w:tab w:val="left" w:pos="1309"/>
        </w:tabs>
        <w:spacing w:before="0" w:after="0" w:line="225" w:lineRule="auto"/>
        <w:ind w:left="907" w:right="2" w:firstLine="226"/>
        <w:jc w:val="both"/>
        <w:rPr>
          <w:sz w:val="22"/>
        </w:rPr>
      </w:pPr>
      <w:r>
        <w:rPr>
          <w:rFonts w:ascii="Arial" w:hAnsi="Arial"/>
          <w:i/>
          <w:w w:val="85"/>
          <w:sz w:val="22"/>
        </w:rPr>
        <w:t>опыт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осуществления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эмоциональ-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90"/>
          <w:sz w:val="22"/>
        </w:rPr>
        <w:t xml:space="preserve">но-ценностных отношений </w:t>
      </w:r>
      <w:r>
        <w:rPr>
          <w:w w:val="90"/>
          <w:sz w:val="22"/>
        </w:rPr>
        <w:t>– в форме</w:t>
      </w:r>
      <w:r>
        <w:rPr>
          <w:spacing w:val="1"/>
          <w:w w:val="90"/>
          <w:sz w:val="22"/>
        </w:rPr>
        <w:t xml:space="preserve"> </w:t>
      </w:r>
      <w:r>
        <w:rPr>
          <w:w w:val="95"/>
          <w:sz w:val="22"/>
        </w:rPr>
        <w:t>личностных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ориентаций.</w:t>
      </w:r>
    </w:p>
    <w:p>
      <w:pPr>
        <w:pStyle w:val="22"/>
        <w:numPr>
          <w:ilvl w:val="0"/>
          <w:numId w:val="6"/>
        </w:numPr>
        <w:tabs>
          <w:tab w:val="left" w:pos="1462"/>
        </w:tabs>
        <w:spacing w:before="0" w:after="0" w:line="225" w:lineRule="auto"/>
        <w:ind w:left="907" w:right="0" w:firstLine="226"/>
        <w:jc w:val="both"/>
        <w:rPr>
          <w:sz w:val="22"/>
        </w:rPr>
      </w:pPr>
      <w:r>
        <w:rPr>
          <w:rFonts w:ascii="Arial" w:hAnsi="Arial"/>
          <w:b/>
          <w:i/>
          <w:w w:val="85"/>
          <w:sz w:val="22"/>
        </w:rPr>
        <w:t>Основная педагогическая линия</w:t>
      </w:r>
      <w:r>
        <w:rPr>
          <w:w w:val="85"/>
          <w:sz w:val="22"/>
        </w:rPr>
        <w:t>:</w:t>
      </w:r>
      <w:r>
        <w:rPr>
          <w:spacing w:val="-54"/>
          <w:w w:val="85"/>
          <w:sz w:val="22"/>
        </w:rPr>
        <w:t xml:space="preserve"> </w:t>
      </w:r>
      <w:r>
        <w:rPr>
          <w:w w:val="90"/>
          <w:sz w:val="22"/>
        </w:rPr>
        <w:t>проектирование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инвариантного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содер-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жания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художественного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образования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дошкольников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в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условиях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интеграции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изобразительной</w:t>
      </w:r>
      <w:r>
        <w:rPr>
          <w:spacing w:val="-9"/>
          <w:w w:val="90"/>
          <w:sz w:val="22"/>
        </w:rPr>
        <w:t xml:space="preserve"> </w:t>
      </w:r>
      <w:r>
        <w:rPr>
          <w:w w:val="90"/>
          <w:sz w:val="22"/>
        </w:rPr>
        <w:t>и</w:t>
      </w:r>
      <w:r>
        <w:rPr>
          <w:spacing w:val="-9"/>
          <w:w w:val="90"/>
          <w:sz w:val="22"/>
        </w:rPr>
        <w:t xml:space="preserve"> </w:t>
      </w:r>
      <w:r>
        <w:rPr>
          <w:w w:val="90"/>
          <w:sz w:val="22"/>
        </w:rPr>
        <w:t>познавательной</w:t>
      </w:r>
      <w:r>
        <w:rPr>
          <w:spacing w:val="-9"/>
          <w:w w:val="90"/>
          <w:sz w:val="22"/>
        </w:rPr>
        <w:t xml:space="preserve"> </w:t>
      </w:r>
      <w:r>
        <w:rPr>
          <w:w w:val="90"/>
          <w:sz w:val="22"/>
        </w:rPr>
        <w:t>дея-</w:t>
      </w:r>
      <w:r>
        <w:rPr>
          <w:spacing w:val="-58"/>
          <w:w w:val="90"/>
          <w:sz w:val="22"/>
        </w:rPr>
        <w:t xml:space="preserve"> </w:t>
      </w:r>
      <w:r>
        <w:rPr>
          <w:w w:val="90"/>
          <w:sz w:val="22"/>
        </w:rPr>
        <w:t>тельности, формирующей опыт взаимо-</w:t>
      </w:r>
      <w:r>
        <w:rPr>
          <w:spacing w:val="-57"/>
          <w:w w:val="90"/>
          <w:sz w:val="22"/>
        </w:rPr>
        <w:t xml:space="preserve"> </w:t>
      </w:r>
      <w:r>
        <w:rPr>
          <w:w w:val="95"/>
          <w:sz w:val="22"/>
        </w:rPr>
        <w:t>обратного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перевода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информации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с</w:t>
      </w:r>
      <w:r>
        <w:rPr>
          <w:spacing w:val="1"/>
          <w:w w:val="95"/>
          <w:sz w:val="22"/>
        </w:rPr>
        <w:t xml:space="preserve"> </w:t>
      </w:r>
      <w:r>
        <w:rPr>
          <w:w w:val="90"/>
          <w:sz w:val="22"/>
        </w:rPr>
        <w:t>языка элементарных научных понятий</w:t>
      </w:r>
      <w:r>
        <w:rPr>
          <w:spacing w:val="1"/>
          <w:w w:val="90"/>
          <w:sz w:val="22"/>
        </w:rPr>
        <w:t xml:space="preserve"> </w:t>
      </w:r>
      <w:r>
        <w:rPr>
          <w:w w:val="95"/>
          <w:sz w:val="22"/>
        </w:rPr>
        <w:t>на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язык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художественных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образов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и</w:t>
      </w:r>
      <w:r>
        <w:rPr>
          <w:spacing w:val="-60"/>
          <w:w w:val="95"/>
          <w:sz w:val="22"/>
        </w:rPr>
        <w:t xml:space="preserve"> </w:t>
      </w:r>
      <w:r>
        <w:rPr>
          <w:w w:val="90"/>
          <w:sz w:val="22"/>
        </w:rPr>
        <w:t>получения тем самым идеального зна-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ния – внеконтекстного, осмысленного и</w:t>
      </w:r>
      <w:r>
        <w:rPr>
          <w:spacing w:val="-57"/>
          <w:w w:val="90"/>
          <w:sz w:val="22"/>
        </w:rPr>
        <w:t xml:space="preserve"> </w:t>
      </w:r>
      <w:r>
        <w:rPr>
          <w:sz w:val="22"/>
        </w:rPr>
        <w:t>пережитого.</w:t>
      </w:r>
    </w:p>
    <w:p>
      <w:pPr>
        <w:pStyle w:val="13"/>
        <w:spacing w:line="225" w:lineRule="auto"/>
        <w:ind w:left="907" w:firstLine="226"/>
      </w:pPr>
      <w:r>
        <w:rPr>
          <w:w w:val="90"/>
        </w:rPr>
        <w:t>Основанием интеграции интеллекту-</w:t>
      </w:r>
      <w:r>
        <w:rPr>
          <w:spacing w:val="1"/>
          <w:w w:val="90"/>
        </w:rPr>
        <w:t xml:space="preserve"> </w:t>
      </w:r>
      <w:r>
        <w:rPr>
          <w:w w:val="90"/>
        </w:rPr>
        <w:t>альной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эстетической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85"/>
        </w:rPr>
        <w:t>выступает</w:t>
      </w:r>
      <w:r>
        <w:rPr>
          <w:spacing w:val="1"/>
          <w:w w:val="85"/>
        </w:rPr>
        <w:t xml:space="preserve"> </w:t>
      </w:r>
      <w:r>
        <w:rPr>
          <w:w w:val="85"/>
        </w:rPr>
        <w:t>«</w:t>
      </w:r>
      <w:r>
        <w:rPr>
          <w:rFonts w:ascii="Arial" w:hAnsi="Arial"/>
          <w:i/>
          <w:w w:val="85"/>
        </w:rPr>
        <w:t>эстетическое</w:t>
      </w:r>
      <w:r>
        <w:rPr>
          <w:rFonts w:ascii="Arial" w:hAnsi="Arial"/>
          <w:i/>
          <w:spacing w:val="1"/>
          <w:w w:val="85"/>
        </w:rPr>
        <w:t xml:space="preserve"> </w:t>
      </w:r>
      <w:r>
        <w:rPr>
          <w:rFonts w:ascii="Arial" w:hAnsi="Arial"/>
          <w:i/>
          <w:w w:val="85"/>
        </w:rPr>
        <w:t>обобщение»</w:t>
      </w:r>
      <w:r>
        <w:rPr>
          <w:rFonts w:ascii="Arial" w:hAnsi="Arial"/>
          <w:i/>
          <w:spacing w:val="1"/>
          <w:w w:val="85"/>
        </w:rPr>
        <w:t xml:space="preserve"> </w:t>
      </w:r>
      <w:r>
        <w:rPr>
          <w:spacing w:val="-1"/>
          <w:w w:val="90"/>
        </w:rPr>
        <w:t xml:space="preserve">(А.А. Мелик-Пашаев, </w:t>
      </w:r>
      <w:r>
        <w:rPr>
          <w:w w:val="90"/>
        </w:rPr>
        <w:t>которое понимает-</w:t>
      </w:r>
      <w:r>
        <w:rPr>
          <w:spacing w:val="-57"/>
          <w:w w:val="90"/>
        </w:rPr>
        <w:t xml:space="preserve"> </w:t>
      </w:r>
      <w:r>
        <w:rPr>
          <w:w w:val="85"/>
        </w:rPr>
        <w:t>ся и раскрывается нами как взаимосвязь</w:t>
      </w:r>
      <w:r>
        <w:rPr>
          <w:spacing w:val="1"/>
          <w:w w:val="85"/>
        </w:rPr>
        <w:t xml:space="preserve"> </w:t>
      </w:r>
      <w:r>
        <w:rPr>
          <w:w w:val="85"/>
        </w:rPr>
        <w:t>обобщенных представлений, постепенно</w:t>
      </w:r>
      <w:r>
        <w:rPr>
          <w:spacing w:val="1"/>
          <w:w w:val="85"/>
        </w:rPr>
        <w:t xml:space="preserve"> </w:t>
      </w:r>
      <w:r>
        <w:rPr>
          <w:w w:val="90"/>
        </w:rPr>
        <w:t>складывающихся в эстетическую карти-</w:t>
      </w:r>
      <w:r>
        <w:rPr>
          <w:spacing w:val="-57"/>
          <w:w w:val="90"/>
        </w:rPr>
        <w:t xml:space="preserve"> </w:t>
      </w:r>
      <w:r>
        <w:rPr>
          <w:w w:val="85"/>
        </w:rPr>
        <w:t>ну мира, и обобщенных (универсальных)</w:t>
      </w:r>
      <w:r>
        <w:rPr>
          <w:spacing w:val="1"/>
          <w:w w:val="85"/>
        </w:rPr>
        <w:t xml:space="preserve"> </w:t>
      </w:r>
      <w:r>
        <w:rPr>
          <w:w w:val="90"/>
        </w:rPr>
        <w:t>способов</w:t>
      </w:r>
      <w:r>
        <w:rPr>
          <w:spacing w:val="1"/>
          <w:w w:val="90"/>
        </w:rPr>
        <w:t xml:space="preserve"> </w:t>
      </w:r>
      <w:r>
        <w:rPr>
          <w:w w:val="90"/>
        </w:rPr>
        <w:t>создания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художественных</w:t>
      </w:r>
      <w:r>
        <w:rPr>
          <w:spacing w:val="-57"/>
          <w:w w:val="90"/>
        </w:rPr>
        <w:t xml:space="preserve"> </w:t>
      </w:r>
      <w:r>
        <w:t>образов.</w:t>
      </w:r>
    </w:p>
    <w:p>
      <w:pPr>
        <w:pStyle w:val="22"/>
        <w:numPr>
          <w:ilvl w:val="0"/>
          <w:numId w:val="6"/>
        </w:numPr>
        <w:tabs>
          <w:tab w:val="left" w:pos="1452"/>
        </w:tabs>
        <w:spacing w:before="0" w:after="0" w:line="225" w:lineRule="auto"/>
        <w:ind w:left="907" w:right="2" w:firstLine="226"/>
        <w:jc w:val="both"/>
        <w:rPr>
          <w:sz w:val="22"/>
        </w:rPr>
      </w:pPr>
      <w:r>
        <w:rPr>
          <w:rFonts w:ascii="Arial" w:hAnsi="Arial"/>
          <w:b/>
          <w:i/>
          <w:w w:val="85"/>
          <w:sz w:val="22"/>
        </w:rPr>
        <w:t>Система</w:t>
      </w:r>
      <w:r>
        <w:rPr>
          <w:rFonts w:ascii="Arial" w:hAnsi="Arial"/>
          <w:b/>
          <w:i/>
          <w:spacing w:val="1"/>
          <w:w w:val="85"/>
          <w:sz w:val="22"/>
        </w:rPr>
        <w:t xml:space="preserve"> </w:t>
      </w:r>
      <w:r>
        <w:rPr>
          <w:rFonts w:ascii="Arial" w:hAnsi="Arial"/>
          <w:b/>
          <w:i/>
          <w:w w:val="85"/>
          <w:sz w:val="22"/>
        </w:rPr>
        <w:t>основных</w:t>
      </w:r>
      <w:r>
        <w:rPr>
          <w:rFonts w:ascii="Arial" w:hAnsi="Arial"/>
          <w:b/>
          <w:i/>
          <w:spacing w:val="1"/>
          <w:w w:val="85"/>
          <w:sz w:val="22"/>
        </w:rPr>
        <w:t xml:space="preserve"> </w:t>
      </w:r>
      <w:r>
        <w:rPr>
          <w:rFonts w:ascii="Arial" w:hAnsi="Arial"/>
          <w:b/>
          <w:i/>
          <w:w w:val="85"/>
          <w:sz w:val="22"/>
        </w:rPr>
        <w:t>положений</w:t>
      </w:r>
      <w:r>
        <w:rPr>
          <w:w w:val="85"/>
          <w:sz w:val="22"/>
        </w:rPr>
        <w:t>,</w:t>
      </w:r>
      <w:r>
        <w:rPr>
          <w:spacing w:val="-54"/>
          <w:w w:val="85"/>
          <w:sz w:val="22"/>
        </w:rPr>
        <w:t xml:space="preserve"> </w:t>
      </w:r>
      <w:r>
        <w:rPr>
          <w:w w:val="85"/>
          <w:sz w:val="22"/>
        </w:rPr>
        <w:t>реализующих научную стратегию в куль-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туросообразном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образовательном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про-</w:t>
      </w:r>
      <w:r>
        <w:rPr>
          <w:spacing w:val="-57"/>
          <w:w w:val="90"/>
          <w:sz w:val="22"/>
        </w:rPr>
        <w:t xml:space="preserve"> </w:t>
      </w:r>
      <w:r>
        <w:rPr>
          <w:w w:val="85"/>
          <w:sz w:val="22"/>
        </w:rPr>
        <w:t>странстве, включает следующие принци-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пы:</w:t>
      </w:r>
      <w:r>
        <w:rPr>
          <w:spacing w:val="44"/>
          <w:w w:val="90"/>
          <w:sz w:val="22"/>
        </w:rPr>
        <w:t xml:space="preserve"> </w:t>
      </w:r>
      <w:r>
        <w:rPr>
          <w:w w:val="90"/>
          <w:sz w:val="22"/>
        </w:rPr>
        <w:t>культуросообразности,</w:t>
      </w:r>
      <w:r>
        <w:rPr>
          <w:spacing w:val="44"/>
          <w:w w:val="90"/>
          <w:sz w:val="22"/>
        </w:rPr>
        <w:t xml:space="preserve"> </w:t>
      </w:r>
      <w:r>
        <w:rPr>
          <w:w w:val="90"/>
          <w:sz w:val="22"/>
        </w:rPr>
        <w:t>природосо-</w:t>
      </w:r>
    </w:p>
    <w:p>
      <w:pPr>
        <w:pStyle w:val="13"/>
        <w:spacing w:before="96" w:line="225" w:lineRule="auto"/>
        <w:ind w:left="181" w:right="41"/>
      </w:pPr>
      <w:r>
        <w:br w:type="column"/>
      </w:r>
      <w:r>
        <w:rPr>
          <w:w w:val="90"/>
        </w:rPr>
        <w:t>образности, семиотической неоднород-</w:t>
      </w:r>
      <w:r>
        <w:rPr>
          <w:spacing w:val="-57"/>
          <w:w w:val="90"/>
        </w:rPr>
        <w:t xml:space="preserve"> </w:t>
      </w:r>
      <w:r>
        <w:rPr>
          <w:spacing w:val="-2"/>
          <w:w w:val="90"/>
        </w:rPr>
        <w:t xml:space="preserve">ности, развивающего </w:t>
      </w:r>
      <w:r>
        <w:rPr>
          <w:spacing w:val="-1"/>
          <w:w w:val="90"/>
        </w:rPr>
        <w:t>характера художе-</w:t>
      </w:r>
      <w:r>
        <w:rPr>
          <w:spacing w:val="-57"/>
          <w:w w:val="90"/>
        </w:rPr>
        <w:t xml:space="preserve"> </w:t>
      </w:r>
      <w:r>
        <w:rPr>
          <w:w w:val="90"/>
        </w:rPr>
        <w:t>ственного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образования,</w:t>
      </w:r>
      <w:r>
        <w:rPr>
          <w:spacing w:val="1"/>
          <w:w w:val="90"/>
        </w:rPr>
        <w:t xml:space="preserve"> </w:t>
      </w:r>
      <w:r>
        <w:rPr>
          <w:w w:val="90"/>
        </w:rPr>
        <w:t>приоритета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 xml:space="preserve">предметного </w:t>
      </w:r>
      <w:r>
        <w:rPr>
          <w:w w:val="90"/>
        </w:rPr>
        <w:t>содержания по отношению</w:t>
      </w:r>
      <w:r>
        <w:rPr>
          <w:spacing w:val="-57"/>
          <w:w w:val="90"/>
        </w:rPr>
        <w:t xml:space="preserve"> </w:t>
      </w:r>
      <w:r>
        <w:rPr>
          <w:w w:val="90"/>
        </w:rPr>
        <w:t>к</w:t>
      </w:r>
      <w:r>
        <w:rPr>
          <w:spacing w:val="-7"/>
          <w:w w:val="90"/>
        </w:rPr>
        <w:t xml:space="preserve"> </w:t>
      </w:r>
      <w:r>
        <w:rPr>
          <w:w w:val="90"/>
        </w:rPr>
        <w:t>методам</w:t>
      </w:r>
      <w:r>
        <w:rPr>
          <w:spacing w:val="-6"/>
          <w:w w:val="90"/>
        </w:rPr>
        <w:t xml:space="preserve"> </w:t>
      </w:r>
      <w:r>
        <w:rPr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w w:val="90"/>
        </w:rPr>
        <w:t>технологиям.</w:t>
      </w:r>
    </w:p>
    <w:p>
      <w:pPr>
        <w:pStyle w:val="22"/>
        <w:numPr>
          <w:ilvl w:val="0"/>
          <w:numId w:val="3"/>
        </w:numPr>
        <w:tabs>
          <w:tab w:val="left" w:pos="584"/>
        </w:tabs>
        <w:spacing w:before="0" w:after="0" w:line="225" w:lineRule="auto"/>
        <w:ind w:left="181" w:right="41" w:firstLine="226"/>
        <w:jc w:val="both"/>
        <w:rPr>
          <w:sz w:val="22"/>
        </w:rPr>
      </w:pPr>
      <w:r>
        <w:rPr>
          <w:rFonts w:ascii="Arial" w:hAnsi="Arial"/>
          <w:i/>
          <w:w w:val="85"/>
          <w:sz w:val="22"/>
        </w:rPr>
        <w:t>Принцип природосообразности вос-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90"/>
          <w:sz w:val="22"/>
        </w:rPr>
        <w:t xml:space="preserve">питания </w:t>
      </w:r>
      <w:r>
        <w:rPr>
          <w:w w:val="90"/>
          <w:sz w:val="22"/>
        </w:rPr>
        <w:t>предполагает, что воспитание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должно основываться на научном пони-</w:t>
      </w:r>
      <w:r>
        <w:rPr>
          <w:spacing w:val="-57"/>
          <w:w w:val="90"/>
          <w:sz w:val="22"/>
        </w:rPr>
        <w:t xml:space="preserve"> </w:t>
      </w:r>
      <w:r>
        <w:rPr>
          <w:w w:val="95"/>
          <w:sz w:val="22"/>
        </w:rPr>
        <w:t>мании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взаимосвязи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естественных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и</w:t>
      </w:r>
      <w:r>
        <w:rPr>
          <w:spacing w:val="1"/>
          <w:w w:val="95"/>
          <w:sz w:val="22"/>
        </w:rPr>
        <w:t xml:space="preserve"> </w:t>
      </w:r>
      <w:r>
        <w:rPr>
          <w:spacing w:val="-2"/>
          <w:w w:val="90"/>
          <w:sz w:val="22"/>
        </w:rPr>
        <w:t>социальных процессов, согласовываться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с</w:t>
      </w:r>
      <w:r>
        <w:rPr>
          <w:spacing w:val="-7"/>
          <w:w w:val="90"/>
          <w:sz w:val="22"/>
        </w:rPr>
        <w:t xml:space="preserve"> </w:t>
      </w:r>
      <w:r>
        <w:rPr>
          <w:w w:val="90"/>
          <w:sz w:val="22"/>
        </w:rPr>
        <w:t>общими</w:t>
      </w:r>
      <w:r>
        <w:rPr>
          <w:spacing w:val="-7"/>
          <w:w w:val="90"/>
          <w:sz w:val="22"/>
        </w:rPr>
        <w:t xml:space="preserve"> </w:t>
      </w:r>
      <w:r>
        <w:rPr>
          <w:w w:val="90"/>
          <w:sz w:val="22"/>
        </w:rPr>
        <w:t>законами</w:t>
      </w:r>
      <w:r>
        <w:rPr>
          <w:spacing w:val="-6"/>
          <w:w w:val="90"/>
          <w:sz w:val="22"/>
        </w:rPr>
        <w:t xml:space="preserve"> </w:t>
      </w:r>
      <w:r>
        <w:rPr>
          <w:w w:val="90"/>
          <w:sz w:val="22"/>
        </w:rPr>
        <w:t>развития</w:t>
      </w:r>
      <w:r>
        <w:rPr>
          <w:spacing w:val="-7"/>
          <w:w w:val="90"/>
          <w:sz w:val="22"/>
        </w:rPr>
        <w:t xml:space="preserve"> </w:t>
      </w:r>
      <w:r>
        <w:rPr>
          <w:w w:val="90"/>
          <w:sz w:val="22"/>
        </w:rPr>
        <w:t>природы</w:t>
      </w:r>
      <w:r>
        <w:rPr>
          <w:spacing w:val="-6"/>
          <w:w w:val="90"/>
          <w:sz w:val="22"/>
        </w:rPr>
        <w:t xml:space="preserve"> </w:t>
      </w:r>
      <w:r>
        <w:rPr>
          <w:w w:val="90"/>
          <w:sz w:val="22"/>
        </w:rPr>
        <w:t>и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человека,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воспитывать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его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сообразно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полу</w:t>
      </w:r>
      <w:r>
        <w:rPr>
          <w:spacing w:val="-9"/>
          <w:w w:val="90"/>
          <w:sz w:val="22"/>
        </w:rPr>
        <w:t xml:space="preserve"> </w:t>
      </w:r>
      <w:r>
        <w:rPr>
          <w:w w:val="90"/>
          <w:sz w:val="22"/>
        </w:rPr>
        <w:t>и</w:t>
      </w:r>
      <w:r>
        <w:rPr>
          <w:spacing w:val="-8"/>
          <w:w w:val="90"/>
          <w:sz w:val="22"/>
        </w:rPr>
        <w:t xml:space="preserve"> </w:t>
      </w:r>
      <w:r>
        <w:rPr>
          <w:w w:val="90"/>
          <w:sz w:val="22"/>
        </w:rPr>
        <w:t>возрасту,</w:t>
      </w:r>
      <w:r>
        <w:rPr>
          <w:spacing w:val="-8"/>
          <w:w w:val="90"/>
          <w:sz w:val="22"/>
        </w:rPr>
        <w:t xml:space="preserve"> </w:t>
      </w:r>
      <w:r>
        <w:rPr>
          <w:w w:val="90"/>
          <w:sz w:val="22"/>
        </w:rPr>
        <w:t>а</w:t>
      </w:r>
      <w:r>
        <w:rPr>
          <w:spacing w:val="-9"/>
          <w:w w:val="90"/>
          <w:sz w:val="22"/>
        </w:rPr>
        <w:t xml:space="preserve"> </w:t>
      </w:r>
      <w:r>
        <w:rPr>
          <w:w w:val="90"/>
          <w:sz w:val="22"/>
        </w:rPr>
        <w:t>также</w:t>
      </w:r>
      <w:r>
        <w:rPr>
          <w:spacing w:val="-8"/>
          <w:w w:val="90"/>
          <w:sz w:val="22"/>
        </w:rPr>
        <w:t xml:space="preserve"> </w:t>
      </w:r>
      <w:r>
        <w:rPr>
          <w:w w:val="90"/>
          <w:sz w:val="22"/>
        </w:rPr>
        <w:t>формировать</w:t>
      </w:r>
      <w:r>
        <w:rPr>
          <w:spacing w:val="-8"/>
          <w:w w:val="90"/>
          <w:sz w:val="22"/>
        </w:rPr>
        <w:t xml:space="preserve"> </w:t>
      </w:r>
      <w:r>
        <w:rPr>
          <w:w w:val="90"/>
          <w:sz w:val="22"/>
        </w:rPr>
        <w:t>у</w:t>
      </w:r>
      <w:r>
        <w:rPr>
          <w:spacing w:val="-57"/>
          <w:w w:val="90"/>
          <w:sz w:val="22"/>
        </w:rPr>
        <w:t xml:space="preserve"> </w:t>
      </w:r>
      <w:r>
        <w:rPr>
          <w:w w:val="85"/>
          <w:sz w:val="22"/>
        </w:rPr>
        <w:t>него ответственность за развитие самого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себя, за состояние и дальнейшую эволю-</w:t>
      </w:r>
      <w:r>
        <w:rPr>
          <w:spacing w:val="1"/>
          <w:w w:val="85"/>
          <w:sz w:val="22"/>
        </w:rPr>
        <w:t xml:space="preserve"> </w:t>
      </w:r>
      <w:r>
        <w:rPr>
          <w:w w:val="95"/>
          <w:sz w:val="22"/>
        </w:rPr>
        <w:t>цию ноосферы как сферы разума. В</w:t>
      </w:r>
      <w:r>
        <w:rPr>
          <w:spacing w:val="1"/>
          <w:w w:val="95"/>
          <w:sz w:val="22"/>
        </w:rPr>
        <w:t xml:space="preserve"> </w:t>
      </w:r>
      <w:r>
        <w:rPr>
          <w:w w:val="90"/>
          <w:sz w:val="22"/>
        </w:rPr>
        <w:t>соответствии с принципом природосо-</w:t>
      </w:r>
      <w:r>
        <w:rPr>
          <w:spacing w:val="1"/>
          <w:w w:val="90"/>
          <w:sz w:val="22"/>
        </w:rPr>
        <w:t xml:space="preserve"> </w:t>
      </w:r>
      <w:r>
        <w:rPr>
          <w:w w:val="95"/>
          <w:sz w:val="22"/>
        </w:rPr>
        <w:t>образности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воспитания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у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человека</w:t>
      </w:r>
      <w:r>
        <w:rPr>
          <w:spacing w:val="1"/>
          <w:w w:val="95"/>
          <w:sz w:val="22"/>
        </w:rPr>
        <w:t xml:space="preserve"> </w:t>
      </w:r>
      <w:r>
        <w:rPr>
          <w:spacing w:val="-1"/>
          <w:w w:val="90"/>
          <w:sz w:val="22"/>
        </w:rPr>
        <w:t xml:space="preserve">необходимо культивировать </w:t>
      </w:r>
      <w:r>
        <w:rPr>
          <w:w w:val="90"/>
          <w:sz w:val="22"/>
        </w:rPr>
        <w:t>определен-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ные этические установки по отношению</w:t>
      </w:r>
      <w:r>
        <w:rPr>
          <w:spacing w:val="-57"/>
          <w:w w:val="90"/>
          <w:sz w:val="22"/>
        </w:rPr>
        <w:t xml:space="preserve"> </w:t>
      </w:r>
      <w:r>
        <w:rPr>
          <w:w w:val="95"/>
          <w:sz w:val="22"/>
        </w:rPr>
        <w:t>к природе, к планете и биосфере в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целом,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а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также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природоохранное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и</w:t>
      </w:r>
      <w:r>
        <w:rPr>
          <w:spacing w:val="-60"/>
          <w:w w:val="95"/>
          <w:sz w:val="22"/>
        </w:rPr>
        <w:t xml:space="preserve"> </w:t>
      </w:r>
      <w:r>
        <w:rPr>
          <w:w w:val="90"/>
          <w:sz w:val="22"/>
        </w:rPr>
        <w:t>ресурсосберегающее</w:t>
      </w:r>
      <w:r>
        <w:rPr>
          <w:spacing w:val="-9"/>
          <w:w w:val="90"/>
          <w:sz w:val="22"/>
        </w:rPr>
        <w:t xml:space="preserve"> </w:t>
      </w:r>
      <w:r>
        <w:rPr>
          <w:w w:val="90"/>
          <w:sz w:val="22"/>
        </w:rPr>
        <w:t>поведение.</w:t>
      </w:r>
    </w:p>
    <w:p>
      <w:pPr>
        <w:pStyle w:val="22"/>
        <w:numPr>
          <w:ilvl w:val="0"/>
          <w:numId w:val="3"/>
        </w:numPr>
        <w:tabs>
          <w:tab w:val="left" w:pos="600"/>
        </w:tabs>
        <w:spacing w:before="0" w:after="0" w:line="225" w:lineRule="auto"/>
        <w:ind w:left="181" w:right="38" w:firstLine="226"/>
        <w:jc w:val="both"/>
        <w:rPr>
          <w:sz w:val="22"/>
        </w:rPr>
      </w:pPr>
      <w:r>
        <w:rPr>
          <w:rFonts w:ascii="Arial" w:hAnsi="Arial"/>
          <w:i/>
          <w:w w:val="85"/>
          <w:sz w:val="22"/>
        </w:rPr>
        <w:t>Принцип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культуросообразности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90"/>
          <w:sz w:val="22"/>
        </w:rPr>
        <w:t>воспитания</w:t>
      </w:r>
      <w:r>
        <w:rPr>
          <w:rFonts w:ascii="Arial" w:hAnsi="Arial"/>
          <w:i/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в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современной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трактовке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предполагает, что воспитание должно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основываться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на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общечеловеческих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ценностях культуры и строиться в соот-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ветствии с ценностями и нормами тех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или иных национальных культур, спе-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цифическими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особенностями,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прису-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щими традициям тех или иных регио-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нов,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не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противоречащих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общечелове-</w:t>
      </w:r>
      <w:r>
        <w:rPr>
          <w:spacing w:val="-57"/>
          <w:w w:val="90"/>
          <w:sz w:val="22"/>
        </w:rPr>
        <w:t xml:space="preserve"> </w:t>
      </w:r>
      <w:r>
        <w:rPr>
          <w:sz w:val="22"/>
        </w:rPr>
        <w:t>ческим</w:t>
      </w:r>
      <w:r>
        <w:rPr>
          <w:spacing w:val="-10"/>
          <w:sz w:val="22"/>
        </w:rPr>
        <w:t xml:space="preserve"> </w:t>
      </w:r>
      <w:r>
        <w:rPr>
          <w:sz w:val="22"/>
        </w:rPr>
        <w:t>ценностям.</w:t>
      </w:r>
    </w:p>
    <w:p>
      <w:pPr>
        <w:pStyle w:val="13"/>
        <w:tabs>
          <w:tab w:val="left" w:pos="1694"/>
          <w:tab w:val="left" w:pos="1978"/>
          <w:tab w:val="left" w:pos="2868"/>
          <w:tab w:val="left" w:pos="3329"/>
        </w:tabs>
        <w:spacing w:line="225" w:lineRule="auto"/>
        <w:ind w:left="181" w:right="38" w:firstLine="226"/>
        <w:jc w:val="right"/>
      </w:pPr>
      <w:r>
        <w:rPr>
          <w:w w:val="90"/>
        </w:rPr>
        <w:t>В</w:t>
      </w:r>
      <w:r>
        <w:rPr>
          <w:spacing w:val="30"/>
          <w:w w:val="90"/>
        </w:rPr>
        <w:t xml:space="preserve"> </w:t>
      </w:r>
      <w:r>
        <w:rPr>
          <w:w w:val="90"/>
        </w:rPr>
        <w:t>соответствии</w:t>
      </w:r>
      <w:r>
        <w:rPr>
          <w:spacing w:val="30"/>
          <w:w w:val="90"/>
        </w:rPr>
        <w:t xml:space="preserve"> </w:t>
      </w:r>
      <w:r>
        <w:rPr>
          <w:w w:val="90"/>
        </w:rPr>
        <w:t>с</w:t>
      </w:r>
      <w:r>
        <w:rPr>
          <w:spacing w:val="31"/>
          <w:w w:val="90"/>
        </w:rPr>
        <w:t xml:space="preserve"> </w:t>
      </w:r>
      <w:r>
        <w:rPr>
          <w:w w:val="90"/>
        </w:rPr>
        <w:t>принципом</w:t>
      </w:r>
      <w:r>
        <w:rPr>
          <w:spacing w:val="30"/>
          <w:w w:val="90"/>
        </w:rPr>
        <w:t xml:space="preserve"> </w:t>
      </w:r>
      <w:r>
        <w:rPr>
          <w:w w:val="90"/>
        </w:rPr>
        <w:t>культу-</w:t>
      </w:r>
      <w:r>
        <w:rPr>
          <w:spacing w:val="-56"/>
          <w:w w:val="90"/>
        </w:rPr>
        <w:t xml:space="preserve"> </w:t>
      </w:r>
      <w:r>
        <w:rPr>
          <w:w w:val="95"/>
        </w:rPr>
        <w:t>росообразности</w:t>
      </w:r>
      <w:r>
        <w:rPr>
          <w:w w:val="95"/>
        </w:rPr>
        <w:tab/>
      </w:r>
      <w:r>
        <w:rPr>
          <w:w w:val="95"/>
        </w:rPr>
        <w:t>воспитания</w:t>
      </w:r>
      <w:r>
        <w:rPr>
          <w:w w:val="95"/>
        </w:rPr>
        <w:tab/>
      </w:r>
      <w:r>
        <w:rPr>
          <w:w w:val="90"/>
        </w:rPr>
        <w:t>перед</w:t>
      </w:r>
      <w:r>
        <w:rPr>
          <w:spacing w:val="-57"/>
          <w:w w:val="90"/>
        </w:rPr>
        <w:t xml:space="preserve"> </w:t>
      </w:r>
      <w:r>
        <w:rPr>
          <w:w w:val="90"/>
        </w:rPr>
        <w:t>педагогом</w:t>
      </w:r>
      <w:r>
        <w:rPr>
          <w:spacing w:val="46"/>
          <w:w w:val="90"/>
        </w:rPr>
        <w:t xml:space="preserve"> </w:t>
      </w:r>
      <w:r>
        <w:rPr>
          <w:w w:val="90"/>
        </w:rPr>
        <w:t>стоит</w:t>
      </w:r>
      <w:r>
        <w:rPr>
          <w:spacing w:val="46"/>
          <w:w w:val="90"/>
        </w:rPr>
        <w:t xml:space="preserve"> </w:t>
      </w:r>
      <w:r>
        <w:rPr>
          <w:w w:val="90"/>
        </w:rPr>
        <w:t>задача</w:t>
      </w:r>
      <w:r>
        <w:rPr>
          <w:spacing w:val="46"/>
          <w:w w:val="90"/>
        </w:rPr>
        <w:t xml:space="preserve"> </w:t>
      </w:r>
      <w:r>
        <w:rPr>
          <w:w w:val="90"/>
        </w:rPr>
        <w:t>приобщения</w:t>
      </w:r>
      <w:r>
        <w:rPr>
          <w:spacing w:val="-57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различным</w:t>
      </w:r>
      <w:r>
        <w:rPr>
          <w:spacing w:val="1"/>
          <w:w w:val="90"/>
        </w:rPr>
        <w:t xml:space="preserve"> </w:t>
      </w:r>
      <w:r>
        <w:rPr>
          <w:w w:val="90"/>
        </w:rPr>
        <w:t>пластам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культуры</w:t>
      </w:r>
      <w:r>
        <w:rPr>
          <w:spacing w:val="-57"/>
          <w:w w:val="90"/>
        </w:rPr>
        <w:t xml:space="preserve"> </w:t>
      </w:r>
      <w:r>
        <w:rPr>
          <w:w w:val="95"/>
        </w:rPr>
        <w:t>этноса,</w:t>
      </w:r>
      <w:r>
        <w:rPr>
          <w:spacing w:val="11"/>
          <w:w w:val="95"/>
        </w:rPr>
        <w:t xml:space="preserve"> </w:t>
      </w:r>
      <w:r>
        <w:rPr>
          <w:w w:val="95"/>
        </w:rPr>
        <w:t>общества</w:t>
      </w:r>
      <w:r>
        <w:rPr>
          <w:spacing w:val="11"/>
          <w:w w:val="95"/>
        </w:rPr>
        <w:t xml:space="preserve"> </w:t>
      </w:r>
      <w:r>
        <w:rPr>
          <w:w w:val="95"/>
        </w:rPr>
        <w:t>и</w:t>
      </w:r>
      <w:r>
        <w:rPr>
          <w:spacing w:val="11"/>
          <w:w w:val="95"/>
        </w:rPr>
        <w:t xml:space="preserve"> </w:t>
      </w:r>
      <w:r>
        <w:rPr>
          <w:w w:val="95"/>
        </w:rPr>
        <w:t>мира</w:t>
      </w:r>
      <w:r>
        <w:rPr>
          <w:spacing w:val="11"/>
          <w:w w:val="95"/>
        </w:rPr>
        <w:t xml:space="preserve"> </w:t>
      </w:r>
      <w:r>
        <w:rPr>
          <w:w w:val="95"/>
        </w:rPr>
        <w:t>в</w:t>
      </w:r>
      <w:r>
        <w:rPr>
          <w:spacing w:val="11"/>
          <w:w w:val="95"/>
        </w:rPr>
        <w:t xml:space="preserve"> </w:t>
      </w:r>
      <w:r>
        <w:rPr>
          <w:w w:val="95"/>
        </w:rPr>
        <w:t>целом.</w:t>
      </w:r>
      <w:r>
        <w:rPr>
          <w:spacing w:val="-60"/>
          <w:w w:val="95"/>
        </w:rPr>
        <w:t xml:space="preserve"> </w:t>
      </w:r>
      <w:r>
        <w:rPr>
          <w:w w:val="90"/>
        </w:rPr>
        <w:t>Необходимо,</w:t>
      </w:r>
      <w:r>
        <w:rPr>
          <w:spacing w:val="39"/>
          <w:w w:val="90"/>
        </w:rPr>
        <w:t xml:space="preserve"> </w:t>
      </w:r>
      <w:r>
        <w:rPr>
          <w:w w:val="90"/>
        </w:rPr>
        <w:t>чтобы</w:t>
      </w:r>
      <w:r>
        <w:rPr>
          <w:spacing w:val="39"/>
          <w:w w:val="90"/>
        </w:rPr>
        <w:t xml:space="preserve"> </w:t>
      </w:r>
      <w:r>
        <w:rPr>
          <w:w w:val="90"/>
        </w:rPr>
        <w:t>художественное</w:t>
      </w:r>
      <w:r>
        <w:rPr>
          <w:spacing w:val="-57"/>
          <w:w w:val="90"/>
        </w:rPr>
        <w:t xml:space="preserve"> </w:t>
      </w:r>
      <w:r>
        <w:rPr>
          <w:w w:val="95"/>
        </w:rPr>
        <w:t>образование</w:t>
      </w:r>
      <w:r>
        <w:rPr>
          <w:w w:val="95"/>
        </w:rPr>
        <w:tab/>
      </w:r>
      <w:r>
        <w:rPr>
          <w:w w:val="95"/>
        </w:rPr>
        <w:t>помогало</w:t>
      </w:r>
      <w:r>
        <w:rPr>
          <w:w w:val="95"/>
        </w:rPr>
        <w:tab/>
      </w:r>
      <w:r>
        <w:rPr>
          <w:w w:val="85"/>
        </w:rPr>
        <w:t>растущему</w:t>
      </w:r>
      <w:r>
        <w:rPr>
          <w:spacing w:val="1"/>
          <w:w w:val="85"/>
        </w:rPr>
        <w:t xml:space="preserve"> </w:t>
      </w:r>
      <w:r>
        <w:rPr>
          <w:w w:val="90"/>
        </w:rPr>
        <w:t>человеку</w:t>
      </w:r>
      <w:r>
        <w:rPr>
          <w:spacing w:val="34"/>
          <w:w w:val="90"/>
        </w:rPr>
        <w:t xml:space="preserve"> </w:t>
      </w:r>
      <w:r>
        <w:rPr>
          <w:w w:val="90"/>
        </w:rPr>
        <w:t>ориентироваться</w:t>
      </w:r>
      <w:r>
        <w:rPr>
          <w:spacing w:val="35"/>
          <w:w w:val="90"/>
        </w:rPr>
        <w:t xml:space="preserve"> </w:t>
      </w:r>
      <w:r>
        <w:rPr>
          <w:w w:val="90"/>
        </w:rPr>
        <w:t>в</w:t>
      </w:r>
      <w:r>
        <w:rPr>
          <w:spacing w:val="35"/>
          <w:w w:val="90"/>
        </w:rPr>
        <w:t xml:space="preserve"> </w:t>
      </w:r>
      <w:r>
        <w:rPr>
          <w:w w:val="90"/>
        </w:rPr>
        <w:t>тех</w:t>
      </w:r>
      <w:r>
        <w:rPr>
          <w:spacing w:val="35"/>
          <w:w w:val="90"/>
        </w:rPr>
        <w:t xml:space="preserve"> </w:t>
      </w:r>
      <w:r>
        <w:rPr>
          <w:w w:val="90"/>
        </w:rPr>
        <w:t>изме-</w:t>
      </w:r>
      <w:r>
        <w:rPr>
          <w:spacing w:val="-57"/>
          <w:w w:val="90"/>
        </w:rPr>
        <w:t xml:space="preserve"> </w:t>
      </w:r>
      <w:r>
        <w:rPr>
          <w:w w:val="90"/>
        </w:rPr>
        <w:t>нениях,</w:t>
      </w:r>
      <w:r>
        <w:rPr>
          <w:spacing w:val="17"/>
          <w:w w:val="90"/>
        </w:rPr>
        <w:t xml:space="preserve"> </w:t>
      </w:r>
      <w:r>
        <w:rPr>
          <w:w w:val="90"/>
        </w:rPr>
        <w:t>которые</w:t>
      </w:r>
      <w:r>
        <w:rPr>
          <w:spacing w:val="18"/>
          <w:w w:val="90"/>
        </w:rPr>
        <w:t xml:space="preserve"> </w:t>
      </w:r>
      <w:r>
        <w:rPr>
          <w:w w:val="90"/>
        </w:rPr>
        <w:t>постоянно</w:t>
      </w:r>
      <w:r>
        <w:rPr>
          <w:spacing w:val="18"/>
          <w:w w:val="90"/>
        </w:rPr>
        <w:t xml:space="preserve"> </w:t>
      </w:r>
      <w:r>
        <w:rPr>
          <w:w w:val="90"/>
        </w:rPr>
        <w:t>происходят</w:t>
      </w:r>
      <w:r>
        <w:rPr>
          <w:spacing w:val="-56"/>
          <w:w w:val="90"/>
        </w:rPr>
        <w:t xml:space="preserve"> </w:t>
      </w:r>
      <w:r>
        <w:rPr>
          <w:w w:val="90"/>
        </w:rPr>
        <w:t>в нем самом и в окружающем его мире.</w:t>
      </w:r>
      <w:r>
        <w:rPr>
          <w:spacing w:val="-57"/>
          <w:w w:val="90"/>
        </w:rPr>
        <w:t xml:space="preserve"> </w:t>
      </w:r>
      <w:r>
        <w:rPr>
          <w:w w:val="90"/>
        </w:rPr>
        <w:t>Цели,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содержание,</w:t>
      </w:r>
      <w:r>
        <w:rPr>
          <w:spacing w:val="1"/>
          <w:w w:val="90"/>
        </w:rPr>
        <w:t xml:space="preserve"> </w:t>
      </w:r>
      <w:r>
        <w:rPr>
          <w:w w:val="90"/>
        </w:rPr>
        <w:t>методы</w:t>
      </w:r>
      <w:r>
        <w:rPr>
          <w:spacing w:val="53"/>
        </w:rPr>
        <w:t xml:space="preserve"> </w:t>
      </w:r>
      <w:r>
        <w:rPr>
          <w:w w:val="90"/>
        </w:rPr>
        <w:t>воспита-</w:t>
      </w:r>
      <w:r>
        <w:rPr>
          <w:spacing w:val="1"/>
          <w:w w:val="90"/>
        </w:rPr>
        <w:t xml:space="preserve"> </w:t>
      </w:r>
      <w:r>
        <w:rPr>
          <w:w w:val="90"/>
        </w:rPr>
        <w:t>ния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культуросообразны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том</w:t>
      </w:r>
      <w:r>
        <w:rPr>
          <w:spacing w:val="1"/>
          <w:w w:val="90"/>
        </w:rPr>
        <w:t xml:space="preserve"> </w:t>
      </w:r>
      <w:r>
        <w:rPr>
          <w:w w:val="90"/>
        </w:rPr>
        <w:t>случае,</w:t>
      </w:r>
      <w:r>
        <w:rPr>
          <w:spacing w:val="-57"/>
          <w:w w:val="90"/>
        </w:rPr>
        <w:t xml:space="preserve"> </w:t>
      </w:r>
      <w:r>
        <w:rPr>
          <w:w w:val="90"/>
        </w:rPr>
        <w:t>если</w:t>
      </w:r>
      <w:r>
        <w:rPr>
          <w:spacing w:val="12"/>
          <w:w w:val="90"/>
        </w:rPr>
        <w:t xml:space="preserve"> </w:t>
      </w:r>
      <w:r>
        <w:rPr>
          <w:w w:val="90"/>
        </w:rPr>
        <w:t>учитывают</w:t>
      </w:r>
      <w:r>
        <w:rPr>
          <w:spacing w:val="12"/>
          <w:w w:val="90"/>
        </w:rPr>
        <w:t xml:space="preserve"> </w:t>
      </w:r>
      <w:r>
        <w:rPr>
          <w:w w:val="90"/>
        </w:rPr>
        <w:t>исторически</w:t>
      </w:r>
      <w:r>
        <w:rPr>
          <w:spacing w:val="12"/>
          <w:w w:val="90"/>
        </w:rPr>
        <w:t xml:space="preserve"> </w:t>
      </w:r>
      <w:r>
        <w:rPr>
          <w:w w:val="90"/>
        </w:rPr>
        <w:t>сложив-</w:t>
      </w:r>
      <w:r>
        <w:rPr>
          <w:spacing w:val="-57"/>
          <w:w w:val="90"/>
        </w:rPr>
        <w:t xml:space="preserve"> </w:t>
      </w:r>
      <w:r>
        <w:rPr>
          <w:w w:val="90"/>
        </w:rPr>
        <w:t>шиеся</w:t>
      </w:r>
      <w:r>
        <w:rPr>
          <w:spacing w:val="19"/>
          <w:w w:val="90"/>
        </w:rPr>
        <w:t xml:space="preserve"> </w:t>
      </w:r>
      <w:r>
        <w:rPr>
          <w:w w:val="90"/>
        </w:rPr>
        <w:t>в</w:t>
      </w:r>
      <w:r>
        <w:rPr>
          <w:spacing w:val="19"/>
          <w:w w:val="90"/>
        </w:rPr>
        <w:t xml:space="preserve"> </w:t>
      </w:r>
      <w:r>
        <w:rPr>
          <w:w w:val="90"/>
        </w:rPr>
        <w:t>конкретном</w:t>
      </w:r>
      <w:r>
        <w:rPr>
          <w:spacing w:val="20"/>
          <w:w w:val="90"/>
        </w:rPr>
        <w:t xml:space="preserve"> </w:t>
      </w:r>
      <w:r>
        <w:rPr>
          <w:w w:val="90"/>
        </w:rPr>
        <w:t>социуме</w:t>
      </w:r>
      <w:r>
        <w:rPr>
          <w:spacing w:val="19"/>
          <w:w w:val="90"/>
        </w:rPr>
        <w:t xml:space="preserve"> </w:t>
      </w:r>
      <w:r>
        <w:rPr>
          <w:w w:val="90"/>
        </w:rPr>
        <w:t>традиции</w:t>
      </w:r>
    </w:p>
    <w:p>
      <w:pPr>
        <w:pStyle w:val="13"/>
        <w:spacing w:before="96" w:line="225" w:lineRule="auto"/>
        <w:ind w:left="907"/>
      </w:pPr>
      <w:r>
        <w:br w:type="column"/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стиль</w:t>
      </w:r>
      <w:r>
        <w:rPr>
          <w:spacing w:val="1"/>
          <w:w w:val="90"/>
        </w:rPr>
        <w:t xml:space="preserve"> </w:t>
      </w:r>
      <w:r>
        <w:rPr>
          <w:w w:val="90"/>
        </w:rPr>
        <w:t>социализации</w:t>
      </w:r>
      <w:r>
        <w:rPr>
          <w:spacing w:val="1"/>
          <w:w w:val="90"/>
        </w:rPr>
        <w:t xml:space="preserve"> </w:t>
      </w:r>
      <w:r>
        <w:rPr>
          <w:w w:val="90"/>
        </w:rPr>
        <w:t>подрастающего</w:t>
      </w:r>
      <w:r>
        <w:rPr>
          <w:spacing w:val="-57"/>
          <w:w w:val="90"/>
        </w:rPr>
        <w:t xml:space="preserve"> </w:t>
      </w:r>
      <w:r>
        <w:rPr>
          <w:w w:val="90"/>
        </w:rPr>
        <w:t>поколения. При этом воспитание долж-</w:t>
      </w:r>
      <w:r>
        <w:rPr>
          <w:spacing w:val="-57"/>
          <w:w w:val="90"/>
        </w:rPr>
        <w:t xml:space="preserve"> </w:t>
      </w:r>
      <w:r>
        <w:rPr>
          <w:w w:val="90"/>
        </w:rPr>
        <w:t>но основываться на общечеловеческих</w:t>
      </w:r>
      <w:r>
        <w:rPr>
          <w:spacing w:val="1"/>
          <w:w w:val="90"/>
        </w:rPr>
        <w:t xml:space="preserve"> </w:t>
      </w:r>
      <w:r>
        <w:rPr>
          <w:w w:val="90"/>
        </w:rPr>
        <w:t>ценностях, строиться с учетом особен-</w:t>
      </w:r>
      <w:r>
        <w:rPr>
          <w:spacing w:val="1"/>
          <w:w w:val="90"/>
        </w:rPr>
        <w:t xml:space="preserve"> </w:t>
      </w:r>
      <w:r>
        <w:rPr>
          <w:w w:val="90"/>
        </w:rPr>
        <w:t>ностей</w:t>
      </w:r>
      <w:r>
        <w:rPr>
          <w:spacing w:val="1"/>
          <w:w w:val="90"/>
        </w:rPr>
        <w:t xml:space="preserve"> </w:t>
      </w:r>
      <w:r>
        <w:rPr>
          <w:w w:val="90"/>
        </w:rPr>
        <w:t>этнической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региональной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культур,</w:t>
      </w:r>
      <w:r>
        <w:rPr>
          <w:spacing w:val="1"/>
          <w:w w:val="90"/>
        </w:rPr>
        <w:t xml:space="preserve"> </w:t>
      </w:r>
      <w:r>
        <w:rPr>
          <w:w w:val="90"/>
        </w:rPr>
        <w:t>решать</w:t>
      </w:r>
      <w:r>
        <w:rPr>
          <w:spacing w:val="1"/>
          <w:w w:val="90"/>
        </w:rPr>
        <w:t xml:space="preserve"> </w:t>
      </w:r>
      <w:r>
        <w:rPr>
          <w:w w:val="90"/>
        </w:rPr>
        <w:t>задачи</w:t>
      </w:r>
      <w:r>
        <w:rPr>
          <w:spacing w:val="1"/>
          <w:w w:val="90"/>
        </w:rPr>
        <w:t xml:space="preserve"> </w:t>
      </w:r>
      <w:r>
        <w:rPr>
          <w:w w:val="90"/>
        </w:rPr>
        <w:t>приобщения</w:t>
      </w:r>
      <w:r>
        <w:rPr>
          <w:spacing w:val="1"/>
          <w:w w:val="90"/>
        </w:rPr>
        <w:t xml:space="preserve"> </w:t>
      </w:r>
      <w:r>
        <w:rPr>
          <w:w w:val="90"/>
        </w:rPr>
        <w:t>ребенка к различным пластам культуры</w:t>
      </w:r>
      <w:r>
        <w:rPr>
          <w:spacing w:val="-57"/>
          <w:w w:val="90"/>
        </w:rPr>
        <w:t xml:space="preserve"> </w:t>
      </w:r>
      <w:r>
        <w:rPr>
          <w:w w:val="90"/>
        </w:rPr>
        <w:t>(бытовой,</w:t>
      </w:r>
      <w:r>
        <w:rPr>
          <w:spacing w:val="1"/>
          <w:w w:val="90"/>
        </w:rPr>
        <w:t xml:space="preserve"> </w:t>
      </w:r>
      <w:r>
        <w:rPr>
          <w:w w:val="90"/>
        </w:rPr>
        <w:t>физической,</w:t>
      </w:r>
      <w:r>
        <w:rPr>
          <w:spacing w:val="1"/>
          <w:w w:val="90"/>
        </w:rPr>
        <w:t xml:space="preserve"> </w:t>
      </w:r>
      <w:r>
        <w:rPr>
          <w:w w:val="90"/>
        </w:rPr>
        <w:t>материальной,</w:t>
      </w:r>
      <w:r>
        <w:rPr>
          <w:spacing w:val="-57"/>
          <w:w w:val="90"/>
        </w:rPr>
        <w:t xml:space="preserve"> </w:t>
      </w:r>
      <w:r>
        <w:rPr>
          <w:w w:val="90"/>
        </w:rPr>
        <w:t>интеллектуальной,</w:t>
      </w:r>
      <w:r>
        <w:rPr>
          <w:spacing w:val="1"/>
          <w:w w:val="90"/>
        </w:rPr>
        <w:t xml:space="preserve"> </w:t>
      </w:r>
      <w:r>
        <w:rPr>
          <w:w w:val="90"/>
        </w:rPr>
        <w:t>нравственной,</w:t>
      </w:r>
      <w:r>
        <w:rPr>
          <w:spacing w:val="-57"/>
          <w:w w:val="90"/>
        </w:rPr>
        <w:t xml:space="preserve"> </w:t>
      </w:r>
      <w:r>
        <w:t>духовной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др.).</w:t>
      </w:r>
    </w:p>
    <w:p>
      <w:pPr>
        <w:pStyle w:val="22"/>
        <w:numPr>
          <w:ilvl w:val="1"/>
          <w:numId w:val="3"/>
        </w:numPr>
        <w:tabs>
          <w:tab w:val="left" w:pos="1309"/>
        </w:tabs>
        <w:spacing w:before="0" w:after="0" w:line="225" w:lineRule="auto"/>
        <w:ind w:left="907" w:right="4" w:firstLine="226"/>
        <w:jc w:val="both"/>
        <w:rPr>
          <w:sz w:val="22"/>
        </w:rPr>
      </w:pPr>
      <w:r>
        <w:rPr>
          <w:rFonts w:ascii="Arial" w:hAnsi="Arial"/>
          <w:i/>
          <w:w w:val="85"/>
          <w:sz w:val="22"/>
        </w:rPr>
        <w:t>Принцип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развивающего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характера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художественного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образования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подразу-</w:t>
      </w:r>
      <w:r>
        <w:rPr>
          <w:rFonts w:ascii="Arial" w:hAnsi="Arial"/>
          <w:i/>
          <w:spacing w:val="-49"/>
          <w:w w:val="85"/>
          <w:sz w:val="22"/>
        </w:rPr>
        <w:t xml:space="preserve"> </w:t>
      </w:r>
      <w:r>
        <w:rPr>
          <w:rFonts w:ascii="Arial" w:hAnsi="Arial"/>
          <w:i/>
          <w:w w:val="90"/>
          <w:sz w:val="22"/>
        </w:rPr>
        <w:t xml:space="preserve">мевает то, </w:t>
      </w:r>
      <w:r>
        <w:rPr>
          <w:w w:val="90"/>
          <w:sz w:val="22"/>
        </w:rPr>
        <w:t>что проектирование содер-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жания продуктивной деятельности осу-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ществляется в логике развивающей и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развивающейся деятельности (ребенок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развивается</w:t>
      </w:r>
      <w:r>
        <w:rPr>
          <w:spacing w:val="-7"/>
          <w:w w:val="90"/>
          <w:sz w:val="22"/>
        </w:rPr>
        <w:t xml:space="preserve"> </w:t>
      </w:r>
      <w:r>
        <w:rPr>
          <w:w w:val="90"/>
          <w:sz w:val="22"/>
        </w:rPr>
        <w:t>в</w:t>
      </w:r>
      <w:r>
        <w:rPr>
          <w:spacing w:val="-6"/>
          <w:w w:val="90"/>
          <w:sz w:val="22"/>
        </w:rPr>
        <w:t xml:space="preserve"> </w:t>
      </w:r>
      <w:r>
        <w:rPr>
          <w:w w:val="90"/>
          <w:sz w:val="22"/>
        </w:rPr>
        <w:t>деятельности</w:t>
      </w:r>
      <w:r>
        <w:rPr>
          <w:spacing w:val="-7"/>
          <w:w w:val="90"/>
          <w:sz w:val="22"/>
        </w:rPr>
        <w:t xml:space="preserve"> </w:t>
      </w:r>
      <w:r>
        <w:rPr>
          <w:w w:val="90"/>
          <w:sz w:val="22"/>
        </w:rPr>
        <w:t>и</w:t>
      </w:r>
      <w:r>
        <w:rPr>
          <w:spacing w:val="-6"/>
          <w:w w:val="90"/>
          <w:sz w:val="22"/>
        </w:rPr>
        <w:t xml:space="preserve"> </w:t>
      </w:r>
      <w:r>
        <w:rPr>
          <w:w w:val="90"/>
          <w:sz w:val="22"/>
        </w:rPr>
        <w:t>сама</w:t>
      </w:r>
      <w:r>
        <w:rPr>
          <w:spacing w:val="-7"/>
          <w:w w:val="90"/>
          <w:sz w:val="22"/>
        </w:rPr>
        <w:t xml:space="preserve"> </w:t>
      </w:r>
      <w:r>
        <w:rPr>
          <w:w w:val="90"/>
          <w:sz w:val="22"/>
        </w:rPr>
        <w:t>дея-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тельность развивается). В этом случае</w:t>
      </w:r>
      <w:r>
        <w:rPr>
          <w:spacing w:val="1"/>
          <w:w w:val="90"/>
          <w:sz w:val="22"/>
        </w:rPr>
        <w:t xml:space="preserve"> </w:t>
      </w:r>
      <w:r>
        <w:rPr>
          <w:w w:val="85"/>
          <w:sz w:val="22"/>
        </w:rPr>
        <w:t>приоритетными для педагога становятся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задачи развития каждого ребенка, с уче-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том возрастных, половых и индивиду-</w:t>
      </w:r>
      <w:r>
        <w:rPr>
          <w:spacing w:val="1"/>
          <w:w w:val="90"/>
          <w:sz w:val="22"/>
        </w:rPr>
        <w:t xml:space="preserve"> </w:t>
      </w:r>
      <w:r>
        <w:rPr>
          <w:w w:val="95"/>
          <w:sz w:val="22"/>
        </w:rPr>
        <w:t>альных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особенностей.</w:t>
      </w:r>
    </w:p>
    <w:p>
      <w:pPr>
        <w:pStyle w:val="22"/>
        <w:numPr>
          <w:ilvl w:val="1"/>
          <w:numId w:val="3"/>
        </w:numPr>
        <w:tabs>
          <w:tab w:val="left" w:pos="1312"/>
        </w:tabs>
        <w:spacing w:before="0" w:after="0" w:line="225" w:lineRule="auto"/>
        <w:ind w:left="907" w:right="1" w:firstLine="226"/>
        <w:jc w:val="both"/>
        <w:rPr>
          <w:sz w:val="22"/>
        </w:rPr>
      </w:pPr>
      <w:r>
        <w:rPr>
          <w:rFonts w:ascii="Arial" w:hAnsi="Arial"/>
          <w:i/>
          <w:w w:val="90"/>
          <w:sz w:val="22"/>
        </w:rPr>
        <w:t>Принцип приоритета содержания</w:t>
      </w:r>
      <w:r>
        <w:rPr>
          <w:rFonts w:ascii="Arial" w:hAnsi="Arial"/>
          <w:i/>
          <w:spacing w:val="1"/>
          <w:w w:val="90"/>
          <w:sz w:val="22"/>
        </w:rPr>
        <w:t xml:space="preserve"> </w:t>
      </w:r>
      <w:r>
        <w:rPr>
          <w:rFonts w:ascii="Arial" w:hAnsi="Arial"/>
          <w:i/>
          <w:w w:val="90"/>
          <w:sz w:val="22"/>
        </w:rPr>
        <w:t>по отношения к методам и техноло-</w:t>
      </w:r>
      <w:r>
        <w:rPr>
          <w:rFonts w:ascii="Arial" w:hAnsi="Arial"/>
          <w:i/>
          <w:spacing w:val="1"/>
          <w:w w:val="90"/>
          <w:sz w:val="22"/>
        </w:rPr>
        <w:t xml:space="preserve"> </w:t>
      </w:r>
      <w:r>
        <w:rPr>
          <w:rFonts w:ascii="Arial" w:hAnsi="Arial"/>
          <w:i/>
          <w:w w:val="90"/>
          <w:sz w:val="22"/>
        </w:rPr>
        <w:t>гиям</w:t>
      </w:r>
      <w:r>
        <w:rPr>
          <w:rFonts w:ascii="Arial" w:hAnsi="Arial"/>
          <w:i/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понимается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таким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образом,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что</w:t>
      </w:r>
      <w:r>
        <w:rPr>
          <w:spacing w:val="-57"/>
          <w:w w:val="90"/>
          <w:sz w:val="22"/>
        </w:rPr>
        <w:t xml:space="preserve"> </w:t>
      </w:r>
      <w:r>
        <w:rPr>
          <w:w w:val="85"/>
          <w:sz w:val="22"/>
        </w:rPr>
        <w:t>ведущая педагогическая линия выстраи-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вается как организация культуросооб-</w:t>
      </w:r>
      <w:r>
        <w:rPr>
          <w:spacing w:val="1"/>
          <w:w w:val="90"/>
          <w:sz w:val="22"/>
        </w:rPr>
        <w:t xml:space="preserve"> </w:t>
      </w:r>
      <w:r>
        <w:rPr>
          <w:w w:val="85"/>
          <w:sz w:val="22"/>
        </w:rPr>
        <w:t>разного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образовательного</w:t>
      </w:r>
      <w:r>
        <w:rPr>
          <w:spacing w:val="46"/>
          <w:sz w:val="22"/>
        </w:rPr>
        <w:t xml:space="preserve"> </w:t>
      </w:r>
      <w:r>
        <w:rPr>
          <w:w w:val="85"/>
          <w:sz w:val="22"/>
        </w:rPr>
        <w:t>пространства,</w:t>
      </w:r>
      <w:r>
        <w:rPr>
          <w:spacing w:val="-54"/>
          <w:w w:val="85"/>
          <w:sz w:val="22"/>
        </w:rPr>
        <w:t xml:space="preserve"> </w:t>
      </w:r>
      <w:r>
        <w:rPr>
          <w:w w:val="90"/>
          <w:sz w:val="22"/>
        </w:rPr>
        <w:t>в котором создается проблемное поле</w:t>
      </w:r>
      <w:r>
        <w:rPr>
          <w:spacing w:val="1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культуры</w:t>
      </w:r>
      <w:r>
        <w:rPr>
          <w:spacing w:val="-9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(содержание),</w:t>
      </w:r>
      <w:r>
        <w:rPr>
          <w:spacing w:val="-9"/>
          <w:w w:val="90"/>
          <w:sz w:val="22"/>
        </w:rPr>
        <w:t xml:space="preserve"> </w:t>
      </w:r>
      <w:r>
        <w:rPr>
          <w:w w:val="90"/>
          <w:sz w:val="22"/>
        </w:rPr>
        <w:t>а</w:t>
      </w:r>
      <w:r>
        <w:rPr>
          <w:spacing w:val="-8"/>
          <w:w w:val="90"/>
          <w:sz w:val="22"/>
        </w:rPr>
        <w:t xml:space="preserve"> </w:t>
      </w:r>
      <w:r>
        <w:rPr>
          <w:w w:val="90"/>
          <w:sz w:val="22"/>
        </w:rPr>
        <w:t>методы</w:t>
      </w:r>
      <w:r>
        <w:rPr>
          <w:spacing w:val="-9"/>
          <w:w w:val="90"/>
          <w:sz w:val="22"/>
        </w:rPr>
        <w:t xml:space="preserve"> </w:t>
      </w:r>
      <w:r>
        <w:rPr>
          <w:w w:val="90"/>
          <w:sz w:val="22"/>
        </w:rPr>
        <w:t>и</w:t>
      </w:r>
      <w:r>
        <w:rPr>
          <w:spacing w:val="-8"/>
          <w:w w:val="90"/>
          <w:sz w:val="22"/>
        </w:rPr>
        <w:t xml:space="preserve"> </w:t>
      </w:r>
      <w:r>
        <w:rPr>
          <w:w w:val="90"/>
          <w:sz w:val="22"/>
        </w:rPr>
        <w:t>тех-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нологии служат для «обработки» этого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поля</w:t>
      </w:r>
      <w:r>
        <w:rPr>
          <w:spacing w:val="-6"/>
          <w:w w:val="90"/>
          <w:sz w:val="22"/>
        </w:rPr>
        <w:t xml:space="preserve"> </w:t>
      </w:r>
      <w:r>
        <w:rPr>
          <w:w w:val="90"/>
          <w:sz w:val="22"/>
        </w:rPr>
        <w:t>в</w:t>
      </w:r>
      <w:r>
        <w:rPr>
          <w:spacing w:val="-5"/>
          <w:w w:val="90"/>
          <w:sz w:val="22"/>
        </w:rPr>
        <w:t xml:space="preserve"> </w:t>
      </w:r>
      <w:r>
        <w:rPr>
          <w:w w:val="90"/>
          <w:sz w:val="22"/>
        </w:rPr>
        <w:t>целях</w:t>
      </w:r>
      <w:r>
        <w:rPr>
          <w:spacing w:val="-5"/>
          <w:w w:val="90"/>
          <w:sz w:val="22"/>
        </w:rPr>
        <w:t xml:space="preserve"> </w:t>
      </w:r>
      <w:r>
        <w:rPr>
          <w:w w:val="90"/>
          <w:sz w:val="22"/>
        </w:rPr>
        <w:t>его</w:t>
      </w:r>
      <w:r>
        <w:rPr>
          <w:spacing w:val="-5"/>
          <w:w w:val="90"/>
          <w:sz w:val="22"/>
        </w:rPr>
        <w:t xml:space="preserve"> </w:t>
      </w:r>
      <w:r>
        <w:rPr>
          <w:w w:val="90"/>
          <w:sz w:val="22"/>
        </w:rPr>
        <w:t>освоения.</w:t>
      </w:r>
    </w:p>
    <w:p>
      <w:pPr>
        <w:pStyle w:val="22"/>
        <w:numPr>
          <w:ilvl w:val="1"/>
          <w:numId w:val="3"/>
        </w:numPr>
        <w:tabs>
          <w:tab w:val="left" w:pos="1309"/>
        </w:tabs>
        <w:spacing w:before="1" w:after="0" w:line="225" w:lineRule="auto"/>
        <w:ind w:left="907" w:right="0" w:firstLine="226"/>
        <w:jc w:val="both"/>
        <w:rPr>
          <w:sz w:val="22"/>
        </w:rPr>
      </w:pPr>
      <w:r>
        <w:rPr>
          <w:rFonts w:ascii="Arial" w:hAnsi="Arial"/>
          <w:i/>
          <w:w w:val="85"/>
          <w:sz w:val="22"/>
        </w:rPr>
        <w:t>Принцип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гуманистической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направ-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90"/>
          <w:sz w:val="22"/>
        </w:rPr>
        <w:t>ленности</w:t>
      </w:r>
      <w:r>
        <w:rPr>
          <w:rFonts w:ascii="Arial" w:hAnsi="Arial"/>
          <w:i/>
          <w:spacing w:val="1"/>
          <w:w w:val="90"/>
          <w:sz w:val="22"/>
        </w:rPr>
        <w:t xml:space="preserve"> </w:t>
      </w:r>
      <w:r>
        <w:rPr>
          <w:rFonts w:ascii="Arial" w:hAnsi="Arial"/>
          <w:i/>
          <w:w w:val="90"/>
          <w:sz w:val="22"/>
        </w:rPr>
        <w:t>воспитания</w:t>
      </w:r>
      <w:r>
        <w:rPr>
          <w:rFonts w:ascii="Arial" w:hAnsi="Arial"/>
          <w:i/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предполагает</w:t>
      </w:r>
      <w:r>
        <w:rPr>
          <w:spacing w:val="1"/>
          <w:w w:val="90"/>
          <w:sz w:val="22"/>
        </w:rPr>
        <w:t xml:space="preserve"> </w:t>
      </w:r>
      <w:r>
        <w:rPr>
          <w:w w:val="85"/>
          <w:sz w:val="22"/>
        </w:rPr>
        <w:t>последовательное отношение педагога к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воспитаннику как к ответственному и</w:t>
      </w:r>
      <w:r>
        <w:rPr>
          <w:spacing w:val="1"/>
          <w:w w:val="90"/>
          <w:sz w:val="22"/>
        </w:rPr>
        <w:t xml:space="preserve"> </w:t>
      </w:r>
      <w:r>
        <w:rPr>
          <w:w w:val="85"/>
          <w:sz w:val="22"/>
        </w:rPr>
        <w:t>самостоятельному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субъекту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собственно-</w:t>
      </w:r>
      <w:r>
        <w:rPr>
          <w:spacing w:val="1"/>
          <w:w w:val="85"/>
          <w:sz w:val="22"/>
        </w:rPr>
        <w:t xml:space="preserve"> </w:t>
      </w:r>
      <w:r>
        <w:rPr>
          <w:w w:val="95"/>
          <w:sz w:val="22"/>
        </w:rPr>
        <w:t>го</w:t>
      </w:r>
      <w:r>
        <w:rPr>
          <w:spacing w:val="-9"/>
          <w:w w:val="95"/>
          <w:sz w:val="22"/>
        </w:rPr>
        <w:t xml:space="preserve"> </w:t>
      </w:r>
      <w:r>
        <w:rPr>
          <w:w w:val="95"/>
          <w:sz w:val="22"/>
        </w:rPr>
        <w:t>развития.</w:t>
      </w:r>
    </w:p>
    <w:p>
      <w:pPr>
        <w:pStyle w:val="13"/>
        <w:spacing w:line="225" w:lineRule="auto"/>
        <w:ind w:left="907" w:right="3" w:firstLine="226"/>
      </w:pPr>
      <w:r>
        <w:rPr>
          <w:w w:val="85"/>
        </w:rPr>
        <w:t>Реализация принципа гуманистической</w:t>
      </w:r>
      <w:r>
        <w:rPr>
          <w:spacing w:val="1"/>
          <w:w w:val="85"/>
        </w:rPr>
        <w:t xml:space="preserve"> </w:t>
      </w:r>
      <w:r>
        <w:rPr>
          <w:w w:val="90"/>
        </w:rPr>
        <w:t>направленности воспитания в практике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 xml:space="preserve">эффективно влияет на развитие </w:t>
      </w:r>
      <w:r>
        <w:rPr>
          <w:spacing w:val="-2"/>
          <w:w w:val="90"/>
        </w:rPr>
        <w:t>рефлек-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 xml:space="preserve">сии и саморегуляции; </w:t>
      </w:r>
      <w:r>
        <w:rPr>
          <w:w w:val="90"/>
        </w:rPr>
        <w:t>на формирование</w:t>
      </w:r>
      <w:r>
        <w:rPr>
          <w:spacing w:val="-57"/>
          <w:w w:val="90"/>
        </w:rPr>
        <w:t xml:space="preserve"> </w:t>
      </w:r>
      <w:r>
        <w:rPr>
          <w:w w:val="90"/>
        </w:rPr>
        <w:t>отношений</w:t>
      </w:r>
      <w:r>
        <w:rPr>
          <w:spacing w:val="-3"/>
          <w:w w:val="90"/>
        </w:rPr>
        <w:t xml:space="preserve"> </w:t>
      </w:r>
      <w:r>
        <w:rPr>
          <w:w w:val="90"/>
        </w:rPr>
        <w:t>к</w:t>
      </w:r>
      <w:r>
        <w:rPr>
          <w:spacing w:val="-3"/>
          <w:w w:val="90"/>
        </w:rPr>
        <w:t xml:space="preserve"> </w:t>
      </w:r>
      <w:r>
        <w:rPr>
          <w:w w:val="90"/>
        </w:rPr>
        <w:t>миру</w:t>
      </w:r>
      <w:r>
        <w:rPr>
          <w:spacing w:val="-2"/>
          <w:w w:val="90"/>
        </w:rPr>
        <w:t xml:space="preserve"> </w:t>
      </w:r>
      <w:r>
        <w:rPr>
          <w:w w:val="90"/>
        </w:rPr>
        <w:t>и</w:t>
      </w:r>
      <w:r>
        <w:rPr>
          <w:spacing w:val="-3"/>
          <w:w w:val="90"/>
        </w:rPr>
        <w:t xml:space="preserve"> </w:t>
      </w:r>
      <w:r>
        <w:rPr>
          <w:w w:val="90"/>
        </w:rPr>
        <w:t>с</w:t>
      </w:r>
      <w:r>
        <w:rPr>
          <w:spacing w:val="-2"/>
          <w:w w:val="90"/>
        </w:rPr>
        <w:t xml:space="preserve"> </w:t>
      </w:r>
      <w:r>
        <w:rPr>
          <w:w w:val="90"/>
        </w:rPr>
        <w:t>миром,</w:t>
      </w:r>
      <w:r>
        <w:rPr>
          <w:spacing w:val="-3"/>
          <w:w w:val="90"/>
        </w:rPr>
        <w:t xml:space="preserve"> </w:t>
      </w:r>
      <w:r>
        <w:rPr>
          <w:w w:val="90"/>
        </w:rPr>
        <w:t>к</w:t>
      </w:r>
      <w:r>
        <w:rPr>
          <w:spacing w:val="-2"/>
          <w:w w:val="90"/>
        </w:rPr>
        <w:t xml:space="preserve"> </w:t>
      </w:r>
      <w:r>
        <w:rPr>
          <w:w w:val="90"/>
        </w:rPr>
        <w:t>себе</w:t>
      </w:r>
      <w:r>
        <w:rPr>
          <w:spacing w:val="-3"/>
          <w:w w:val="90"/>
        </w:rPr>
        <w:t xml:space="preserve"> </w:t>
      </w:r>
      <w:r>
        <w:rPr>
          <w:w w:val="90"/>
        </w:rPr>
        <w:t>и</w:t>
      </w:r>
      <w:r>
        <w:rPr>
          <w:spacing w:val="-2"/>
          <w:w w:val="90"/>
        </w:rPr>
        <w:t xml:space="preserve"> </w:t>
      </w:r>
      <w:r>
        <w:rPr>
          <w:w w:val="90"/>
        </w:rPr>
        <w:t>с</w:t>
      </w:r>
      <w:r>
        <w:rPr>
          <w:spacing w:val="-57"/>
          <w:w w:val="90"/>
        </w:rPr>
        <w:t xml:space="preserve"> </w:t>
      </w:r>
      <w:r>
        <w:rPr>
          <w:spacing w:val="-2"/>
          <w:w w:val="90"/>
        </w:rPr>
        <w:t>самим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собой;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на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развитие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чувства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собст-</w:t>
      </w:r>
      <w:r>
        <w:rPr>
          <w:spacing w:val="-57"/>
          <w:w w:val="90"/>
        </w:rPr>
        <w:t xml:space="preserve"> </w:t>
      </w:r>
      <w:r>
        <w:rPr>
          <w:w w:val="90"/>
        </w:rPr>
        <w:t>венного достоинства, ответственности,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 xml:space="preserve">толерантности; на формирование </w:t>
      </w:r>
      <w:r>
        <w:rPr>
          <w:spacing w:val="-2"/>
          <w:w w:val="90"/>
        </w:rPr>
        <w:t>лично-</w:t>
      </w:r>
      <w:r>
        <w:rPr>
          <w:spacing w:val="-57"/>
          <w:w w:val="90"/>
        </w:rPr>
        <w:t xml:space="preserve"> </w:t>
      </w:r>
      <w:r>
        <w:rPr>
          <w:w w:val="85"/>
        </w:rPr>
        <w:t>сти</w:t>
      </w:r>
      <w:r>
        <w:rPr>
          <w:spacing w:val="-12"/>
          <w:w w:val="85"/>
        </w:rPr>
        <w:t xml:space="preserve"> </w:t>
      </w:r>
      <w:r>
        <w:rPr>
          <w:w w:val="85"/>
        </w:rPr>
        <w:t>как</w:t>
      </w:r>
      <w:r>
        <w:rPr>
          <w:spacing w:val="-11"/>
          <w:w w:val="85"/>
        </w:rPr>
        <w:t xml:space="preserve"> </w:t>
      </w:r>
      <w:r>
        <w:rPr>
          <w:w w:val="85"/>
        </w:rPr>
        <w:t>носителя</w:t>
      </w:r>
      <w:r>
        <w:rPr>
          <w:spacing w:val="-11"/>
          <w:w w:val="85"/>
        </w:rPr>
        <w:t xml:space="preserve"> </w:t>
      </w:r>
      <w:r>
        <w:rPr>
          <w:w w:val="85"/>
        </w:rPr>
        <w:t>демократических</w:t>
      </w:r>
      <w:r>
        <w:rPr>
          <w:spacing w:val="-12"/>
          <w:w w:val="85"/>
        </w:rPr>
        <w:t xml:space="preserve"> </w:t>
      </w:r>
      <w:r>
        <w:rPr>
          <w:w w:val="85"/>
        </w:rPr>
        <w:t>и</w:t>
      </w:r>
      <w:r>
        <w:rPr>
          <w:spacing w:val="-11"/>
          <w:w w:val="85"/>
        </w:rPr>
        <w:t xml:space="preserve"> </w:t>
      </w:r>
      <w:r>
        <w:rPr>
          <w:w w:val="85"/>
        </w:rPr>
        <w:t>гума-</w:t>
      </w:r>
      <w:r>
        <w:rPr>
          <w:spacing w:val="-54"/>
          <w:w w:val="85"/>
        </w:rPr>
        <w:t xml:space="preserve"> </w:t>
      </w:r>
      <w:r>
        <w:rPr>
          <w:w w:val="85"/>
        </w:rPr>
        <w:t>нистических</w:t>
      </w:r>
      <w:r>
        <w:rPr>
          <w:spacing w:val="-5"/>
          <w:w w:val="85"/>
        </w:rPr>
        <w:t xml:space="preserve"> </w:t>
      </w:r>
      <w:r>
        <w:rPr>
          <w:w w:val="85"/>
        </w:rPr>
        <w:t>отношений</w:t>
      </w:r>
      <w:r>
        <w:rPr>
          <w:spacing w:val="-5"/>
          <w:w w:val="85"/>
        </w:rPr>
        <w:t xml:space="preserve"> </w:t>
      </w:r>
      <w:r>
        <w:rPr>
          <w:w w:val="85"/>
        </w:rPr>
        <w:t>в</w:t>
      </w:r>
      <w:r>
        <w:rPr>
          <w:spacing w:val="-5"/>
          <w:w w:val="85"/>
        </w:rPr>
        <w:t xml:space="preserve"> </w:t>
      </w:r>
      <w:r>
        <w:rPr>
          <w:w w:val="85"/>
        </w:rPr>
        <w:t>обществе.</w:t>
      </w:r>
    </w:p>
    <w:p>
      <w:pPr>
        <w:pStyle w:val="22"/>
        <w:numPr>
          <w:ilvl w:val="0"/>
          <w:numId w:val="6"/>
        </w:numPr>
        <w:tabs>
          <w:tab w:val="left" w:pos="900"/>
        </w:tabs>
        <w:spacing w:before="76" w:after="0" w:line="225" w:lineRule="auto"/>
        <w:ind w:left="180" w:right="900" w:firstLine="226"/>
        <w:jc w:val="both"/>
        <w:rPr>
          <w:sz w:val="22"/>
        </w:rPr>
      </w:pPr>
      <w:r>
        <w:rPr>
          <w:rFonts w:ascii="Arial" w:hAnsi="Arial"/>
          <w:b/>
          <w:i/>
          <w:spacing w:val="4"/>
          <w:w w:val="84"/>
          <w:sz w:val="22"/>
        </w:rPr>
        <w:br w:type="column"/>
      </w:r>
      <w:r>
        <w:rPr>
          <w:rFonts w:ascii="Arial" w:hAnsi="Arial"/>
          <w:b/>
          <w:i/>
          <w:w w:val="85"/>
          <w:sz w:val="22"/>
        </w:rPr>
        <w:t>Психолого-педагогические</w:t>
      </w:r>
      <w:r>
        <w:rPr>
          <w:rFonts w:ascii="Arial" w:hAnsi="Arial"/>
          <w:b/>
          <w:i/>
          <w:spacing w:val="1"/>
          <w:w w:val="85"/>
          <w:sz w:val="22"/>
        </w:rPr>
        <w:t xml:space="preserve"> </w:t>
      </w:r>
      <w:r>
        <w:rPr>
          <w:rFonts w:ascii="Arial" w:hAnsi="Arial"/>
          <w:b/>
          <w:i/>
          <w:w w:val="85"/>
          <w:sz w:val="22"/>
        </w:rPr>
        <w:t>и</w:t>
      </w:r>
      <w:r>
        <w:rPr>
          <w:rFonts w:ascii="Arial" w:hAnsi="Arial"/>
          <w:b/>
          <w:i/>
          <w:spacing w:val="1"/>
          <w:w w:val="85"/>
          <w:sz w:val="22"/>
        </w:rPr>
        <w:t xml:space="preserve"> </w:t>
      </w:r>
      <w:r>
        <w:rPr>
          <w:rFonts w:ascii="Arial" w:hAnsi="Arial"/>
          <w:b/>
          <w:i/>
          <w:w w:val="85"/>
          <w:sz w:val="22"/>
        </w:rPr>
        <w:t>культурные ресурсы (условия)</w:t>
      </w:r>
      <w:r>
        <w:rPr>
          <w:w w:val="85"/>
          <w:sz w:val="22"/>
        </w:rPr>
        <w:t>: эсте-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тизация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образовательного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простран-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ства;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проблематизация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содержания</w:t>
      </w:r>
      <w:r>
        <w:rPr>
          <w:spacing w:val="-57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изобразительной деятельности; взаимо-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связь организованных занятий с экспе-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риментированием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и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самостоятельным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творчеством; общение с «живым искус-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ством» (Б.П. Юсов); полихудожествен-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ный подход; интеграция изобразитель-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ного искусства с другими видами дет-</w:t>
      </w:r>
      <w:r>
        <w:rPr>
          <w:spacing w:val="1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 xml:space="preserve">ской деятельности </w:t>
      </w:r>
      <w:r>
        <w:rPr>
          <w:w w:val="90"/>
          <w:sz w:val="22"/>
        </w:rPr>
        <w:t>(игра, конструирова-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ние, литература, музыка, театр); опыт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сотворчества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(с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педагогом,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другими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детьми,</w:t>
      </w:r>
      <w:r>
        <w:rPr>
          <w:spacing w:val="-7"/>
          <w:w w:val="90"/>
          <w:sz w:val="22"/>
        </w:rPr>
        <w:t xml:space="preserve"> </w:t>
      </w:r>
      <w:r>
        <w:rPr>
          <w:w w:val="90"/>
          <w:sz w:val="22"/>
        </w:rPr>
        <w:t>художником).</w:t>
      </w:r>
    </w:p>
    <w:p>
      <w:pPr>
        <w:pStyle w:val="13"/>
        <w:spacing w:line="225" w:lineRule="auto"/>
        <w:ind w:left="180" w:right="900" w:firstLine="226"/>
      </w:pPr>
      <w:r>
        <w:rPr>
          <w:rFonts w:ascii="Arial" w:hAnsi="Arial"/>
          <w:i/>
          <w:spacing w:val="-1"/>
          <w:w w:val="85"/>
        </w:rPr>
        <w:t xml:space="preserve">Педагогические </w:t>
      </w:r>
      <w:r>
        <w:rPr>
          <w:rFonts w:ascii="Arial" w:hAnsi="Arial"/>
          <w:i/>
          <w:w w:val="85"/>
        </w:rPr>
        <w:t>условия</w:t>
      </w:r>
      <w:r>
        <w:rPr>
          <w:w w:val="85"/>
        </w:rPr>
        <w:t>, необходимые</w:t>
      </w:r>
      <w:r>
        <w:rPr>
          <w:spacing w:val="-54"/>
          <w:w w:val="85"/>
        </w:rPr>
        <w:t xml:space="preserve"> </w:t>
      </w:r>
      <w:r>
        <w:rPr>
          <w:w w:val="90"/>
        </w:rPr>
        <w:t>для реализации принципов интеграции</w:t>
      </w:r>
      <w:r>
        <w:rPr>
          <w:spacing w:val="1"/>
          <w:w w:val="90"/>
        </w:rPr>
        <w:t xml:space="preserve"> </w:t>
      </w:r>
      <w:r>
        <w:rPr>
          <w:w w:val="95"/>
        </w:rPr>
        <w:t>познавательной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продуктивной</w:t>
      </w:r>
      <w:r>
        <w:rPr>
          <w:spacing w:val="1"/>
          <w:w w:val="95"/>
        </w:rPr>
        <w:t xml:space="preserve"> </w:t>
      </w:r>
      <w:r>
        <w:rPr>
          <w:w w:val="90"/>
        </w:rPr>
        <w:t>деятельности,</w:t>
      </w:r>
      <w:r>
        <w:rPr>
          <w:spacing w:val="-7"/>
          <w:w w:val="90"/>
        </w:rPr>
        <w:t xml:space="preserve"> </w:t>
      </w:r>
      <w:r>
        <w:rPr>
          <w:w w:val="90"/>
        </w:rPr>
        <w:t>а</w:t>
      </w:r>
      <w:r>
        <w:rPr>
          <w:spacing w:val="-7"/>
          <w:w w:val="90"/>
        </w:rPr>
        <w:t xml:space="preserve"> </w:t>
      </w:r>
      <w:r>
        <w:rPr>
          <w:w w:val="90"/>
        </w:rPr>
        <w:t>именно:</w:t>
      </w:r>
    </w:p>
    <w:p>
      <w:pPr>
        <w:pStyle w:val="22"/>
        <w:numPr>
          <w:ilvl w:val="0"/>
          <w:numId w:val="3"/>
        </w:numPr>
        <w:tabs>
          <w:tab w:val="left" w:pos="591"/>
          <w:tab w:val="left" w:pos="2630"/>
        </w:tabs>
        <w:spacing w:before="20" w:after="0" w:line="225" w:lineRule="auto"/>
        <w:ind w:left="180" w:right="900" w:firstLine="226"/>
        <w:jc w:val="both"/>
        <w:rPr>
          <w:sz w:val="22"/>
        </w:rPr>
      </w:pPr>
      <w:r>
        <w:rPr>
          <w:w w:val="90"/>
          <w:sz w:val="22"/>
        </w:rPr>
        <w:t>создание</w:t>
      </w:r>
      <w:r>
        <w:rPr>
          <w:spacing w:val="1"/>
          <w:w w:val="90"/>
          <w:sz w:val="22"/>
        </w:rPr>
        <w:t xml:space="preserve"> </w:t>
      </w:r>
      <w:r>
        <w:rPr>
          <w:rFonts w:ascii="Arial" w:hAnsi="Arial"/>
          <w:i/>
          <w:w w:val="90"/>
          <w:sz w:val="22"/>
        </w:rPr>
        <w:t>культуросообразного</w:t>
      </w:r>
      <w:r>
        <w:rPr>
          <w:rFonts w:ascii="Arial" w:hAnsi="Arial"/>
          <w:i/>
          <w:spacing w:val="-53"/>
          <w:w w:val="90"/>
          <w:sz w:val="22"/>
        </w:rPr>
        <w:t xml:space="preserve"> </w:t>
      </w:r>
      <w:r>
        <w:rPr>
          <w:w w:val="95"/>
          <w:sz w:val="22"/>
        </w:rPr>
        <w:t>образовательного</w:t>
      </w:r>
      <w:r>
        <w:rPr>
          <w:w w:val="95"/>
          <w:sz w:val="22"/>
        </w:rPr>
        <w:tab/>
      </w:r>
      <w:r>
        <w:rPr>
          <w:w w:val="90"/>
          <w:sz w:val="22"/>
        </w:rPr>
        <w:t>пространства</w:t>
      </w:r>
      <w:r>
        <w:rPr>
          <w:spacing w:val="-58"/>
          <w:w w:val="90"/>
          <w:sz w:val="22"/>
        </w:rPr>
        <w:t xml:space="preserve"> </w:t>
      </w:r>
      <w:r>
        <w:rPr>
          <w:w w:val="90"/>
          <w:sz w:val="22"/>
        </w:rPr>
        <w:t>дошкольного</w:t>
      </w:r>
      <w:r>
        <w:rPr>
          <w:spacing w:val="-6"/>
          <w:w w:val="90"/>
          <w:sz w:val="22"/>
        </w:rPr>
        <w:t xml:space="preserve"> </w:t>
      </w:r>
      <w:r>
        <w:rPr>
          <w:w w:val="90"/>
          <w:sz w:val="22"/>
        </w:rPr>
        <w:t>учреждения;</w:t>
      </w:r>
    </w:p>
    <w:p>
      <w:pPr>
        <w:pStyle w:val="22"/>
        <w:numPr>
          <w:ilvl w:val="0"/>
          <w:numId w:val="3"/>
        </w:numPr>
        <w:tabs>
          <w:tab w:val="left" w:pos="585"/>
        </w:tabs>
        <w:spacing w:before="0" w:after="0" w:line="225" w:lineRule="auto"/>
        <w:ind w:left="180" w:right="900" w:firstLine="226"/>
        <w:jc w:val="both"/>
        <w:rPr>
          <w:sz w:val="22"/>
        </w:rPr>
      </w:pPr>
      <w:r>
        <w:rPr>
          <w:w w:val="90"/>
          <w:sz w:val="22"/>
        </w:rPr>
        <w:t xml:space="preserve">разработка </w:t>
      </w:r>
      <w:r>
        <w:rPr>
          <w:rFonts w:ascii="Arial" w:hAnsi="Arial"/>
          <w:i/>
          <w:w w:val="90"/>
          <w:sz w:val="22"/>
        </w:rPr>
        <w:t>базисного</w:t>
      </w:r>
      <w:r>
        <w:rPr>
          <w:rFonts w:ascii="Arial" w:hAnsi="Arial"/>
          <w:i/>
          <w:spacing w:val="1"/>
          <w:w w:val="90"/>
          <w:sz w:val="22"/>
        </w:rPr>
        <w:t xml:space="preserve"> </w:t>
      </w:r>
      <w:r>
        <w:rPr>
          <w:rFonts w:ascii="Arial" w:hAnsi="Arial"/>
          <w:i/>
          <w:w w:val="90"/>
          <w:sz w:val="22"/>
        </w:rPr>
        <w:t>содержания</w:t>
      </w:r>
      <w:r>
        <w:rPr>
          <w:rFonts w:ascii="Arial" w:hAnsi="Arial"/>
          <w:i/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дошкольного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уровня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образования,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на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основе которого осуществляется интег-</w:t>
      </w:r>
      <w:r>
        <w:rPr>
          <w:spacing w:val="-57"/>
          <w:w w:val="90"/>
          <w:sz w:val="22"/>
        </w:rPr>
        <w:t xml:space="preserve"> </w:t>
      </w:r>
      <w:r>
        <w:rPr>
          <w:w w:val="85"/>
          <w:sz w:val="22"/>
        </w:rPr>
        <w:t>рация интеллектуального и эстетическо-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го развития детей (система обобщенных</w:t>
      </w:r>
      <w:r>
        <w:rPr>
          <w:spacing w:val="1"/>
          <w:w w:val="85"/>
          <w:sz w:val="22"/>
        </w:rPr>
        <w:t xml:space="preserve"> </w:t>
      </w:r>
      <w:r>
        <w:rPr>
          <w:sz w:val="22"/>
        </w:rPr>
        <w:t>представлений</w:t>
      </w:r>
      <w:r>
        <w:rPr>
          <w:spacing w:val="1"/>
          <w:sz w:val="22"/>
        </w:rPr>
        <w:t xml:space="preserve"> </w:t>
      </w:r>
      <w:r>
        <w:rPr>
          <w:sz w:val="22"/>
        </w:rPr>
        <w:t>и</w:t>
      </w:r>
      <w:r>
        <w:rPr>
          <w:spacing w:val="1"/>
          <w:sz w:val="22"/>
        </w:rPr>
        <w:t xml:space="preserve"> </w:t>
      </w:r>
      <w:r>
        <w:rPr>
          <w:sz w:val="22"/>
        </w:rPr>
        <w:t>обобщенных</w:t>
      </w:r>
      <w:r>
        <w:rPr>
          <w:spacing w:val="1"/>
          <w:sz w:val="22"/>
        </w:rPr>
        <w:t xml:space="preserve"> </w:t>
      </w:r>
      <w:r>
        <w:rPr>
          <w:sz w:val="22"/>
        </w:rPr>
        <w:t>способов);</w:t>
      </w:r>
    </w:p>
    <w:p>
      <w:pPr>
        <w:pStyle w:val="22"/>
        <w:numPr>
          <w:ilvl w:val="0"/>
          <w:numId w:val="3"/>
        </w:numPr>
        <w:tabs>
          <w:tab w:val="left" w:pos="582"/>
        </w:tabs>
        <w:spacing w:before="0" w:after="0" w:line="225" w:lineRule="auto"/>
        <w:ind w:left="180" w:right="900" w:firstLine="226"/>
        <w:jc w:val="both"/>
        <w:rPr>
          <w:sz w:val="22"/>
        </w:rPr>
      </w:pPr>
      <w:r>
        <w:rPr>
          <w:w w:val="90"/>
          <w:sz w:val="22"/>
        </w:rPr>
        <w:t>выявление в содержании художе-</w:t>
      </w:r>
      <w:r>
        <w:rPr>
          <w:spacing w:val="1"/>
          <w:w w:val="90"/>
          <w:sz w:val="22"/>
        </w:rPr>
        <w:t xml:space="preserve"> </w:t>
      </w:r>
      <w:r>
        <w:rPr>
          <w:spacing w:val="-2"/>
          <w:w w:val="90"/>
          <w:sz w:val="22"/>
        </w:rPr>
        <w:t xml:space="preserve">ственного </w:t>
      </w:r>
      <w:r>
        <w:rPr>
          <w:spacing w:val="-1"/>
          <w:w w:val="90"/>
          <w:sz w:val="22"/>
        </w:rPr>
        <w:t xml:space="preserve">образования </w:t>
      </w:r>
      <w:r>
        <w:rPr>
          <w:rFonts w:ascii="Arial" w:hAnsi="Arial"/>
          <w:i/>
          <w:spacing w:val="-1"/>
          <w:w w:val="90"/>
          <w:sz w:val="22"/>
        </w:rPr>
        <w:t>смыслообразую-</w:t>
      </w:r>
      <w:r>
        <w:rPr>
          <w:rFonts w:ascii="Arial" w:hAnsi="Arial"/>
          <w:i/>
          <w:spacing w:val="-53"/>
          <w:w w:val="90"/>
          <w:sz w:val="22"/>
        </w:rPr>
        <w:t xml:space="preserve"> </w:t>
      </w:r>
      <w:r>
        <w:rPr>
          <w:rFonts w:ascii="Arial" w:hAnsi="Arial"/>
          <w:i/>
          <w:w w:val="90"/>
          <w:sz w:val="22"/>
        </w:rPr>
        <w:t>щих</w:t>
      </w:r>
      <w:r>
        <w:rPr>
          <w:rFonts w:ascii="Arial" w:hAnsi="Arial"/>
          <w:i/>
          <w:spacing w:val="1"/>
          <w:w w:val="90"/>
          <w:sz w:val="22"/>
        </w:rPr>
        <w:t xml:space="preserve"> </w:t>
      </w:r>
      <w:r>
        <w:rPr>
          <w:rFonts w:ascii="Arial" w:hAnsi="Arial"/>
          <w:i/>
          <w:w w:val="90"/>
          <w:sz w:val="22"/>
        </w:rPr>
        <w:t>(целостнообразующих)</w:t>
      </w:r>
      <w:r>
        <w:rPr>
          <w:rFonts w:ascii="Arial" w:hAnsi="Arial"/>
          <w:i/>
          <w:spacing w:val="1"/>
          <w:w w:val="90"/>
          <w:sz w:val="22"/>
        </w:rPr>
        <w:t xml:space="preserve"> </w:t>
      </w:r>
      <w:r>
        <w:rPr>
          <w:rFonts w:ascii="Arial" w:hAnsi="Arial"/>
          <w:i/>
          <w:w w:val="90"/>
          <w:sz w:val="22"/>
        </w:rPr>
        <w:t>свойств</w:t>
      </w:r>
      <w:r>
        <w:rPr>
          <w:rFonts w:ascii="Arial" w:hAnsi="Arial"/>
          <w:i/>
          <w:spacing w:val="1"/>
          <w:w w:val="90"/>
          <w:sz w:val="22"/>
        </w:rPr>
        <w:t xml:space="preserve"> </w:t>
      </w:r>
      <w:r>
        <w:rPr>
          <w:w w:val="95"/>
          <w:sz w:val="22"/>
        </w:rPr>
        <w:t>предметов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и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явлений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окружающего</w:t>
      </w:r>
      <w:r>
        <w:rPr>
          <w:spacing w:val="-60"/>
          <w:w w:val="95"/>
          <w:sz w:val="22"/>
        </w:rPr>
        <w:t xml:space="preserve"> </w:t>
      </w:r>
      <w:r>
        <w:rPr>
          <w:w w:val="90"/>
          <w:sz w:val="22"/>
        </w:rPr>
        <w:t xml:space="preserve">мира, которые выступают </w:t>
      </w:r>
      <w:r>
        <w:rPr>
          <w:rFonts w:ascii="Arial" w:hAnsi="Arial"/>
          <w:i/>
          <w:w w:val="90"/>
          <w:sz w:val="22"/>
        </w:rPr>
        <w:t>основанием</w:t>
      </w:r>
      <w:r>
        <w:rPr>
          <w:rFonts w:ascii="Arial" w:hAnsi="Arial"/>
          <w:i/>
          <w:spacing w:val="1"/>
          <w:w w:val="90"/>
          <w:sz w:val="22"/>
        </w:rPr>
        <w:t xml:space="preserve"> </w:t>
      </w:r>
      <w:r>
        <w:rPr>
          <w:sz w:val="22"/>
        </w:rPr>
        <w:t>интеграции;</w:t>
      </w:r>
    </w:p>
    <w:p>
      <w:pPr>
        <w:pStyle w:val="22"/>
        <w:numPr>
          <w:ilvl w:val="0"/>
          <w:numId w:val="3"/>
        </w:numPr>
        <w:tabs>
          <w:tab w:val="left" w:pos="591"/>
        </w:tabs>
        <w:spacing w:before="1" w:after="0" w:line="225" w:lineRule="auto"/>
        <w:ind w:left="180" w:right="900" w:firstLine="226"/>
        <w:jc w:val="both"/>
        <w:rPr>
          <w:sz w:val="22"/>
        </w:rPr>
      </w:pPr>
      <w:r>
        <w:rPr>
          <w:w w:val="90"/>
          <w:sz w:val="22"/>
        </w:rPr>
        <w:t>инициирование</w:t>
      </w:r>
      <w:r>
        <w:rPr>
          <w:spacing w:val="1"/>
          <w:w w:val="90"/>
          <w:sz w:val="22"/>
        </w:rPr>
        <w:t xml:space="preserve"> </w:t>
      </w:r>
      <w:r>
        <w:rPr>
          <w:rFonts w:ascii="Arial" w:hAnsi="Arial"/>
          <w:i/>
          <w:w w:val="90"/>
          <w:sz w:val="22"/>
        </w:rPr>
        <w:t>ориентировочно-</w:t>
      </w:r>
      <w:r>
        <w:rPr>
          <w:rFonts w:ascii="Arial" w:hAnsi="Arial"/>
          <w:i/>
          <w:spacing w:val="1"/>
          <w:w w:val="90"/>
          <w:sz w:val="22"/>
        </w:rPr>
        <w:t xml:space="preserve"> </w:t>
      </w:r>
      <w:r>
        <w:rPr>
          <w:rFonts w:ascii="Arial" w:hAnsi="Arial"/>
          <w:i/>
          <w:w w:val="90"/>
          <w:sz w:val="22"/>
        </w:rPr>
        <w:t>поисковой</w:t>
      </w:r>
      <w:r>
        <w:rPr>
          <w:rFonts w:ascii="Arial" w:hAnsi="Arial"/>
          <w:i/>
          <w:spacing w:val="1"/>
          <w:w w:val="90"/>
          <w:sz w:val="22"/>
        </w:rPr>
        <w:t xml:space="preserve"> </w:t>
      </w:r>
      <w:r>
        <w:rPr>
          <w:rFonts w:ascii="Arial" w:hAnsi="Arial"/>
          <w:i/>
          <w:w w:val="90"/>
          <w:sz w:val="22"/>
        </w:rPr>
        <w:t>деятельности</w:t>
      </w:r>
      <w:r>
        <w:rPr>
          <w:rFonts w:ascii="Arial" w:hAnsi="Arial"/>
          <w:i/>
          <w:spacing w:val="1"/>
          <w:w w:val="90"/>
          <w:sz w:val="22"/>
        </w:rPr>
        <w:t xml:space="preserve"> </w:t>
      </w:r>
      <w:r>
        <w:rPr>
          <w:w w:val="90"/>
          <w:sz w:val="22"/>
        </w:rPr>
        <w:t>–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детского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свободного</w:t>
      </w:r>
      <w:r>
        <w:rPr>
          <w:spacing w:val="1"/>
          <w:w w:val="90"/>
          <w:sz w:val="22"/>
        </w:rPr>
        <w:t xml:space="preserve"> </w:t>
      </w:r>
      <w:r>
        <w:rPr>
          <w:rFonts w:ascii="Arial" w:hAnsi="Arial"/>
          <w:i/>
          <w:w w:val="90"/>
          <w:sz w:val="22"/>
        </w:rPr>
        <w:t>экспериментирования</w:t>
      </w:r>
      <w:r>
        <w:rPr>
          <w:rFonts w:ascii="Arial" w:hAnsi="Arial"/>
          <w:i/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с</w:t>
      </w:r>
      <w:r>
        <w:rPr>
          <w:spacing w:val="1"/>
          <w:w w:val="90"/>
          <w:sz w:val="22"/>
        </w:rPr>
        <w:t xml:space="preserve"> </w:t>
      </w:r>
      <w:r>
        <w:rPr>
          <w:w w:val="85"/>
          <w:sz w:val="22"/>
        </w:rPr>
        <w:t>художественными материалами, их свой-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ствами</w:t>
      </w:r>
      <w:r>
        <w:rPr>
          <w:spacing w:val="22"/>
          <w:w w:val="85"/>
          <w:sz w:val="22"/>
        </w:rPr>
        <w:t xml:space="preserve"> </w:t>
      </w:r>
      <w:r>
        <w:rPr>
          <w:w w:val="85"/>
          <w:sz w:val="22"/>
        </w:rPr>
        <w:t>и</w:t>
      </w:r>
      <w:r>
        <w:rPr>
          <w:spacing w:val="22"/>
          <w:w w:val="85"/>
          <w:sz w:val="22"/>
        </w:rPr>
        <w:t xml:space="preserve"> </w:t>
      </w:r>
      <w:r>
        <w:rPr>
          <w:w w:val="85"/>
          <w:sz w:val="22"/>
        </w:rPr>
        <w:t>способами</w:t>
      </w:r>
      <w:r>
        <w:rPr>
          <w:spacing w:val="22"/>
          <w:w w:val="85"/>
          <w:sz w:val="22"/>
        </w:rPr>
        <w:t xml:space="preserve"> </w:t>
      </w:r>
      <w:r>
        <w:rPr>
          <w:w w:val="85"/>
          <w:sz w:val="22"/>
        </w:rPr>
        <w:t>своего</w:t>
      </w:r>
      <w:r>
        <w:rPr>
          <w:spacing w:val="22"/>
          <w:w w:val="85"/>
          <w:sz w:val="22"/>
        </w:rPr>
        <w:t xml:space="preserve"> </w:t>
      </w:r>
      <w:r>
        <w:rPr>
          <w:w w:val="85"/>
          <w:sz w:val="22"/>
        </w:rPr>
        <w:t>воздействия,</w:t>
      </w:r>
      <w:r>
        <w:rPr>
          <w:spacing w:val="-54"/>
          <w:w w:val="85"/>
          <w:sz w:val="22"/>
        </w:rPr>
        <w:t xml:space="preserve"> </w:t>
      </w:r>
      <w:r>
        <w:rPr>
          <w:w w:val="85"/>
          <w:sz w:val="22"/>
        </w:rPr>
        <w:t>а также создание условий для свободно-</w:t>
      </w:r>
      <w:r>
        <w:rPr>
          <w:spacing w:val="1"/>
          <w:w w:val="85"/>
          <w:sz w:val="22"/>
        </w:rPr>
        <w:t xml:space="preserve"> </w:t>
      </w:r>
      <w:r>
        <w:rPr>
          <w:sz w:val="22"/>
        </w:rPr>
        <w:t>го</w:t>
      </w:r>
      <w:r>
        <w:rPr>
          <w:spacing w:val="1"/>
          <w:sz w:val="22"/>
        </w:rPr>
        <w:t xml:space="preserve"> </w:t>
      </w:r>
      <w:r>
        <w:rPr>
          <w:sz w:val="22"/>
        </w:rPr>
        <w:t>освоения</w:t>
      </w:r>
      <w:r>
        <w:rPr>
          <w:spacing w:val="1"/>
          <w:sz w:val="22"/>
        </w:rPr>
        <w:t xml:space="preserve"> </w:t>
      </w:r>
      <w:r>
        <w:rPr>
          <w:sz w:val="22"/>
        </w:rPr>
        <w:t>изобразительно-</w:t>
      </w:r>
      <w:r>
        <w:rPr>
          <w:spacing w:val="1"/>
          <w:sz w:val="22"/>
        </w:rPr>
        <w:t xml:space="preserve"> </w:t>
      </w:r>
      <w:r>
        <w:rPr>
          <w:w w:val="90"/>
          <w:sz w:val="22"/>
        </w:rPr>
        <w:t>выразительных</w:t>
      </w:r>
      <w:r>
        <w:rPr>
          <w:spacing w:val="-6"/>
          <w:w w:val="90"/>
          <w:sz w:val="22"/>
        </w:rPr>
        <w:t xml:space="preserve"> </w:t>
      </w:r>
      <w:r>
        <w:rPr>
          <w:w w:val="90"/>
          <w:sz w:val="22"/>
        </w:rPr>
        <w:t>средств;</w:t>
      </w:r>
    </w:p>
    <w:p>
      <w:pPr>
        <w:pStyle w:val="22"/>
        <w:numPr>
          <w:ilvl w:val="0"/>
          <w:numId w:val="3"/>
        </w:numPr>
        <w:tabs>
          <w:tab w:val="left" w:pos="582"/>
        </w:tabs>
        <w:spacing w:before="0" w:after="0" w:line="225" w:lineRule="auto"/>
        <w:ind w:left="180" w:right="904" w:firstLine="226"/>
        <w:jc w:val="both"/>
        <w:rPr>
          <w:sz w:val="22"/>
        </w:rPr>
      </w:pPr>
      <w:r>
        <w:rPr>
          <w:spacing w:val="-1"/>
          <w:w w:val="90"/>
          <w:sz w:val="22"/>
        </w:rPr>
        <w:t xml:space="preserve">поддержка </w:t>
      </w:r>
      <w:r>
        <w:rPr>
          <w:w w:val="90"/>
          <w:sz w:val="22"/>
        </w:rPr>
        <w:t>самостоятельного худо-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жественного творчества детей, в кото-</w:t>
      </w:r>
      <w:r>
        <w:rPr>
          <w:spacing w:val="1"/>
          <w:w w:val="90"/>
          <w:sz w:val="22"/>
        </w:rPr>
        <w:t xml:space="preserve"> </w:t>
      </w:r>
      <w:r>
        <w:rPr>
          <w:w w:val="85"/>
          <w:sz w:val="22"/>
        </w:rPr>
        <w:t>ром осуществляется свободная (без уча-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стия педагога) интеграция познаватель-</w:t>
      </w:r>
      <w:r>
        <w:rPr>
          <w:spacing w:val="-58"/>
          <w:w w:val="90"/>
          <w:sz w:val="22"/>
        </w:rPr>
        <w:t xml:space="preserve"> </w:t>
      </w:r>
      <w:r>
        <w:rPr>
          <w:w w:val="90"/>
          <w:sz w:val="22"/>
        </w:rPr>
        <w:t>ной</w:t>
      </w:r>
      <w:r>
        <w:rPr>
          <w:spacing w:val="-8"/>
          <w:w w:val="90"/>
          <w:sz w:val="22"/>
        </w:rPr>
        <w:t xml:space="preserve"> </w:t>
      </w:r>
      <w:r>
        <w:rPr>
          <w:w w:val="90"/>
          <w:sz w:val="22"/>
        </w:rPr>
        <w:t>и</w:t>
      </w:r>
      <w:r>
        <w:rPr>
          <w:spacing w:val="-8"/>
          <w:w w:val="90"/>
          <w:sz w:val="22"/>
        </w:rPr>
        <w:t xml:space="preserve"> </w:t>
      </w:r>
      <w:r>
        <w:rPr>
          <w:w w:val="90"/>
          <w:sz w:val="22"/>
        </w:rPr>
        <w:t>продуктивной</w:t>
      </w:r>
      <w:r>
        <w:rPr>
          <w:spacing w:val="-8"/>
          <w:w w:val="90"/>
          <w:sz w:val="22"/>
        </w:rPr>
        <w:t xml:space="preserve"> </w:t>
      </w:r>
      <w:r>
        <w:rPr>
          <w:w w:val="90"/>
          <w:sz w:val="22"/>
        </w:rPr>
        <w:t>деятельности.</w:t>
      </w:r>
    </w:p>
    <w:p>
      <w:pPr>
        <w:spacing w:after="0" w:line="225" w:lineRule="auto"/>
        <w:jc w:val="both"/>
        <w:rPr>
          <w:sz w:val="22"/>
        </w:rPr>
        <w:sectPr>
          <w:footerReference r:id="rId20" w:type="default"/>
          <w:pgSz w:w="18710" w:h="13330" w:orient="landscape"/>
          <w:pgMar w:top="740" w:right="0" w:bottom="860" w:left="0" w:header="0" w:footer="674" w:gutter="0"/>
          <w:cols w:equalWidth="0" w:num="4">
            <w:col w:w="4626" w:space="40"/>
            <w:col w:w="3944" w:space="631"/>
            <w:col w:w="4628" w:space="39"/>
            <w:col w:w="4802"/>
          </w:cols>
        </w:sectPr>
      </w:pPr>
    </w:p>
    <w:p>
      <w:pPr>
        <w:pStyle w:val="9"/>
        <w:spacing w:before="74" w:line="228" w:lineRule="auto"/>
        <w:ind w:left="1133" w:right="378"/>
      </w:pPr>
      <w:r>
        <w:rPr>
          <w:w w:val="90"/>
        </w:rPr>
        <w:t>Становление и развитие</w:t>
      </w:r>
      <w:r>
        <w:rPr>
          <w:spacing w:val="1"/>
          <w:w w:val="90"/>
        </w:rPr>
        <w:t xml:space="preserve"> </w:t>
      </w:r>
      <w:r>
        <w:rPr>
          <w:w w:val="85"/>
        </w:rPr>
        <w:t>изобразительной</w:t>
      </w:r>
      <w:r>
        <w:rPr>
          <w:spacing w:val="13"/>
          <w:w w:val="85"/>
        </w:rPr>
        <w:t xml:space="preserve"> </w:t>
      </w:r>
      <w:r>
        <w:rPr>
          <w:w w:val="85"/>
        </w:rPr>
        <w:t>деятельности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9"/>
          <w:w w:val="85"/>
        </w:rPr>
        <w:t xml:space="preserve"> </w:t>
      </w:r>
      <w:r>
        <w:rPr>
          <w:w w:val="85"/>
        </w:rPr>
        <w:t>раннем</w:t>
      </w:r>
      <w:r>
        <w:rPr>
          <w:spacing w:val="10"/>
          <w:w w:val="85"/>
        </w:rPr>
        <w:t xml:space="preserve"> </w:t>
      </w:r>
      <w:r>
        <w:rPr>
          <w:w w:val="85"/>
        </w:rPr>
        <w:t>и</w:t>
      </w:r>
      <w:r>
        <w:rPr>
          <w:spacing w:val="9"/>
          <w:w w:val="85"/>
        </w:rPr>
        <w:t xml:space="preserve"> </w:t>
      </w:r>
      <w:r>
        <w:rPr>
          <w:w w:val="85"/>
        </w:rPr>
        <w:t>дошкольном</w:t>
      </w:r>
      <w:r>
        <w:rPr>
          <w:spacing w:val="10"/>
          <w:w w:val="85"/>
        </w:rPr>
        <w:t xml:space="preserve"> </w:t>
      </w:r>
      <w:r>
        <w:rPr>
          <w:w w:val="85"/>
        </w:rPr>
        <w:t>детстве</w:t>
      </w:r>
    </w:p>
    <w:p>
      <w:pPr>
        <w:pStyle w:val="13"/>
        <w:spacing w:before="10"/>
        <w:jc w:val="left"/>
        <w:rPr>
          <w:rFonts w:ascii="Arial"/>
          <w:b/>
          <w:sz w:val="20"/>
        </w:rPr>
      </w:pPr>
    </w:p>
    <w:p>
      <w:pPr>
        <w:pStyle w:val="13"/>
        <w:spacing w:before="1" w:line="225" w:lineRule="auto"/>
        <w:ind w:left="907" w:firstLine="226"/>
      </w:pPr>
      <w:r>
        <w:rPr>
          <w:w w:val="90"/>
        </w:rPr>
        <w:t>В целях создания обобщенного пред-</w:t>
      </w:r>
      <w:r>
        <w:rPr>
          <w:spacing w:val="-57"/>
          <w:w w:val="90"/>
        </w:rPr>
        <w:t xml:space="preserve"> </w:t>
      </w:r>
      <w:r>
        <w:rPr>
          <w:w w:val="90"/>
        </w:rPr>
        <w:t>ставления о том, как развивается ребе-</w:t>
      </w:r>
      <w:r>
        <w:rPr>
          <w:spacing w:val="-57"/>
          <w:w w:val="90"/>
        </w:rPr>
        <w:t xml:space="preserve"> </w:t>
      </w:r>
      <w:r>
        <w:rPr>
          <w:w w:val="90"/>
        </w:rPr>
        <w:t>нок в изобразительной деятельности, и</w:t>
      </w:r>
      <w:r>
        <w:rPr>
          <w:spacing w:val="-57"/>
          <w:w w:val="90"/>
        </w:rPr>
        <w:t xml:space="preserve"> </w:t>
      </w:r>
      <w:r>
        <w:rPr>
          <w:w w:val="90"/>
        </w:rPr>
        <w:t>каким образом развивается сама худо-</w:t>
      </w:r>
      <w:r>
        <w:rPr>
          <w:spacing w:val="1"/>
          <w:w w:val="90"/>
        </w:rPr>
        <w:t xml:space="preserve"> </w:t>
      </w:r>
      <w:r>
        <w:rPr>
          <w:w w:val="85"/>
        </w:rPr>
        <w:t>жественно-продуктивная</w:t>
      </w:r>
      <w:r>
        <w:rPr>
          <w:spacing w:val="1"/>
          <w:w w:val="85"/>
        </w:rPr>
        <w:t xml:space="preserve"> </w:t>
      </w:r>
      <w:r>
        <w:rPr>
          <w:w w:val="85"/>
        </w:rPr>
        <w:t>деятельность,</w:t>
      </w:r>
      <w:r>
        <w:rPr>
          <w:spacing w:val="1"/>
          <w:w w:val="85"/>
        </w:rPr>
        <w:t xml:space="preserve"> </w:t>
      </w:r>
      <w:r>
        <w:rPr>
          <w:w w:val="90"/>
        </w:rPr>
        <w:t>автором программы разработан новый</w:t>
      </w:r>
      <w:r>
        <w:rPr>
          <w:spacing w:val="1"/>
          <w:w w:val="90"/>
        </w:rPr>
        <w:t xml:space="preserve"> </w:t>
      </w:r>
      <w:r>
        <w:rPr>
          <w:w w:val="90"/>
        </w:rPr>
        <w:t>метод исследования – «теоретической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матрицы» (от лат. «matrix» как перво-</w:t>
      </w:r>
      <w:r>
        <w:rPr>
          <w:spacing w:val="1"/>
          <w:w w:val="90"/>
        </w:rPr>
        <w:t xml:space="preserve"> </w:t>
      </w:r>
      <w:r>
        <w:rPr>
          <w:w w:val="85"/>
        </w:rPr>
        <w:t>источник, первооснова). В качестве мат-</w:t>
      </w:r>
      <w:r>
        <w:rPr>
          <w:spacing w:val="1"/>
          <w:w w:val="85"/>
        </w:rPr>
        <w:t xml:space="preserve"> </w:t>
      </w:r>
      <w:r>
        <w:rPr>
          <w:w w:val="90"/>
        </w:rPr>
        <w:t>рицы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теоретической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первоосновы</w:t>
      </w:r>
      <w:r>
        <w:rPr>
          <w:spacing w:val="-57"/>
          <w:w w:val="90"/>
        </w:rPr>
        <w:t xml:space="preserve"> </w:t>
      </w:r>
      <w:r>
        <w:rPr>
          <w:w w:val="90"/>
        </w:rPr>
        <w:t>были</w:t>
      </w:r>
      <w:r>
        <w:rPr>
          <w:spacing w:val="1"/>
          <w:w w:val="90"/>
        </w:rPr>
        <w:t xml:space="preserve"> </w:t>
      </w:r>
      <w:r>
        <w:rPr>
          <w:w w:val="90"/>
        </w:rPr>
        <w:t>взяты</w:t>
      </w:r>
      <w:r>
        <w:rPr>
          <w:spacing w:val="1"/>
          <w:w w:val="90"/>
        </w:rPr>
        <w:t xml:space="preserve"> </w:t>
      </w:r>
      <w:r>
        <w:rPr>
          <w:w w:val="90"/>
        </w:rPr>
        <w:t>результаты</w:t>
      </w:r>
      <w:r>
        <w:rPr>
          <w:spacing w:val="1"/>
          <w:w w:val="90"/>
        </w:rPr>
        <w:t xml:space="preserve"> </w:t>
      </w:r>
      <w:r>
        <w:rPr>
          <w:w w:val="90"/>
        </w:rPr>
        <w:t>исследований</w:t>
      </w:r>
      <w:r>
        <w:rPr>
          <w:spacing w:val="-57"/>
          <w:w w:val="90"/>
        </w:rPr>
        <w:t xml:space="preserve"> </w:t>
      </w:r>
      <w:r>
        <w:rPr>
          <w:w w:val="95"/>
        </w:rPr>
        <w:t>А.Б.</w:t>
      </w:r>
      <w:r>
        <w:rPr>
          <w:spacing w:val="1"/>
          <w:w w:val="95"/>
        </w:rPr>
        <w:t xml:space="preserve"> </w:t>
      </w:r>
      <w:r>
        <w:rPr>
          <w:w w:val="95"/>
        </w:rPr>
        <w:t>Бакушинского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эту</w:t>
      </w:r>
      <w:r>
        <w:rPr>
          <w:spacing w:val="1"/>
          <w:w w:val="95"/>
        </w:rPr>
        <w:t xml:space="preserve"> </w:t>
      </w:r>
      <w:r>
        <w:rPr>
          <w:w w:val="95"/>
        </w:rPr>
        <w:t>основу</w:t>
      </w:r>
      <w:r>
        <w:rPr>
          <w:spacing w:val="-60"/>
          <w:w w:val="95"/>
        </w:rPr>
        <w:t xml:space="preserve"> </w:t>
      </w:r>
      <w:r>
        <w:rPr>
          <w:w w:val="90"/>
        </w:rPr>
        <w:t>накладывались</w:t>
      </w:r>
      <w:r>
        <w:rPr>
          <w:spacing w:val="1"/>
          <w:w w:val="90"/>
        </w:rPr>
        <w:t xml:space="preserve"> </w:t>
      </w:r>
      <w:r>
        <w:rPr>
          <w:w w:val="90"/>
        </w:rPr>
        <w:t>наиболее</w:t>
      </w:r>
      <w:r>
        <w:rPr>
          <w:spacing w:val="1"/>
          <w:w w:val="90"/>
        </w:rPr>
        <w:t xml:space="preserve"> </w:t>
      </w:r>
      <w:r>
        <w:rPr>
          <w:w w:val="90"/>
        </w:rPr>
        <w:t>значимые</w:t>
      </w:r>
      <w:r>
        <w:rPr>
          <w:spacing w:val="1"/>
          <w:w w:val="90"/>
        </w:rPr>
        <w:t xml:space="preserve"> </w:t>
      </w:r>
      <w:r>
        <w:rPr>
          <w:w w:val="85"/>
        </w:rPr>
        <w:t>результаты</w:t>
      </w:r>
      <w:r>
        <w:rPr>
          <w:spacing w:val="25"/>
          <w:w w:val="85"/>
        </w:rPr>
        <w:t xml:space="preserve"> </w:t>
      </w:r>
      <w:r>
        <w:rPr>
          <w:w w:val="85"/>
        </w:rPr>
        <w:t>исследований</w:t>
      </w:r>
      <w:r>
        <w:rPr>
          <w:spacing w:val="25"/>
          <w:w w:val="85"/>
        </w:rPr>
        <w:t xml:space="preserve"> </w:t>
      </w:r>
      <w:r>
        <w:rPr>
          <w:w w:val="85"/>
        </w:rPr>
        <w:t>отечественных</w:t>
      </w:r>
      <w:r>
        <w:rPr>
          <w:spacing w:val="1"/>
          <w:w w:val="85"/>
        </w:rPr>
        <w:t xml:space="preserve"> </w:t>
      </w:r>
      <w:r>
        <w:rPr>
          <w:w w:val="85"/>
        </w:rPr>
        <w:t>и зарубежных ученых с тем, чтобы полу-</w:t>
      </w:r>
      <w:r>
        <w:rPr>
          <w:spacing w:val="1"/>
          <w:w w:val="85"/>
        </w:rPr>
        <w:t xml:space="preserve"> </w:t>
      </w:r>
      <w:r>
        <w:rPr>
          <w:w w:val="90"/>
        </w:rPr>
        <w:t>чить целостное информационное поле,</w:t>
      </w:r>
      <w:r>
        <w:rPr>
          <w:spacing w:val="1"/>
          <w:w w:val="90"/>
        </w:rPr>
        <w:t xml:space="preserve"> </w:t>
      </w:r>
      <w:r>
        <w:rPr>
          <w:w w:val="90"/>
        </w:rPr>
        <w:t>отражающее</w:t>
      </w:r>
      <w:r>
        <w:rPr>
          <w:spacing w:val="1"/>
          <w:w w:val="90"/>
        </w:rPr>
        <w:t xml:space="preserve"> </w:t>
      </w:r>
      <w:r>
        <w:rPr>
          <w:w w:val="90"/>
        </w:rPr>
        <w:t>степень</w:t>
      </w:r>
      <w:r>
        <w:rPr>
          <w:spacing w:val="1"/>
          <w:w w:val="90"/>
        </w:rPr>
        <w:t xml:space="preserve"> </w:t>
      </w:r>
      <w:r>
        <w:rPr>
          <w:w w:val="90"/>
        </w:rPr>
        <w:t>разработанности</w:t>
      </w:r>
      <w:r>
        <w:rPr>
          <w:spacing w:val="-57"/>
          <w:w w:val="90"/>
        </w:rPr>
        <w:t xml:space="preserve"> </w:t>
      </w:r>
      <w:r>
        <w:rPr>
          <w:w w:val="90"/>
        </w:rPr>
        <w:t>проблемы и создающее своеобразный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возрастной «портрет» ребенка в изобра-</w:t>
      </w:r>
      <w:r>
        <w:rPr>
          <w:spacing w:val="-57"/>
          <w:w w:val="90"/>
        </w:rPr>
        <w:t xml:space="preserve"> </w:t>
      </w:r>
      <w:r>
        <w:rPr>
          <w:w w:val="90"/>
        </w:rPr>
        <w:t>зительной</w:t>
      </w:r>
      <w:r>
        <w:rPr>
          <w:spacing w:val="-7"/>
          <w:w w:val="90"/>
        </w:rPr>
        <w:t xml:space="preserve"> </w:t>
      </w:r>
      <w:r>
        <w:rPr>
          <w:w w:val="90"/>
        </w:rPr>
        <w:t>деятельности.</w:t>
      </w:r>
    </w:p>
    <w:p>
      <w:pPr>
        <w:pStyle w:val="13"/>
        <w:spacing w:line="225" w:lineRule="auto"/>
        <w:ind w:left="907" w:firstLine="226"/>
      </w:pPr>
      <w:r>
        <w:rPr>
          <w:rFonts w:ascii="Arial" w:hAnsi="Arial"/>
          <w:i/>
          <w:spacing w:val="-1"/>
          <w:w w:val="85"/>
        </w:rPr>
        <w:t xml:space="preserve">Общие </w:t>
      </w:r>
      <w:r>
        <w:rPr>
          <w:rFonts w:ascii="Arial" w:hAnsi="Arial"/>
          <w:i/>
          <w:w w:val="85"/>
        </w:rPr>
        <w:t>линии психофизического разви-</w:t>
      </w:r>
      <w:r>
        <w:rPr>
          <w:rFonts w:ascii="Arial" w:hAnsi="Arial"/>
          <w:i/>
          <w:spacing w:val="-49"/>
          <w:w w:val="85"/>
        </w:rPr>
        <w:t xml:space="preserve"> </w:t>
      </w:r>
      <w:r>
        <w:rPr>
          <w:rFonts w:ascii="Arial" w:hAnsi="Arial"/>
          <w:i/>
          <w:w w:val="85"/>
        </w:rPr>
        <w:t>тия. Пространственно-объемные и вре-</w:t>
      </w:r>
      <w:r>
        <w:rPr>
          <w:rFonts w:ascii="Arial" w:hAnsi="Arial"/>
          <w:i/>
          <w:spacing w:val="-49"/>
          <w:w w:val="85"/>
        </w:rPr>
        <w:t xml:space="preserve"> </w:t>
      </w:r>
      <w:r>
        <w:rPr>
          <w:rFonts w:ascii="Arial" w:hAnsi="Arial"/>
          <w:i/>
          <w:w w:val="90"/>
        </w:rPr>
        <w:t>менные</w:t>
      </w:r>
      <w:r>
        <w:rPr>
          <w:rFonts w:ascii="Arial" w:hAnsi="Arial"/>
          <w:i/>
          <w:spacing w:val="1"/>
          <w:w w:val="90"/>
        </w:rPr>
        <w:t xml:space="preserve"> </w:t>
      </w:r>
      <w:r>
        <w:rPr>
          <w:rFonts w:ascii="Arial" w:hAnsi="Arial"/>
          <w:i/>
          <w:w w:val="90"/>
        </w:rPr>
        <w:t>восприятия.</w:t>
      </w:r>
      <w:r>
        <w:rPr>
          <w:rFonts w:ascii="Arial" w:hAnsi="Arial"/>
          <w:i/>
          <w:spacing w:val="1"/>
          <w:w w:val="90"/>
        </w:rPr>
        <w:t xml:space="preserve"> </w:t>
      </w:r>
      <w:r>
        <w:rPr>
          <w:w w:val="90"/>
        </w:rPr>
        <w:t>Период</w:t>
      </w:r>
      <w:r>
        <w:rPr>
          <w:spacing w:val="1"/>
          <w:w w:val="90"/>
        </w:rPr>
        <w:t xml:space="preserve"> </w:t>
      </w:r>
      <w:r>
        <w:rPr>
          <w:w w:val="90"/>
        </w:rPr>
        <w:t>первого</w:t>
      </w:r>
      <w:r>
        <w:rPr>
          <w:spacing w:val="1"/>
          <w:w w:val="90"/>
        </w:rPr>
        <w:t xml:space="preserve"> </w:t>
      </w:r>
      <w:r>
        <w:rPr>
          <w:w w:val="90"/>
        </w:rPr>
        <w:t>детства делится на два возраста: ран-</w:t>
      </w:r>
      <w:r>
        <w:rPr>
          <w:spacing w:val="1"/>
          <w:w w:val="90"/>
        </w:rPr>
        <w:t xml:space="preserve"> </w:t>
      </w:r>
      <w:r>
        <w:rPr>
          <w:w w:val="85"/>
        </w:rPr>
        <w:t>ний, или преддошкольный (от рождения</w:t>
      </w:r>
      <w:r>
        <w:rPr>
          <w:spacing w:val="1"/>
          <w:w w:val="85"/>
        </w:rPr>
        <w:t xml:space="preserve"> </w:t>
      </w:r>
      <w:r>
        <w:rPr>
          <w:w w:val="90"/>
        </w:rPr>
        <w:t>примерно до 2,5–3 лет), и дошкольный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(до 6–7 </w:t>
      </w:r>
      <w:r>
        <w:rPr>
          <w:w w:val="95"/>
        </w:rPr>
        <w:t>лет). Этим возрастам соответ-</w:t>
      </w:r>
      <w:r>
        <w:rPr>
          <w:spacing w:val="-60"/>
          <w:w w:val="95"/>
        </w:rPr>
        <w:t xml:space="preserve"> </w:t>
      </w:r>
      <w:r>
        <w:rPr>
          <w:w w:val="90"/>
        </w:rPr>
        <w:t>ствуют частью совпадающие, частью не</w:t>
      </w:r>
      <w:r>
        <w:rPr>
          <w:spacing w:val="-57"/>
          <w:w w:val="90"/>
        </w:rPr>
        <w:t xml:space="preserve"> </w:t>
      </w:r>
      <w:r>
        <w:rPr>
          <w:w w:val="95"/>
        </w:rPr>
        <w:t>совпадающие с ними фазы общего и</w:t>
      </w:r>
      <w:r>
        <w:rPr>
          <w:spacing w:val="1"/>
          <w:w w:val="95"/>
        </w:rPr>
        <w:t xml:space="preserve"> </w:t>
      </w:r>
      <w:r>
        <w:rPr>
          <w:w w:val="90"/>
        </w:rPr>
        <w:t>художественного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развития.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основе</w:t>
      </w:r>
      <w:r>
        <w:rPr>
          <w:spacing w:val="-57"/>
          <w:w w:val="90"/>
        </w:rPr>
        <w:t xml:space="preserve"> </w:t>
      </w:r>
      <w:r>
        <w:rPr>
          <w:w w:val="90"/>
        </w:rPr>
        <w:t>главных линий общего физического и</w:t>
      </w:r>
      <w:r>
        <w:rPr>
          <w:spacing w:val="1"/>
          <w:w w:val="90"/>
        </w:rPr>
        <w:t xml:space="preserve"> </w:t>
      </w:r>
      <w:r>
        <w:rPr>
          <w:w w:val="90"/>
        </w:rPr>
        <w:t>психического развития ребенка можно</w:t>
      </w:r>
      <w:r>
        <w:rPr>
          <w:spacing w:val="1"/>
          <w:w w:val="90"/>
        </w:rPr>
        <w:t xml:space="preserve"> </w:t>
      </w:r>
      <w:r>
        <w:rPr>
          <w:w w:val="90"/>
        </w:rPr>
        <w:t>проследить</w:t>
      </w:r>
      <w:r>
        <w:rPr>
          <w:spacing w:val="1"/>
          <w:w w:val="90"/>
        </w:rPr>
        <w:t xml:space="preserve"> </w:t>
      </w:r>
      <w:r>
        <w:rPr>
          <w:w w:val="90"/>
        </w:rPr>
        <w:t>эволюцию</w:t>
      </w:r>
      <w:r>
        <w:rPr>
          <w:spacing w:val="1"/>
          <w:w w:val="90"/>
        </w:rPr>
        <w:t xml:space="preserve"> </w:t>
      </w:r>
      <w:r>
        <w:rPr>
          <w:w w:val="90"/>
        </w:rPr>
        <w:t>его</w:t>
      </w:r>
      <w:r>
        <w:rPr>
          <w:spacing w:val="1"/>
          <w:w w:val="90"/>
        </w:rPr>
        <w:t xml:space="preserve"> </w:t>
      </w:r>
      <w:r>
        <w:rPr>
          <w:w w:val="90"/>
        </w:rPr>
        <w:t>простран-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ственных</w:t>
      </w:r>
      <w:r>
        <w:rPr>
          <w:spacing w:val="-9"/>
          <w:w w:val="90"/>
        </w:rPr>
        <w:t xml:space="preserve"> </w:t>
      </w:r>
      <w:r>
        <w:rPr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w w:val="90"/>
        </w:rPr>
        <w:t>временных</w:t>
      </w:r>
      <w:r>
        <w:rPr>
          <w:spacing w:val="-8"/>
          <w:w w:val="90"/>
        </w:rPr>
        <w:t xml:space="preserve"> </w:t>
      </w:r>
      <w:r>
        <w:rPr>
          <w:w w:val="90"/>
        </w:rPr>
        <w:t>восприятий,</w:t>
      </w:r>
      <w:r>
        <w:rPr>
          <w:spacing w:val="-9"/>
          <w:w w:val="90"/>
        </w:rPr>
        <w:t xml:space="preserve"> </w:t>
      </w:r>
      <w:r>
        <w:rPr>
          <w:w w:val="90"/>
        </w:rPr>
        <w:t>раз-</w:t>
      </w:r>
      <w:r>
        <w:rPr>
          <w:spacing w:val="-57"/>
          <w:w w:val="90"/>
        </w:rPr>
        <w:t xml:space="preserve"> </w:t>
      </w:r>
      <w:r>
        <w:rPr>
          <w:spacing w:val="-2"/>
          <w:w w:val="90"/>
        </w:rPr>
        <w:t xml:space="preserve">витие его художественного творчества </w:t>
      </w:r>
      <w:r>
        <w:rPr>
          <w:spacing w:val="-1"/>
          <w:w w:val="90"/>
        </w:rPr>
        <w:t>и</w:t>
      </w:r>
      <w:r>
        <w:rPr>
          <w:spacing w:val="-57"/>
          <w:w w:val="90"/>
        </w:rPr>
        <w:t xml:space="preserve"> </w:t>
      </w:r>
      <w:r>
        <w:rPr>
          <w:w w:val="90"/>
        </w:rPr>
        <w:t>эстетического восприятия и, наконец,</w:t>
      </w:r>
      <w:r>
        <w:rPr>
          <w:spacing w:val="1"/>
          <w:w w:val="90"/>
        </w:rPr>
        <w:t xml:space="preserve"> </w:t>
      </w:r>
      <w:r>
        <w:rPr>
          <w:w w:val="90"/>
        </w:rPr>
        <w:t>эволюцию содержания и формы в дет-</w:t>
      </w:r>
      <w:r>
        <w:rPr>
          <w:spacing w:val="1"/>
          <w:w w:val="90"/>
        </w:rPr>
        <w:t xml:space="preserve"> </w:t>
      </w:r>
      <w:r>
        <w:rPr>
          <w:w w:val="90"/>
        </w:rPr>
        <w:t>ском искусстве, главным образом, на</w:t>
      </w:r>
      <w:r>
        <w:rPr>
          <w:spacing w:val="1"/>
          <w:w w:val="90"/>
        </w:rPr>
        <w:t xml:space="preserve"> </w:t>
      </w:r>
      <w:r>
        <w:rPr>
          <w:w w:val="90"/>
        </w:rPr>
        <w:t>материале</w:t>
      </w:r>
      <w:r>
        <w:rPr>
          <w:spacing w:val="1"/>
          <w:w w:val="90"/>
        </w:rPr>
        <w:t xml:space="preserve"> </w:t>
      </w:r>
      <w:r>
        <w:rPr>
          <w:w w:val="90"/>
        </w:rPr>
        <w:t>пространственно-пластиче-</w:t>
      </w:r>
      <w:r>
        <w:rPr>
          <w:spacing w:val="1"/>
          <w:w w:val="90"/>
        </w:rPr>
        <w:t xml:space="preserve"> </w:t>
      </w:r>
      <w:r>
        <w:rPr>
          <w:w w:val="85"/>
        </w:rPr>
        <w:t>ском.</w:t>
      </w:r>
      <w:r>
        <w:rPr>
          <w:spacing w:val="1"/>
          <w:w w:val="85"/>
        </w:rPr>
        <w:t xml:space="preserve"> </w:t>
      </w:r>
      <w:r>
        <w:rPr>
          <w:w w:val="85"/>
        </w:rPr>
        <w:t>Сюда включаются так называемая</w:t>
      </w:r>
      <w:r>
        <w:rPr>
          <w:spacing w:val="1"/>
          <w:w w:val="85"/>
        </w:rPr>
        <w:t xml:space="preserve"> </w:t>
      </w:r>
      <w:r>
        <w:rPr>
          <w:w w:val="85"/>
        </w:rPr>
        <w:t>детская архитектура (конструирование),</w:t>
      </w:r>
      <w:r>
        <w:rPr>
          <w:spacing w:val="1"/>
          <w:w w:val="85"/>
        </w:rPr>
        <w:t xml:space="preserve"> </w:t>
      </w:r>
      <w:r>
        <w:rPr>
          <w:w w:val="90"/>
        </w:rPr>
        <w:t>скульптура,</w:t>
      </w:r>
      <w:r>
        <w:rPr>
          <w:spacing w:val="-9"/>
          <w:w w:val="90"/>
        </w:rPr>
        <w:t xml:space="preserve"> </w:t>
      </w:r>
      <w:r>
        <w:rPr>
          <w:w w:val="90"/>
        </w:rPr>
        <w:t>живопись</w:t>
      </w:r>
      <w:r>
        <w:rPr>
          <w:spacing w:val="-8"/>
          <w:w w:val="90"/>
        </w:rPr>
        <w:t xml:space="preserve"> </w:t>
      </w:r>
      <w:r>
        <w:rPr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w w:val="90"/>
        </w:rPr>
        <w:t>рисунок.</w:t>
      </w:r>
    </w:p>
    <w:p>
      <w:pPr>
        <w:pStyle w:val="13"/>
        <w:spacing w:line="225" w:lineRule="auto"/>
        <w:ind w:left="907" w:right="2" w:firstLine="226"/>
      </w:pPr>
      <w:r>
        <w:rPr>
          <w:spacing w:val="-1"/>
          <w:w w:val="90"/>
        </w:rPr>
        <w:t>Самые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ранние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детские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рисунки,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отно-</w:t>
      </w:r>
      <w:r>
        <w:rPr>
          <w:spacing w:val="-58"/>
          <w:w w:val="90"/>
        </w:rPr>
        <w:t xml:space="preserve"> </w:t>
      </w:r>
      <w:r>
        <w:rPr>
          <w:w w:val="85"/>
        </w:rPr>
        <w:t>сящиеся</w:t>
      </w:r>
      <w:r>
        <w:rPr>
          <w:spacing w:val="3"/>
          <w:w w:val="85"/>
        </w:rPr>
        <w:t xml:space="preserve"> </w:t>
      </w:r>
      <w:r>
        <w:rPr>
          <w:w w:val="85"/>
        </w:rPr>
        <w:t>к</w:t>
      </w:r>
      <w:r>
        <w:rPr>
          <w:spacing w:val="4"/>
          <w:w w:val="85"/>
        </w:rPr>
        <w:t xml:space="preserve"> </w:t>
      </w:r>
      <w:r>
        <w:rPr>
          <w:w w:val="85"/>
        </w:rPr>
        <w:t>возрасту</w:t>
      </w:r>
      <w:r>
        <w:rPr>
          <w:spacing w:val="3"/>
          <w:w w:val="85"/>
        </w:rPr>
        <w:t xml:space="preserve"> </w:t>
      </w:r>
      <w:r>
        <w:rPr>
          <w:w w:val="85"/>
        </w:rPr>
        <w:t>от</w:t>
      </w:r>
      <w:r>
        <w:rPr>
          <w:spacing w:val="4"/>
          <w:w w:val="85"/>
        </w:rPr>
        <w:t xml:space="preserve"> </w:t>
      </w:r>
      <w:r>
        <w:rPr>
          <w:w w:val="85"/>
        </w:rPr>
        <w:t>1,5</w:t>
      </w:r>
      <w:r>
        <w:rPr>
          <w:spacing w:val="3"/>
          <w:w w:val="85"/>
        </w:rPr>
        <w:t xml:space="preserve"> </w:t>
      </w:r>
      <w:r>
        <w:rPr>
          <w:w w:val="85"/>
        </w:rPr>
        <w:t>до</w:t>
      </w:r>
      <w:r>
        <w:rPr>
          <w:spacing w:val="4"/>
          <w:w w:val="85"/>
        </w:rPr>
        <w:t xml:space="preserve"> </w:t>
      </w:r>
      <w:r>
        <w:rPr>
          <w:w w:val="85"/>
        </w:rPr>
        <w:t>3</w:t>
      </w:r>
      <w:r>
        <w:rPr>
          <w:spacing w:val="4"/>
          <w:w w:val="85"/>
        </w:rPr>
        <w:t xml:space="preserve"> </w:t>
      </w:r>
      <w:r>
        <w:rPr>
          <w:w w:val="85"/>
        </w:rPr>
        <w:t>лет,</w:t>
      </w:r>
      <w:r>
        <w:rPr>
          <w:spacing w:val="3"/>
          <w:w w:val="85"/>
        </w:rPr>
        <w:t xml:space="preserve"> </w:t>
      </w:r>
      <w:r>
        <w:rPr>
          <w:w w:val="85"/>
        </w:rPr>
        <w:t>обыч-</w:t>
      </w:r>
    </w:p>
    <w:p>
      <w:pPr>
        <w:pStyle w:val="13"/>
        <w:spacing w:before="76" w:line="225" w:lineRule="auto"/>
        <w:ind w:left="182" w:right="40"/>
      </w:pPr>
      <w:r>
        <w:br w:type="column"/>
      </w:r>
      <w:r>
        <w:rPr>
          <w:w w:val="90"/>
        </w:rPr>
        <w:t>но представляют собой каракули. Эти</w:t>
      </w:r>
      <w:r>
        <w:rPr>
          <w:spacing w:val="1"/>
          <w:w w:val="90"/>
        </w:rPr>
        <w:t xml:space="preserve"> </w:t>
      </w:r>
      <w:r>
        <w:rPr>
          <w:w w:val="90"/>
        </w:rPr>
        <w:t>первые рисунки можно разделить на 20</w:t>
      </w:r>
      <w:r>
        <w:rPr>
          <w:spacing w:val="-57"/>
          <w:w w:val="90"/>
        </w:rPr>
        <w:t xml:space="preserve"> </w:t>
      </w:r>
      <w:r>
        <w:rPr>
          <w:w w:val="90"/>
        </w:rPr>
        <w:t>основных категорий, которые типичны</w:t>
      </w:r>
      <w:r>
        <w:rPr>
          <w:spacing w:val="1"/>
          <w:w w:val="90"/>
        </w:rPr>
        <w:t xml:space="preserve"> </w:t>
      </w:r>
      <w:r>
        <w:rPr>
          <w:w w:val="85"/>
        </w:rPr>
        <w:t>для детей из самых разных стран и куль-</w:t>
      </w:r>
      <w:r>
        <w:rPr>
          <w:spacing w:val="1"/>
          <w:w w:val="85"/>
        </w:rPr>
        <w:t xml:space="preserve"> </w:t>
      </w:r>
      <w:r>
        <w:rPr>
          <w:w w:val="90"/>
        </w:rPr>
        <w:t>тур.</w:t>
      </w:r>
      <w:r>
        <w:rPr>
          <w:spacing w:val="1"/>
          <w:w w:val="90"/>
        </w:rPr>
        <w:t xml:space="preserve"> </w:t>
      </w:r>
      <w:r>
        <w:rPr>
          <w:w w:val="90"/>
        </w:rPr>
        <w:t>Простые формы ранних детских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рисунков включают </w:t>
      </w:r>
      <w:r>
        <w:rPr>
          <w:w w:val="90"/>
        </w:rPr>
        <w:t>основные геометри-</w:t>
      </w:r>
      <w:r>
        <w:rPr>
          <w:spacing w:val="-57"/>
          <w:w w:val="90"/>
        </w:rPr>
        <w:t xml:space="preserve"> </w:t>
      </w:r>
      <w:r>
        <w:rPr>
          <w:w w:val="85"/>
        </w:rPr>
        <w:t>ческие фигуры (круги, овалы, квадраты,</w:t>
      </w:r>
      <w:r>
        <w:rPr>
          <w:spacing w:val="1"/>
          <w:w w:val="85"/>
        </w:rPr>
        <w:t xml:space="preserve"> </w:t>
      </w:r>
      <w:r>
        <w:rPr>
          <w:w w:val="85"/>
        </w:rPr>
        <w:t>треугольники), линии (прямые и кривые)</w:t>
      </w:r>
      <w:r>
        <w:rPr>
          <w:spacing w:val="1"/>
          <w:w w:val="85"/>
        </w:rPr>
        <w:t xml:space="preserve"> </w:t>
      </w:r>
      <w:r>
        <w:rPr>
          <w:w w:val="90"/>
        </w:rPr>
        <w:t>и различные сочетания фигур и линий</w:t>
      </w:r>
      <w:r>
        <w:rPr>
          <w:spacing w:val="1"/>
          <w:w w:val="90"/>
        </w:rPr>
        <w:t xml:space="preserve"> </w:t>
      </w:r>
      <w:r>
        <w:rPr>
          <w:w w:val="90"/>
        </w:rPr>
        <w:t>между</w:t>
      </w:r>
      <w:r>
        <w:rPr>
          <w:spacing w:val="1"/>
          <w:w w:val="90"/>
        </w:rPr>
        <w:t xml:space="preserve"> </w:t>
      </w:r>
      <w:r>
        <w:rPr>
          <w:w w:val="90"/>
        </w:rPr>
        <w:t>собой</w:t>
      </w:r>
      <w:r>
        <w:rPr>
          <w:spacing w:val="1"/>
          <w:w w:val="90"/>
        </w:rPr>
        <w:t xml:space="preserve"> </w:t>
      </w:r>
      <w:r>
        <w:rPr>
          <w:w w:val="90"/>
        </w:rPr>
        <w:t>(например,</w:t>
      </w:r>
      <w:r>
        <w:rPr>
          <w:spacing w:val="1"/>
          <w:w w:val="90"/>
        </w:rPr>
        <w:t xml:space="preserve"> </w:t>
      </w:r>
      <w:r>
        <w:rPr>
          <w:w w:val="90"/>
        </w:rPr>
        <w:t>мандала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5"/>
        </w:rPr>
        <w:t>солярные рисунки).</w:t>
      </w:r>
      <w:r>
        <w:rPr>
          <w:spacing w:val="122"/>
        </w:rPr>
        <w:t xml:space="preserve"> </w:t>
      </w:r>
      <w:r>
        <w:rPr>
          <w:w w:val="95"/>
        </w:rPr>
        <w:t>С точки зрения</w:t>
      </w:r>
      <w:r>
        <w:rPr>
          <w:spacing w:val="1"/>
          <w:w w:val="95"/>
        </w:rPr>
        <w:t xml:space="preserve"> </w:t>
      </w:r>
      <w:r>
        <w:rPr>
          <w:w w:val="85"/>
        </w:rPr>
        <w:t>С. Golomb, перцептивные способности и</w:t>
      </w:r>
      <w:r>
        <w:rPr>
          <w:spacing w:val="1"/>
          <w:w w:val="85"/>
        </w:rPr>
        <w:t xml:space="preserve"> </w:t>
      </w:r>
      <w:r>
        <w:rPr>
          <w:w w:val="90"/>
        </w:rPr>
        <w:t>моторные навыки младенцев образуют</w:t>
      </w:r>
      <w:r>
        <w:rPr>
          <w:spacing w:val="1"/>
          <w:w w:val="90"/>
        </w:rPr>
        <w:t xml:space="preserve"> </w:t>
      </w:r>
      <w:r>
        <w:rPr>
          <w:w w:val="85"/>
        </w:rPr>
        <w:t>фундамент графической репрезентации,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поэтому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простые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фигуры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по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своему</w:t>
      </w:r>
      <w:r>
        <w:rPr>
          <w:spacing w:val="-8"/>
          <w:w w:val="90"/>
        </w:rPr>
        <w:t xml:space="preserve"> </w:t>
      </w:r>
      <w:r>
        <w:rPr>
          <w:w w:val="90"/>
        </w:rPr>
        <w:t>про-</w:t>
      </w:r>
      <w:r>
        <w:rPr>
          <w:spacing w:val="-58"/>
          <w:w w:val="90"/>
        </w:rPr>
        <w:t xml:space="preserve"> </w:t>
      </w:r>
      <w:r>
        <w:rPr>
          <w:w w:val="90"/>
        </w:rPr>
        <w:t>исхождению есть неконвенциональные</w:t>
      </w:r>
      <w:r>
        <w:rPr>
          <w:spacing w:val="1"/>
          <w:w w:val="90"/>
        </w:rPr>
        <w:t xml:space="preserve"> </w:t>
      </w:r>
      <w:r>
        <w:rPr>
          <w:w w:val="90"/>
        </w:rPr>
        <w:t>обозначающие (к примеру, круг означа-</w:t>
      </w:r>
      <w:r>
        <w:rPr>
          <w:spacing w:val="-57"/>
          <w:w w:val="90"/>
        </w:rPr>
        <w:t xml:space="preserve"> </w:t>
      </w:r>
      <w:r>
        <w:t>ет</w:t>
      </w:r>
      <w:r>
        <w:rPr>
          <w:spacing w:val="-15"/>
        </w:rPr>
        <w:t xml:space="preserve"> </w:t>
      </w:r>
      <w:r>
        <w:t>твердость).</w:t>
      </w:r>
    </w:p>
    <w:p>
      <w:pPr>
        <w:pStyle w:val="13"/>
        <w:spacing w:line="225" w:lineRule="auto"/>
        <w:ind w:left="182" w:right="38" w:firstLine="226"/>
      </w:pPr>
      <w:r>
        <w:rPr>
          <w:w w:val="95"/>
        </w:rPr>
        <w:t>Чрезвычайно важно то, что к трем</w:t>
      </w:r>
      <w:r>
        <w:rPr>
          <w:spacing w:val="1"/>
          <w:w w:val="95"/>
        </w:rPr>
        <w:t xml:space="preserve"> </w:t>
      </w:r>
      <w:r>
        <w:rPr>
          <w:w w:val="90"/>
        </w:rPr>
        <w:t>годам дети начинают находить в своих</w:t>
      </w:r>
      <w:r>
        <w:rPr>
          <w:spacing w:val="1"/>
          <w:w w:val="90"/>
        </w:rPr>
        <w:t xml:space="preserve"> </w:t>
      </w:r>
      <w:r>
        <w:rPr>
          <w:w w:val="90"/>
        </w:rPr>
        <w:t>каракулях определенный смысл и начи-</w:t>
      </w:r>
      <w:r>
        <w:rPr>
          <w:spacing w:val="-57"/>
          <w:w w:val="90"/>
        </w:rPr>
        <w:t xml:space="preserve"> </w:t>
      </w:r>
      <w:r>
        <w:rPr>
          <w:spacing w:val="-2"/>
          <w:w w:val="90"/>
        </w:rPr>
        <w:t xml:space="preserve">нают рассматривать </w:t>
      </w:r>
      <w:r>
        <w:rPr>
          <w:spacing w:val="-1"/>
          <w:w w:val="90"/>
        </w:rPr>
        <w:t>их как изображения</w:t>
      </w:r>
      <w:r>
        <w:rPr>
          <w:spacing w:val="-57"/>
          <w:w w:val="90"/>
        </w:rPr>
        <w:t xml:space="preserve"> </w:t>
      </w:r>
      <w:r>
        <w:rPr>
          <w:w w:val="85"/>
        </w:rPr>
        <w:t>других вещей. По мнению многих иссле-</w:t>
      </w:r>
      <w:r>
        <w:rPr>
          <w:spacing w:val="1"/>
          <w:w w:val="85"/>
        </w:rPr>
        <w:t xml:space="preserve"> </w:t>
      </w:r>
      <w:r>
        <w:rPr>
          <w:w w:val="90"/>
        </w:rPr>
        <w:t>дователей</w:t>
      </w:r>
      <w:r>
        <w:rPr>
          <w:spacing w:val="1"/>
          <w:w w:val="90"/>
        </w:rPr>
        <w:t xml:space="preserve"> </w:t>
      </w:r>
      <w:r>
        <w:rPr>
          <w:w w:val="90"/>
        </w:rPr>
        <w:t>(Kellogg,</w:t>
      </w:r>
      <w:r>
        <w:rPr>
          <w:spacing w:val="1"/>
          <w:w w:val="90"/>
        </w:rPr>
        <w:t xml:space="preserve"> </w:t>
      </w:r>
      <w:r>
        <w:rPr>
          <w:w w:val="90"/>
        </w:rPr>
        <w:t>Gardner,</w:t>
      </w:r>
      <w:r>
        <w:rPr>
          <w:spacing w:val="1"/>
          <w:w w:val="90"/>
        </w:rPr>
        <w:t xml:space="preserve"> </w:t>
      </w:r>
      <w:r>
        <w:rPr>
          <w:w w:val="90"/>
        </w:rPr>
        <w:t>Golomb,</w:t>
      </w:r>
      <w:r>
        <w:rPr>
          <w:spacing w:val="1"/>
          <w:w w:val="90"/>
        </w:rPr>
        <w:t xml:space="preserve"> </w:t>
      </w:r>
      <w:r>
        <w:rPr>
          <w:spacing w:val="-1"/>
          <w:w w:val="85"/>
        </w:rPr>
        <w:t xml:space="preserve">Luquet, Т.Г. Казакова, </w:t>
      </w:r>
      <w:r>
        <w:rPr>
          <w:w w:val="85"/>
        </w:rPr>
        <w:t>Т.Н. Доронова, Г.Г.</w:t>
      </w:r>
      <w:r>
        <w:rPr>
          <w:spacing w:val="-54"/>
          <w:w w:val="85"/>
        </w:rPr>
        <w:t xml:space="preserve"> </w:t>
      </w:r>
      <w:r>
        <w:rPr>
          <w:spacing w:val="-1"/>
          <w:w w:val="95"/>
        </w:rPr>
        <w:t xml:space="preserve">Григорьева, И.Н. Воробьева </w:t>
      </w:r>
      <w:r>
        <w:rPr>
          <w:w w:val="95"/>
        </w:rPr>
        <w:t>и др.), в</w:t>
      </w:r>
      <w:r>
        <w:rPr>
          <w:spacing w:val="1"/>
          <w:w w:val="95"/>
        </w:rPr>
        <w:t xml:space="preserve"> </w:t>
      </w:r>
      <w:r>
        <w:rPr>
          <w:w w:val="90"/>
        </w:rPr>
        <w:t>период до трех лет зарождаются и раз-</w:t>
      </w:r>
      <w:r>
        <w:rPr>
          <w:spacing w:val="1"/>
          <w:w w:val="90"/>
        </w:rPr>
        <w:t xml:space="preserve"> </w:t>
      </w:r>
      <w:r>
        <w:rPr>
          <w:w w:val="90"/>
        </w:rPr>
        <w:t>виваются все последующие творческие</w:t>
      </w:r>
      <w:r>
        <w:rPr>
          <w:spacing w:val="1"/>
          <w:w w:val="90"/>
        </w:rPr>
        <w:t xml:space="preserve"> </w:t>
      </w:r>
      <w:r>
        <w:rPr>
          <w:w w:val="95"/>
        </w:rPr>
        <w:t>возможности</w:t>
      </w:r>
      <w:r>
        <w:rPr>
          <w:spacing w:val="-13"/>
          <w:w w:val="95"/>
        </w:rPr>
        <w:t xml:space="preserve"> </w:t>
      </w:r>
      <w:r>
        <w:rPr>
          <w:w w:val="95"/>
        </w:rPr>
        <w:t>человека.</w:t>
      </w:r>
    </w:p>
    <w:p>
      <w:pPr>
        <w:pStyle w:val="13"/>
        <w:spacing w:line="225" w:lineRule="auto"/>
        <w:ind w:left="182" w:right="38" w:firstLine="226"/>
      </w:pPr>
      <w:r>
        <w:rPr>
          <w:spacing w:val="-2"/>
          <w:w w:val="90"/>
        </w:rPr>
        <w:t xml:space="preserve">Аппарат </w:t>
      </w:r>
      <w:r>
        <w:rPr>
          <w:spacing w:val="-1"/>
          <w:w w:val="90"/>
        </w:rPr>
        <w:t>восприятий постепенно креп-</w:t>
      </w:r>
      <w:r>
        <w:rPr>
          <w:spacing w:val="-57"/>
          <w:w w:val="90"/>
        </w:rPr>
        <w:t xml:space="preserve"> </w:t>
      </w:r>
      <w:r>
        <w:rPr>
          <w:w w:val="90"/>
        </w:rPr>
        <w:t>нет,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развивается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образы</w:t>
      </w:r>
      <w:r>
        <w:rPr>
          <w:spacing w:val="1"/>
          <w:w w:val="90"/>
        </w:rPr>
        <w:t xml:space="preserve"> </w:t>
      </w:r>
      <w:r>
        <w:rPr>
          <w:w w:val="90"/>
        </w:rPr>
        <w:t>внешнего</w:t>
      </w:r>
      <w:r>
        <w:rPr>
          <w:spacing w:val="1"/>
          <w:w w:val="90"/>
        </w:rPr>
        <w:t xml:space="preserve"> </w:t>
      </w:r>
      <w:r>
        <w:rPr>
          <w:w w:val="90"/>
        </w:rPr>
        <w:t>мира начинают приобретать все боль-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шую четкость, все больше </w:t>
      </w:r>
      <w:r>
        <w:rPr>
          <w:w w:val="90"/>
        </w:rPr>
        <w:t>способствуют</w:t>
      </w:r>
      <w:r>
        <w:rPr>
          <w:spacing w:val="-58"/>
          <w:w w:val="90"/>
        </w:rPr>
        <w:t xml:space="preserve"> </w:t>
      </w:r>
      <w:r>
        <w:rPr>
          <w:w w:val="85"/>
        </w:rPr>
        <w:t>в то же время выделению ребенком себя,</w:t>
      </w:r>
      <w:r>
        <w:rPr>
          <w:spacing w:val="-54"/>
          <w:w w:val="85"/>
        </w:rPr>
        <w:t xml:space="preserve"> </w:t>
      </w:r>
      <w:r>
        <w:rPr>
          <w:w w:val="90"/>
        </w:rPr>
        <w:t>как целого, из общего хаоса первичных</w:t>
      </w:r>
      <w:r>
        <w:rPr>
          <w:spacing w:val="-57"/>
          <w:w w:val="90"/>
        </w:rPr>
        <w:t xml:space="preserve"> </w:t>
      </w:r>
      <w:r>
        <w:rPr>
          <w:w w:val="90"/>
        </w:rPr>
        <w:t>переживаний,</w:t>
      </w:r>
      <w:r>
        <w:rPr>
          <w:spacing w:val="1"/>
          <w:w w:val="90"/>
        </w:rPr>
        <w:t xml:space="preserve"> </w:t>
      </w:r>
      <w:r>
        <w:rPr>
          <w:w w:val="90"/>
        </w:rPr>
        <w:t>где,</w:t>
      </w:r>
      <w:r>
        <w:rPr>
          <w:spacing w:val="1"/>
          <w:w w:val="90"/>
        </w:rPr>
        <w:t xml:space="preserve"> </w:t>
      </w:r>
      <w:r>
        <w:rPr>
          <w:w w:val="90"/>
        </w:rPr>
        <w:t>можно</w:t>
      </w:r>
      <w:r>
        <w:rPr>
          <w:spacing w:val="1"/>
          <w:w w:val="90"/>
        </w:rPr>
        <w:t xml:space="preserve"> </w:t>
      </w:r>
      <w:r>
        <w:rPr>
          <w:w w:val="90"/>
        </w:rPr>
        <w:t>думать,</w:t>
      </w:r>
      <w:r>
        <w:rPr>
          <w:spacing w:val="1"/>
          <w:w w:val="90"/>
        </w:rPr>
        <w:t xml:space="preserve"> </w:t>
      </w:r>
      <w:r>
        <w:rPr>
          <w:w w:val="90"/>
        </w:rPr>
        <w:t>не</w:t>
      </w:r>
      <w:r>
        <w:rPr>
          <w:spacing w:val="-57"/>
          <w:w w:val="90"/>
        </w:rPr>
        <w:t xml:space="preserve"> </w:t>
      </w:r>
      <w:r>
        <w:rPr>
          <w:w w:val="90"/>
        </w:rPr>
        <w:t>было</w:t>
      </w:r>
      <w:r>
        <w:rPr>
          <w:spacing w:val="-9"/>
          <w:w w:val="90"/>
        </w:rPr>
        <w:t xml:space="preserve"> </w:t>
      </w:r>
      <w:r>
        <w:rPr>
          <w:w w:val="90"/>
        </w:rPr>
        <w:t>еще</w:t>
      </w:r>
      <w:r>
        <w:rPr>
          <w:spacing w:val="-9"/>
          <w:w w:val="90"/>
        </w:rPr>
        <w:t xml:space="preserve"> </w:t>
      </w:r>
      <w:r>
        <w:rPr>
          <w:w w:val="90"/>
        </w:rPr>
        <w:t>«я»</w:t>
      </w:r>
      <w:r>
        <w:rPr>
          <w:spacing w:val="-9"/>
          <w:w w:val="90"/>
        </w:rPr>
        <w:t xml:space="preserve"> </w:t>
      </w:r>
      <w:r>
        <w:rPr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w w:val="90"/>
        </w:rPr>
        <w:t>«не</w:t>
      </w:r>
      <w:r>
        <w:rPr>
          <w:spacing w:val="-9"/>
          <w:w w:val="90"/>
        </w:rPr>
        <w:t xml:space="preserve"> </w:t>
      </w:r>
      <w:r>
        <w:rPr>
          <w:w w:val="90"/>
        </w:rPr>
        <w:t>я»,</w:t>
      </w:r>
      <w:r>
        <w:rPr>
          <w:spacing w:val="-9"/>
          <w:w w:val="90"/>
        </w:rPr>
        <w:t xml:space="preserve"> </w:t>
      </w:r>
      <w:r>
        <w:rPr>
          <w:w w:val="90"/>
        </w:rPr>
        <w:t>мира</w:t>
      </w:r>
      <w:r>
        <w:rPr>
          <w:spacing w:val="-9"/>
          <w:w w:val="90"/>
        </w:rPr>
        <w:t xml:space="preserve"> </w:t>
      </w:r>
      <w:r>
        <w:rPr>
          <w:w w:val="90"/>
        </w:rPr>
        <w:t>внутренне-</w:t>
      </w:r>
      <w:r>
        <w:rPr>
          <w:spacing w:val="-58"/>
          <w:w w:val="90"/>
        </w:rPr>
        <w:t xml:space="preserve"> </w:t>
      </w:r>
      <w:r>
        <w:rPr>
          <w:w w:val="90"/>
        </w:rPr>
        <w:t>го и мира внешнего, где содержание</w:t>
      </w:r>
      <w:r>
        <w:rPr>
          <w:spacing w:val="1"/>
          <w:w w:val="90"/>
        </w:rPr>
        <w:t xml:space="preserve"> </w:t>
      </w:r>
      <w:r>
        <w:rPr>
          <w:w w:val="95"/>
        </w:rPr>
        <w:t>переживаний</w:t>
      </w:r>
      <w:r>
        <w:rPr>
          <w:spacing w:val="1"/>
          <w:w w:val="95"/>
        </w:rPr>
        <w:t xml:space="preserve"> </w:t>
      </w:r>
      <w:r>
        <w:rPr>
          <w:w w:val="95"/>
        </w:rPr>
        <w:t>было безобразным по</w:t>
      </w:r>
      <w:r>
        <w:rPr>
          <w:spacing w:val="1"/>
          <w:w w:val="95"/>
        </w:rPr>
        <w:t xml:space="preserve"> </w:t>
      </w:r>
      <w:r>
        <w:t>форме.</w:t>
      </w:r>
    </w:p>
    <w:p>
      <w:pPr>
        <w:pStyle w:val="13"/>
        <w:spacing w:line="225" w:lineRule="auto"/>
        <w:ind w:left="182" w:right="38" w:firstLine="226"/>
      </w:pPr>
      <w:r>
        <w:rPr>
          <w:w w:val="90"/>
        </w:rPr>
        <w:t>Пространство,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осознаваемая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реальность, пространство живое, </w:t>
      </w:r>
      <w:r>
        <w:rPr>
          <w:w w:val="90"/>
        </w:rPr>
        <w:t>актив-</w:t>
      </w:r>
      <w:r>
        <w:rPr>
          <w:spacing w:val="-58"/>
          <w:w w:val="90"/>
        </w:rPr>
        <w:t xml:space="preserve"> </w:t>
      </w:r>
      <w:r>
        <w:rPr>
          <w:w w:val="90"/>
        </w:rPr>
        <w:t>ное, как постепенное расширение воз-</w:t>
      </w:r>
      <w:r>
        <w:rPr>
          <w:spacing w:val="1"/>
          <w:w w:val="90"/>
        </w:rPr>
        <w:t xml:space="preserve"> </w:t>
      </w:r>
      <w:r>
        <w:rPr>
          <w:w w:val="90"/>
        </w:rPr>
        <w:t>можностей движения ребенка из себя,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начинает расти. Оно – медленно раздви-</w:t>
      </w:r>
      <w:r>
        <w:rPr>
          <w:spacing w:val="-58"/>
          <w:w w:val="90"/>
        </w:rPr>
        <w:t xml:space="preserve"> </w:t>
      </w:r>
      <w:r>
        <w:rPr>
          <w:w w:val="90"/>
        </w:rPr>
        <w:t>гающаяся оболочка вокруг тела самого</w:t>
      </w:r>
      <w:r>
        <w:rPr>
          <w:spacing w:val="1"/>
          <w:w w:val="90"/>
        </w:rPr>
        <w:t xml:space="preserve"> </w:t>
      </w:r>
      <w:r>
        <w:rPr>
          <w:w w:val="85"/>
        </w:rPr>
        <w:t>ребенка. Одновременно с этим передви-</w:t>
      </w:r>
      <w:r>
        <w:rPr>
          <w:spacing w:val="1"/>
          <w:w w:val="85"/>
        </w:rPr>
        <w:t xml:space="preserve"> </w:t>
      </w:r>
      <w:r>
        <w:rPr>
          <w:w w:val="90"/>
        </w:rPr>
        <w:t>жение</w:t>
      </w:r>
      <w:r>
        <w:rPr>
          <w:spacing w:val="22"/>
          <w:w w:val="90"/>
        </w:rPr>
        <w:t xml:space="preserve"> </w:t>
      </w:r>
      <w:r>
        <w:rPr>
          <w:w w:val="90"/>
        </w:rPr>
        <w:t>по</w:t>
      </w:r>
      <w:r>
        <w:rPr>
          <w:spacing w:val="23"/>
          <w:w w:val="90"/>
        </w:rPr>
        <w:t xml:space="preserve"> </w:t>
      </w:r>
      <w:r>
        <w:rPr>
          <w:w w:val="90"/>
        </w:rPr>
        <w:t>пространству</w:t>
      </w:r>
      <w:r>
        <w:rPr>
          <w:spacing w:val="23"/>
          <w:w w:val="90"/>
        </w:rPr>
        <w:t xml:space="preserve"> </w:t>
      </w:r>
      <w:r>
        <w:rPr>
          <w:w w:val="90"/>
        </w:rPr>
        <w:t>помогает</w:t>
      </w:r>
      <w:r>
        <w:rPr>
          <w:spacing w:val="23"/>
          <w:w w:val="90"/>
        </w:rPr>
        <w:t xml:space="preserve"> </w:t>
      </w:r>
      <w:r>
        <w:rPr>
          <w:w w:val="90"/>
        </w:rPr>
        <w:t>овла-</w:t>
      </w:r>
    </w:p>
    <w:p>
      <w:pPr>
        <w:pStyle w:val="13"/>
        <w:spacing w:before="76" w:line="225" w:lineRule="auto"/>
        <w:ind w:left="907"/>
      </w:pPr>
      <w:r>
        <w:br w:type="column"/>
      </w:r>
      <w:r>
        <w:rPr>
          <w:w w:val="90"/>
        </w:rPr>
        <w:t>девать</w:t>
      </w:r>
      <w:r>
        <w:rPr>
          <w:spacing w:val="1"/>
          <w:w w:val="90"/>
        </w:rPr>
        <w:t xml:space="preserve"> </w:t>
      </w:r>
      <w:r>
        <w:rPr>
          <w:w w:val="90"/>
        </w:rPr>
        <w:t>им,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вместилищем</w:t>
      </w:r>
      <w:r>
        <w:rPr>
          <w:spacing w:val="1"/>
          <w:w w:val="90"/>
        </w:rPr>
        <w:t xml:space="preserve"> </w:t>
      </w:r>
      <w:r>
        <w:rPr>
          <w:w w:val="90"/>
        </w:rPr>
        <w:t>вещей.</w:t>
      </w:r>
      <w:r>
        <w:rPr>
          <w:spacing w:val="1"/>
          <w:w w:val="90"/>
        </w:rPr>
        <w:t xml:space="preserve"> </w:t>
      </w:r>
      <w:r>
        <w:rPr>
          <w:w w:val="90"/>
        </w:rPr>
        <w:t>Здесь осознание его, как пространства,</w:t>
      </w:r>
      <w:r>
        <w:rPr>
          <w:spacing w:val="-57"/>
          <w:w w:val="90"/>
        </w:rPr>
        <w:t xml:space="preserve"> </w:t>
      </w:r>
      <w:r>
        <w:rPr>
          <w:w w:val="90"/>
        </w:rPr>
        <w:t>отступает</w:t>
      </w:r>
      <w:r>
        <w:rPr>
          <w:spacing w:val="-8"/>
          <w:w w:val="90"/>
        </w:rPr>
        <w:t xml:space="preserve"> </w:t>
      </w:r>
      <w:r>
        <w:rPr>
          <w:w w:val="90"/>
        </w:rPr>
        <w:t>на</w:t>
      </w:r>
      <w:r>
        <w:rPr>
          <w:spacing w:val="-7"/>
          <w:w w:val="90"/>
        </w:rPr>
        <w:t xml:space="preserve"> </w:t>
      </w:r>
      <w:r>
        <w:rPr>
          <w:w w:val="90"/>
        </w:rPr>
        <w:t>задний</w:t>
      </w:r>
      <w:r>
        <w:rPr>
          <w:spacing w:val="-7"/>
          <w:w w:val="90"/>
        </w:rPr>
        <w:t xml:space="preserve"> </w:t>
      </w:r>
      <w:r>
        <w:rPr>
          <w:w w:val="90"/>
        </w:rPr>
        <w:t>план.</w:t>
      </w:r>
      <w:r>
        <w:rPr>
          <w:spacing w:val="-7"/>
          <w:w w:val="90"/>
        </w:rPr>
        <w:t xml:space="preserve"> </w:t>
      </w:r>
      <w:r>
        <w:rPr>
          <w:w w:val="90"/>
        </w:rPr>
        <w:t>Оно</w:t>
      </w:r>
      <w:r>
        <w:rPr>
          <w:spacing w:val="-7"/>
          <w:w w:val="90"/>
        </w:rPr>
        <w:t xml:space="preserve"> </w:t>
      </w:r>
      <w:r>
        <w:rPr>
          <w:w w:val="90"/>
        </w:rPr>
        <w:t>–</w:t>
      </w:r>
      <w:r>
        <w:rPr>
          <w:spacing w:val="-7"/>
          <w:w w:val="90"/>
        </w:rPr>
        <w:t xml:space="preserve"> </w:t>
      </w:r>
      <w:r>
        <w:rPr>
          <w:w w:val="90"/>
        </w:rPr>
        <w:t>пассив-</w:t>
      </w:r>
      <w:r>
        <w:rPr>
          <w:spacing w:val="-57"/>
          <w:w w:val="90"/>
        </w:rPr>
        <w:t xml:space="preserve"> </w:t>
      </w:r>
      <w:r>
        <w:rPr>
          <w:w w:val="90"/>
        </w:rPr>
        <w:t>но и без вещей не мыслится. Вещи вос-</w:t>
      </w:r>
      <w:r>
        <w:rPr>
          <w:spacing w:val="-57"/>
          <w:w w:val="90"/>
        </w:rPr>
        <w:t xml:space="preserve"> </w:t>
      </w:r>
      <w:r>
        <w:rPr>
          <w:w w:val="95"/>
        </w:rPr>
        <w:t>принимаются в этом пассивном про-</w:t>
      </w:r>
      <w:r>
        <w:rPr>
          <w:spacing w:val="1"/>
          <w:w w:val="95"/>
        </w:rPr>
        <w:t xml:space="preserve"> </w:t>
      </w:r>
      <w:r>
        <w:rPr>
          <w:w w:val="90"/>
        </w:rPr>
        <w:t>странстве долго в своей изолированно-</w:t>
      </w:r>
      <w:r>
        <w:rPr>
          <w:spacing w:val="1"/>
          <w:w w:val="90"/>
        </w:rPr>
        <w:t xml:space="preserve"> </w:t>
      </w:r>
      <w:r>
        <w:rPr>
          <w:w w:val="95"/>
        </w:rPr>
        <w:t>сти и множественности, вне связи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85"/>
        </w:rPr>
        <w:t>отношений между ними. Причем первич-</w:t>
      </w:r>
      <w:r>
        <w:rPr>
          <w:spacing w:val="1"/>
          <w:w w:val="85"/>
        </w:rPr>
        <w:t xml:space="preserve"> </w:t>
      </w:r>
      <w:r>
        <w:rPr>
          <w:w w:val="95"/>
        </w:rPr>
        <w:t>ными</w:t>
      </w:r>
      <w:r>
        <w:rPr>
          <w:spacing w:val="1"/>
          <w:w w:val="95"/>
        </w:rPr>
        <w:t xml:space="preserve"> </w:t>
      </w:r>
      <w:r>
        <w:rPr>
          <w:w w:val="95"/>
        </w:rPr>
        <w:t>являются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восприятия</w:t>
      </w:r>
      <w:r>
        <w:rPr>
          <w:spacing w:val="1"/>
          <w:w w:val="95"/>
        </w:rPr>
        <w:t xml:space="preserve"> </w:t>
      </w:r>
      <w:r>
        <w:rPr>
          <w:w w:val="95"/>
        </w:rPr>
        <w:t>массы,</w:t>
      </w:r>
      <w:r>
        <w:rPr>
          <w:spacing w:val="1"/>
          <w:w w:val="95"/>
        </w:rPr>
        <w:t xml:space="preserve"> </w:t>
      </w:r>
      <w:r>
        <w:rPr>
          <w:w w:val="90"/>
        </w:rPr>
        <w:t>обусловленные в первую очередь мус-</w:t>
      </w:r>
      <w:r>
        <w:rPr>
          <w:spacing w:val="1"/>
          <w:w w:val="90"/>
        </w:rPr>
        <w:t xml:space="preserve"> </w:t>
      </w:r>
      <w:r>
        <w:rPr>
          <w:w w:val="95"/>
        </w:rPr>
        <w:t>кульно-кожными</w:t>
      </w:r>
      <w:r>
        <w:rPr>
          <w:spacing w:val="1"/>
          <w:w w:val="95"/>
        </w:rPr>
        <w:t xml:space="preserve"> </w:t>
      </w:r>
      <w:r>
        <w:rPr>
          <w:w w:val="95"/>
        </w:rPr>
        <w:t>ощущениями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исправлением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помощи</w:t>
      </w:r>
      <w:r>
        <w:rPr>
          <w:spacing w:val="1"/>
          <w:w w:val="95"/>
        </w:rPr>
        <w:t xml:space="preserve"> </w:t>
      </w:r>
      <w:r>
        <w:rPr>
          <w:w w:val="95"/>
        </w:rPr>
        <w:t>зрения.</w:t>
      </w:r>
      <w:r>
        <w:rPr>
          <w:spacing w:val="1"/>
          <w:w w:val="95"/>
        </w:rPr>
        <w:t xml:space="preserve"> </w:t>
      </w:r>
      <w:r>
        <w:rPr>
          <w:w w:val="95"/>
        </w:rPr>
        <w:t>Позднее осознается форма вещей. В</w:t>
      </w:r>
      <w:r>
        <w:rPr>
          <w:spacing w:val="1"/>
          <w:w w:val="95"/>
        </w:rPr>
        <w:t xml:space="preserve"> </w:t>
      </w:r>
      <w:r>
        <w:rPr>
          <w:w w:val="90"/>
        </w:rPr>
        <w:t>познании формы все большую роль, по</w:t>
      </w:r>
      <w:r>
        <w:rPr>
          <w:spacing w:val="1"/>
          <w:w w:val="90"/>
        </w:rPr>
        <w:t xml:space="preserve"> </w:t>
      </w:r>
      <w:r>
        <w:rPr>
          <w:w w:val="90"/>
        </w:rPr>
        <w:t>сравнению с мускульно-кожными ощу-</w:t>
      </w:r>
      <w:r>
        <w:rPr>
          <w:spacing w:val="1"/>
          <w:w w:val="90"/>
        </w:rPr>
        <w:t xml:space="preserve"> </w:t>
      </w:r>
      <w:r>
        <w:rPr>
          <w:w w:val="90"/>
        </w:rPr>
        <w:t>щениями,</w:t>
      </w:r>
      <w:r>
        <w:rPr>
          <w:spacing w:val="1"/>
          <w:w w:val="90"/>
        </w:rPr>
        <w:t xml:space="preserve"> </w:t>
      </w:r>
      <w:r>
        <w:rPr>
          <w:w w:val="90"/>
        </w:rPr>
        <w:t>начинают</w:t>
      </w:r>
      <w:r>
        <w:rPr>
          <w:spacing w:val="1"/>
          <w:w w:val="90"/>
        </w:rPr>
        <w:t xml:space="preserve"> </w:t>
      </w:r>
      <w:r>
        <w:rPr>
          <w:w w:val="90"/>
        </w:rPr>
        <w:t>играть</w:t>
      </w:r>
      <w:r>
        <w:rPr>
          <w:spacing w:val="1"/>
          <w:w w:val="90"/>
        </w:rPr>
        <w:t xml:space="preserve"> </w:t>
      </w:r>
      <w:r>
        <w:rPr>
          <w:w w:val="90"/>
        </w:rPr>
        <w:t>ощущения</w:t>
      </w:r>
      <w:r>
        <w:rPr>
          <w:spacing w:val="-57"/>
          <w:w w:val="90"/>
        </w:rPr>
        <w:t xml:space="preserve"> </w:t>
      </w:r>
      <w:r>
        <w:t>зрительные.</w:t>
      </w:r>
    </w:p>
    <w:p>
      <w:pPr>
        <w:pStyle w:val="13"/>
        <w:spacing w:line="225" w:lineRule="auto"/>
        <w:ind w:left="907" w:firstLine="226"/>
      </w:pPr>
      <w:r>
        <w:rPr>
          <w:w w:val="90"/>
        </w:rPr>
        <w:t>Обобщение</w:t>
      </w:r>
      <w:r>
        <w:rPr>
          <w:spacing w:val="1"/>
          <w:w w:val="90"/>
        </w:rPr>
        <w:t xml:space="preserve"> </w:t>
      </w:r>
      <w:r>
        <w:rPr>
          <w:w w:val="90"/>
        </w:rPr>
        <w:t>типических</w:t>
      </w:r>
      <w:r>
        <w:rPr>
          <w:spacing w:val="1"/>
          <w:w w:val="90"/>
        </w:rPr>
        <w:t xml:space="preserve"> </w:t>
      </w:r>
      <w:r>
        <w:rPr>
          <w:w w:val="90"/>
        </w:rPr>
        <w:t>признаков</w:t>
      </w:r>
      <w:r>
        <w:rPr>
          <w:spacing w:val="1"/>
          <w:w w:val="90"/>
        </w:rPr>
        <w:t xml:space="preserve"> </w:t>
      </w:r>
      <w:r>
        <w:rPr>
          <w:w w:val="85"/>
        </w:rPr>
        <w:t>индивидуальных вещей приводит к идее</w:t>
      </w:r>
      <w:r>
        <w:rPr>
          <w:spacing w:val="1"/>
          <w:w w:val="85"/>
        </w:rPr>
        <w:t xml:space="preserve"> </w:t>
      </w:r>
      <w:r>
        <w:rPr>
          <w:w w:val="90"/>
        </w:rPr>
        <w:t>вещи,</w:t>
      </w:r>
      <w:r>
        <w:rPr>
          <w:spacing w:val="-8"/>
          <w:w w:val="90"/>
        </w:rPr>
        <w:t xml:space="preserve"> </w:t>
      </w:r>
      <w:r>
        <w:rPr>
          <w:w w:val="90"/>
        </w:rPr>
        <w:t>к</w:t>
      </w:r>
      <w:r>
        <w:rPr>
          <w:spacing w:val="-7"/>
          <w:w w:val="90"/>
        </w:rPr>
        <w:t xml:space="preserve"> </w:t>
      </w:r>
      <w:r>
        <w:rPr>
          <w:w w:val="90"/>
        </w:rPr>
        <w:t>тому</w:t>
      </w:r>
      <w:r>
        <w:rPr>
          <w:spacing w:val="-7"/>
          <w:w w:val="90"/>
        </w:rPr>
        <w:t xml:space="preserve"> </w:t>
      </w:r>
      <w:r>
        <w:rPr>
          <w:w w:val="90"/>
        </w:rPr>
        <w:t>зародышу</w:t>
      </w:r>
      <w:r>
        <w:rPr>
          <w:spacing w:val="-8"/>
          <w:w w:val="90"/>
        </w:rPr>
        <w:t xml:space="preserve"> </w:t>
      </w:r>
      <w:r>
        <w:rPr>
          <w:w w:val="90"/>
        </w:rPr>
        <w:t>понятия</w:t>
      </w:r>
      <w:r>
        <w:rPr>
          <w:spacing w:val="-7"/>
          <w:w w:val="90"/>
        </w:rPr>
        <w:t xml:space="preserve"> </w:t>
      </w:r>
      <w:r>
        <w:rPr>
          <w:w w:val="90"/>
        </w:rPr>
        <w:t>о</w:t>
      </w:r>
      <w:r>
        <w:rPr>
          <w:spacing w:val="-7"/>
          <w:w w:val="90"/>
        </w:rPr>
        <w:t xml:space="preserve"> </w:t>
      </w:r>
      <w:r>
        <w:rPr>
          <w:w w:val="90"/>
        </w:rPr>
        <w:t>вещи,</w:t>
      </w:r>
      <w:r>
        <w:rPr>
          <w:spacing w:val="-58"/>
          <w:w w:val="90"/>
        </w:rPr>
        <w:t xml:space="preserve"> </w:t>
      </w:r>
      <w:r>
        <w:rPr>
          <w:w w:val="90"/>
        </w:rPr>
        <w:t>который есть не что иное, как символ</w:t>
      </w:r>
      <w:r>
        <w:rPr>
          <w:spacing w:val="1"/>
          <w:w w:val="90"/>
        </w:rPr>
        <w:t xml:space="preserve"> </w:t>
      </w:r>
      <w:r>
        <w:rPr>
          <w:w w:val="90"/>
        </w:rPr>
        <w:t>вещи. Идея вещи утверждает присут-</w:t>
      </w:r>
      <w:r>
        <w:rPr>
          <w:spacing w:val="1"/>
          <w:w w:val="90"/>
        </w:rPr>
        <w:t xml:space="preserve"> </w:t>
      </w:r>
      <w:r>
        <w:rPr>
          <w:w w:val="90"/>
        </w:rPr>
        <w:t>ствие в последней, как конкретности,</w:t>
      </w:r>
      <w:r>
        <w:rPr>
          <w:spacing w:val="1"/>
          <w:w w:val="90"/>
        </w:rPr>
        <w:t xml:space="preserve"> </w:t>
      </w:r>
      <w:r>
        <w:rPr>
          <w:w w:val="95"/>
        </w:rPr>
        <w:t>неких</w:t>
      </w:r>
      <w:r>
        <w:rPr>
          <w:spacing w:val="1"/>
          <w:w w:val="95"/>
        </w:rPr>
        <w:t xml:space="preserve"> </w:t>
      </w:r>
      <w:r>
        <w:rPr>
          <w:w w:val="95"/>
        </w:rPr>
        <w:t>постоянных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свойств.</w:t>
      </w:r>
      <w:r>
        <w:rPr>
          <w:spacing w:val="1"/>
          <w:w w:val="95"/>
        </w:rPr>
        <w:t xml:space="preserve"> </w:t>
      </w:r>
      <w:r>
        <w:rPr>
          <w:w w:val="95"/>
        </w:rPr>
        <w:t>Но</w:t>
      </w:r>
      <w:r>
        <w:rPr>
          <w:spacing w:val="1"/>
          <w:w w:val="95"/>
        </w:rPr>
        <w:t xml:space="preserve"> </w:t>
      </w:r>
      <w:r>
        <w:rPr>
          <w:w w:val="95"/>
        </w:rPr>
        <w:t>зато</w:t>
      </w:r>
      <w:r>
        <w:rPr>
          <w:spacing w:val="-60"/>
          <w:w w:val="95"/>
        </w:rPr>
        <w:t xml:space="preserve"> </w:t>
      </w:r>
      <w:r>
        <w:rPr>
          <w:w w:val="90"/>
        </w:rPr>
        <w:t>рядом с постоянными, пребывающими</w:t>
      </w:r>
      <w:r>
        <w:rPr>
          <w:spacing w:val="1"/>
          <w:w w:val="90"/>
        </w:rPr>
        <w:t xml:space="preserve"> </w:t>
      </w:r>
      <w:r>
        <w:rPr>
          <w:w w:val="90"/>
        </w:rPr>
        <w:t>свойствами, можно установить и свой-</w:t>
      </w:r>
      <w:r>
        <w:rPr>
          <w:spacing w:val="1"/>
          <w:w w:val="90"/>
        </w:rPr>
        <w:t xml:space="preserve"> </w:t>
      </w:r>
      <w:r>
        <w:rPr>
          <w:w w:val="90"/>
        </w:rPr>
        <w:t>ства изменчивые. Так возникает идея</w:t>
      </w:r>
      <w:r>
        <w:rPr>
          <w:spacing w:val="1"/>
          <w:w w:val="90"/>
        </w:rPr>
        <w:t xml:space="preserve"> </w:t>
      </w:r>
      <w:r>
        <w:rPr>
          <w:w w:val="95"/>
        </w:rPr>
        <w:t>изменения вещей, а отсюда – идея их</w:t>
      </w:r>
      <w:r>
        <w:rPr>
          <w:spacing w:val="-60"/>
          <w:w w:val="95"/>
        </w:rPr>
        <w:t xml:space="preserve"> </w:t>
      </w:r>
      <w:r>
        <w:rPr>
          <w:w w:val="95"/>
        </w:rPr>
        <w:t>отношений,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действий,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движения.</w:t>
      </w:r>
      <w:r>
        <w:rPr>
          <w:spacing w:val="-60"/>
          <w:w w:val="95"/>
        </w:rPr>
        <w:t xml:space="preserve"> </w:t>
      </w:r>
      <w:r>
        <w:rPr>
          <w:w w:val="90"/>
        </w:rPr>
        <w:t>Движение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пространстве,</w:t>
      </w:r>
      <w:r>
        <w:rPr>
          <w:spacing w:val="-57"/>
          <w:w w:val="90"/>
        </w:rPr>
        <w:t xml:space="preserve"> </w:t>
      </w:r>
      <w:r>
        <w:rPr>
          <w:w w:val="90"/>
        </w:rPr>
        <w:t>осознаваемое ребенком, помогает ему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полнее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совершеннее</w:t>
      </w:r>
      <w:r>
        <w:rPr>
          <w:spacing w:val="-8"/>
          <w:w w:val="90"/>
        </w:rPr>
        <w:t xml:space="preserve"> </w:t>
      </w:r>
      <w:r>
        <w:rPr>
          <w:w w:val="90"/>
        </w:rPr>
        <w:t>познавать</w:t>
      </w:r>
      <w:r>
        <w:rPr>
          <w:spacing w:val="-9"/>
          <w:w w:val="90"/>
        </w:rPr>
        <w:t xml:space="preserve"> </w:t>
      </w:r>
      <w:r>
        <w:rPr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w w:val="90"/>
        </w:rPr>
        <w:t>само</w:t>
      </w:r>
      <w:r>
        <w:rPr>
          <w:spacing w:val="-57"/>
          <w:w w:val="90"/>
        </w:rPr>
        <w:t xml:space="preserve"> </w:t>
      </w:r>
      <w:r>
        <w:rPr>
          <w:w w:val="85"/>
        </w:rPr>
        <w:t>пространство, как</w:t>
      </w:r>
      <w:r>
        <w:rPr>
          <w:spacing w:val="1"/>
          <w:w w:val="85"/>
        </w:rPr>
        <w:t xml:space="preserve"> </w:t>
      </w:r>
      <w:r>
        <w:rPr>
          <w:w w:val="85"/>
        </w:rPr>
        <w:t>таковое. Его размеры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расширяются </w:t>
      </w:r>
      <w:r>
        <w:rPr>
          <w:w w:val="90"/>
        </w:rPr>
        <w:t>медленно. Его реальность</w:t>
      </w:r>
      <w:r>
        <w:rPr>
          <w:spacing w:val="-57"/>
          <w:w w:val="90"/>
        </w:rPr>
        <w:t xml:space="preserve"> </w:t>
      </w:r>
      <w:r>
        <w:rPr>
          <w:w w:val="90"/>
        </w:rPr>
        <w:t>утверждается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измеряется,</w:t>
      </w:r>
      <w:r>
        <w:rPr>
          <w:spacing w:val="1"/>
          <w:w w:val="90"/>
        </w:rPr>
        <w:t xml:space="preserve"> </w:t>
      </w:r>
      <w:r>
        <w:rPr>
          <w:w w:val="90"/>
        </w:rPr>
        <w:t>главным</w:t>
      </w:r>
      <w:r>
        <w:rPr>
          <w:spacing w:val="1"/>
          <w:w w:val="90"/>
        </w:rPr>
        <w:t xml:space="preserve"> </w:t>
      </w:r>
      <w:r>
        <w:rPr>
          <w:w w:val="85"/>
        </w:rPr>
        <w:t>образом,</w:t>
      </w:r>
      <w:r>
        <w:rPr>
          <w:spacing w:val="1"/>
          <w:w w:val="85"/>
        </w:rPr>
        <w:t xml:space="preserve"> </w:t>
      </w:r>
      <w:r>
        <w:rPr>
          <w:w w:val="85"/>
        </w:rPr>
        <w:t>двигательными</w:t>
      </w:r>
      <w:r>
        <w:rPr>
          <w:spacing w:val="1"/>
          <w:w w:val="85"/>
        </w:rPr>
        <w:t xml:space="preserve"> </w:t>
      </w:r>
      <w:r>
        <w:rPr>
          <w:w w:val="85"/>
        </w:rPr>
        <w:t>масштабами,</w:t>
      </w:r>
      <w:r>
        <w:rPr>
          <w:spacing w:val="1"/>
          <w:w w:val="85"/>
        </w:rPr>
        <w:t xml:space="preserve"> </w:t>
      </w:r>
      <w:r>
        <w:rPr>
          <w:w w:val="90"/>
        </w:rPr>
        <w:t>преимущественно</w:t>
      </w:r>
      <w:r>
        <w:rPr>
          <w:spacing w:val="1"/>
          <w:w w:val="90"/>
        </w:rPr>
        <w:t xml:space="preserve"> </w:t>
      </w:r>
      <w:r>
        <w:rPr>
          <w:w w:val="90"/>
        </w:rPr>
        <w:t>передвижением</w:t>
      </w:r>
      <w:r>
        <w:rPr>
          <w:spacing w:val="-57"/>
          <w:w w:val="90"/>
        </w:rPr>
        <w:t xml:space="preserve"> </w:t>
      </w:r>
      <w:r>
        <w:rPr>
          <w:spacing w:val="-1"/>
          <w:w w:val="95"/>
        </w:rPr>
        <w:t xml:space="preserve">ребенка по этому </w:t>
      </w:r>
      <w:r>
        <w:rPr>
          <w:w w:val="95"/>
        </w:rPr>
        <w:t>пространству. Оно –</w:t>
      </w:r>
      <w:r>
        <w:rPr>
          <w:spacing w:val="-60"/>
          <w:w w:val="95"/>
        </w:rPr>
        <w:t xml:space="preserve"> </w:t>
      </w:r>
      <w:r>
        <w:rPr>
          <w:w w:val="85"/>
        </w:rPr>
        <w:t>всегда заполнено, без вещей не мыслит-</w:t>
      </w:r>
      <w:r>
        <w:rPr>
          <w:spacing w:val="1"/>
          <w:w w:val="85"/>
        </w:rPr>
        <w:t xml:space="preserve"> </w:t>
      </w:r>
      <w:r>
        <w:rPr>
          <w:w w:val="90"/>
        </w:rPr>
        <w:t>ся,</w:t>
      </w:r>
      <w:r>
        <w:rPr>
          <w:spacing w:val="-5"/>
          <w:w w:val="90"/>
        </w:rPr>
        <w:t xml:space="preserve"> </w:t>
      </w:r>
      <w:r>
        <w:rPr>
          <w:w w:val="90"/>
        </w:rPr>
        <w:t>так</w:t>
      </w:r>
      <w:r>
        <w:rPr>
          <w:spacing w:val="-5"/>
          <w:w w:val="90"/>
        </w:rPr>
        <w:t xml:space="preserve"> </w:t>
      </w:r>
      <w:r>
        <w:rPr>
          <w:w w:val="90"/>
        </w:rPr>
        <w:t>же</w:t>
      </w:r>
      <w:r>
        <w:rPr>
          <w:spacing w:val="-5"/>
          <w:w w:val="90"/>
        </w:rPr>
        <w:t xml:space="preserve"> </w:t>
      </w:r>
      <w:r>
        <w:rPr>
          <w:w w:val="90"/>
        </w:rPr>
        <w:t>множественно,</w:t>
      </w:r>
      <w:r>
        <w:rPr>
          <w:spacing w:val="-5"/>
          <w:w w:val="90"/>
        </w:rPr>
        <w:t xml:space="preserve"> </w:t>
      </w:r>
      <w:r>
        <w:rPr>
          <w:w w:val="90"/>
        </w:rPr>
        <w:t>как</w:t>
      </w:r>
      <w:r>
        <w:rPr>
          <w:spacing w:val="-5"/>
          <w:w w:val="90"/>
        </w:rPr>
        <w:t xml:space="preserve"> </w:t>
      </w:r>
      <w:r>
        <w:rPr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w w:val="90"/>
        </w:rPr>
        <w:t>вещи.</w:t>
      </w:r>
      <w:r>
        <w:rPr>
          <w:spacing w:val="-5"/>
          <w:w w:val="90"/>
        </w:rPr>
        <w:t xml:space="preserve"> </w:t>
      </w:r>
      <w:r>
        <w:rPr>
          <w:w w:val="90"/>
        </w:rPr>
        <w:t>У</w:t>
      </w:r>
      <w:r>
        <w:rPr>
          <w:spacing w:val="-57"/>
          <w:w w:val="90"/>
        </w:rPr>
        <w:t xml:space="preserve"> </w:t>
      </w:r>
      <w:r>
        <w:rPr>
          <w:w w:val="90"/>
        </w:rPr>
        <w:t>ребенка</w:t>
      </w:r>
      <w:r>
        <w:rPr>
          <w:spacing w:val="1"/>
          <w:w w:val="90"/>
        </w:rPr>
        <w:t xml:space="preserve"> </w:t>
      </w:r>
      <w:r>
        <w:rPr>
          <w:w w:val="90"/>
        </w:rPr>
        <w:t>очень</w:t>
      </w:r>
      <w:r>
        <w:rPr>
          <w:spacing w:val="1"/>
          <w:w w:val="90"/>
        </w:rPr>
        <w:t xml:space="preserve"> </w:t>
      </w:r>
      <w:r>
        <w:rPr>
          <w:w w:val="90"/>
        </w:rPr>
        <w:t>медленно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развивается</w:t>
      </w:r>
      <w:r>
        <w:rPr>
          <w:spacing w:val="-57"/>
          <w:w w:val="90"/>
        </w:rPr>
        <w:t xml:space="preserve"> </w:t>
      </w:r>
      <w:r>
        <w:rPr>
          <w:w w:val="85"/>
        </w:rPr>
        <w:t>способность объединения многих реаль-</w:t>
      </w:r>
      <w:r>
        <w:rPr>
          <w:spacing w:val="1"/>
          <w:w w:val="85"/>
        </w:rPr>
        <w:t xml:space="preserve"> </w:t>
      </w:r>
      <w:r>
        <w:rPr>
          <w:w w:val="90"/>
        </w:rPr>
        <w:t>ных пространств в сложное единство,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превращения их в части единого про-</w:t>
      </w:r>
      <w:r>
        <w:rPr>
          <w:w w:val="95"/>
        </w:rPr>
        <w:t xml:space="preserve"> </w:t>
      </w:r>
      <w:r>
        <w:rPr>
          <w:w w:val="90"/>
        </w:rPr>
        <w:t>странства</w:t>
      </w:r>
      <w:r>
        <w:rPr>
          <w:spacing w:val="1"/>
          <w:w w:val="90"/>
        </w:rPr>
        <w:t xml:space="preserve"> </w:t>
      </w:r>
      <w:r>
        <w:rPr>
          <w:w w:val="90"/>
        </w:rPr>
        <w:t>путем</w:t>
      </w:r>
      <w:r>
        <w:rPr>
          <w:spacing w:val="1"/>
          <w:w w:val="90"/>
        </w:rPr>
        <w:t xml:space="preserve"> </w:t>
      </w:r>
      <w:r>
        <w:rPr>
          <w:w w:val="90"/>
        </w:rPr>
        <w:t>последовательного</w:t>
      </w:r>
      <w:r>
        <w:rPr>
          <w:spacing w:val="-57"/>
          <w:w w:val="90"/>
        </w:rPr>
        <w:t xml:space="preserve"> </w:t>
      </w:r>
      <w:r>
        <w:rPr>
          <w:w w:val="90"/>
        </w:rPr>
        <w:t>включения</w:t>
      </w:r>
      <w:r>
        <w:rPr>
          <w:spacing w:val="-9"/>
          <w:w w:val="90"/>
        </w:rPr>
        <w:t xml:space="preserve"> </w:t>
      </w:r>
      <w:r>
        <w:rPr>
          <w:w w:val="90"/>
        </w:rPr>
        <w:t>одного</w:t>
      </w:r>
      <w:r>
        <w:rPr>
          <w:spacing w:val="-9"/>
          <w:w w:val="90"/>
        </w:rPr>
        <w:t xml:space="preserve"> </w:t>
      </w:r>
      <w:r>
        <w:rPr>
          <w:w w:val="90"/>
        </w:rPr>
        <w:t>в</w:t>
      </w:r>
      <w:r>
        <w:rPr>
          <w:spacing w:val="-8"/>
          <w:w w:val="90"/>
        </w:rPr>
        <w:t xml:space="preserve"> </w:t>
      </w:r>
      <w:r>
        <w:rPr>
          <w:w w:val="90"/>
        </w:rPr>
        <w:t>другое.</w:t>
      </w:r>
      <w:r>
        <w:rPr>
          <w:spacing w:val="-9"/>
          <w:w w:val="90"/>
        </w:rPr>
        <w:t xml:space="preserve"> </w:t>
      </w:r>
      <w:r>
        <w:rPr>
          <w:w w:val="90"/>
        </w:rPr>
        <w:t>Эта</w:t>
      </w:r>
      <w:r>
        <w:rPr>
          <w:spacing w:val="-8"/>
          <w:w w:val="90"/>
        </w:rPr>
        <w:t xml:space="preserve"> </w:t>
      </w:r>
      <w:r>
        <w:rPr>
          <w:w w:val="90"/>
        </w:rPr>
        <w:t>способ-</w:t>
      </w:r>
      <w:r>
        <w:rPr>
          <w:spacing w:val="-58"/>
          <w:w w:val="90"/>
        </w:rPr>
        <w:t xml:space="preserve"> </w:t>
      </w:r>
      <w:r>
        <w:rPr>
          <w:w w:val="85"/>
        </w:rPr>
        <w:t>ность пространственных включений рас-</w:t>
      </w:r>
      <w:r>
        <w:rPr>
          <w:spacing w:val="1"/>
          <w:w w:val="85"/>
        </w:rPr>
        <w:t xml:space="preserve"> </w:t>
      </w:r>
      <w:r>
        <w:rPr>
          <w:w w:val="85"/>
        </w:rPr>
        <w:t>тет</w:t>
      </w:r>
      <w:r>
        <w:rPr>
          <w:spacing w:val="23"/>
          <w:w w:val="85"/>
        </w:rPr>
        <w:t xml:space="preserve"> </w:t>
      </w:r>
      <w:r>
        <w:rPr>
          <w:w w:val="85"/>
        </w:rPr>
        <w:t>вместе</w:t>
      </w:r>
      <w:r>
        <w:rPr>
          <w:spacing w:val="23"/>
          <w:w w:val="85"/>
        </w:rPr>
        <w:t xml:space="preserve"> </w:t>
      </w:r>
      <w:r>
        <w:rPr>
          <w:w w:val="85"/>
        </w:rPr>
        <w:t>с</w:t>
      </w:r>
      <w:r>
        <w:rPr>
          <w:spacing w:val="23"/>
          <w:w w:val="85"/>
        </w:rPr>
        <w:t xml:space="preserve"> </w:t>
      </w:r>
      <w:r>
        <w:rPr>
          <w:w w:val="85"/>
        </w:rPr>
        <w:t>развитием</w:t>
      </w:r>
      <w:r>
        <w:rPr>
          <w:spacing w:val="23"/>
          <w:w w:val="85"/>
        </w:rPr>
        <w:t xml:space="preserve"> </w:t>
      </w:r>
      <w:r>
        <w:rPr>
          <w:w w:val="85"/>
        </w:rPr>
        <w:t>зрительных</w:t>
      </w:r>
      <w:r>
        <w:rPr>
          <w:spacing w:val="24"/>
          <w:w w:val="85"/>
        </w:rPr>
        <w:t xml:space="preserve"> </w:t>
      </w:r>
      <w:r>
        <w:rPr>
          <w:w w:val="85"/>
        </w:rPr>
        <w:t>мас-</w:t>
      </w:r>
    </w:p>
    <w:p>
      <w:pPr>
        <w:pStyle w:val="13"/>
        <w:spacing w:before="76" w:line="225" w:lineRule="auto"/>
        <w:ind w:left="182" w:right="900"/>
      </w:pPr>
      <w:r>
        <w:br w:type="column"/>
      </w:r>
      <w:r>
        <w:rPr>
          <w:w w:val="90"/>
        </w:rPr>
        <w:t>штабов измерения глубины. Поэтому в</w:t>
      </w:r>
      <w:r>
        <w:rPr>
          <w:spacing w:val="1"/>
          <w:w w:val="90"/>
        </w:rPr>
        <w:t xml:space="preserve"> </w:t>
      </w:r>
      <w:r>
        <w:rPr>
          <w:w w:val="95"/>
        </w:rPr>
        <w:t>данном</w:t>
      </w:r>
      <w:r>
        <w:rPr>
          <w:spacing w:val="1"/>
          <w:w w:val="95"/>
        </w:rPr>
        <w:t xml:space="preserve"> </w:t>
      </w:r>
      <w:r>
        <w:rPr>
          <w:w w:val="95"/>
        </w:rPr>
        <w:t>возрасте</w:t>
      </w:r>
      <w:r>
        <w:rPr>
          <w:spacing w:val="1"/>
          <w:w w:val="95"/>
        </w:rPr>
        <w:t xml:space="preserve"> </w:t>
      </w:r>
      <w:r>
        <w:rPr>
          <w:w w:val="95"/>
        </w:rPr>
        <w:t>пространственно</w:t>
      </w:r>
      <w:r>
        <w:rPr>
          <w:spacing w:val="1"/>
          <w:w w:val="95"/>
        </w:rPr>
        <w:t xml:space="preserve"> </w:t>
      </w:r>
      <w:r>
        <w:rPr>
          <w:w w:val="90"/>
        </w:rPr>
        <w:t>достоверным является, главным обра-</w:t>
      </w:r>
      <w:r>
        <w:rPr>
          <w:spacing w:val="1"/>
          <w:w w:val="90"/>
        </w:rPr>
        <w:t xml:space="preserve"> </w:t>
      </w:r>
      <w:r>
        <w:rPr>
          <w:w w:val="95"/>
        </w:rPr>
        <w:t>зом,</w:t>
      </w:r>
      <w:r>
        <w:rPr>
          <w:spacing w:val="1"/>
          <w:w w:val="95"/>
        </w:rPr>
        <w:t xml:space="preserve"> </w:t>
      </w:r>
      <w:r>
        <w:rPr>
          <w:w w:val="95"/>
        </w:rPr>
        <w:t>близкое,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очень</w:t>
      </w:r>
      <w:r>
        <w:rPr>
          <w:spacing w:val="1"/>
          <w:w w:val="95"/>
        </w:rPr>
        <w:t xml:space="preserve"> </w:t>
      </w:r>
      <w:r>
        <w:rPr>
          <w:w w:val="95"/>
        </w:rPr>
        <w:t>спутанным,</w:t>
      </w:r>
      <w:r>
        <w:rPr>
          <w:spacing w:val="1"/>
          <w:w w:val="95"/>
        </w:rPr>
        <w:t xml:space="preserve"> </w:t>
      </w:r>
      <w:r>
        <w:rPr>
          <w:w w:val="85"/>
        </w:rPr>
        <w:t>неясным, не соответствующим реальным</w:t>
      </w:r>
      <w:r>
        <w:rPr>
          <w:spacing w:val="1"/>
          <w:w w:val="85"/>
        </w:rPr>
        <w:t xml:space="preserve"> </w:t>
      </w:r>
      <w:r>
        <w:rPr>
          <w:spacing w:val="-1"/>
          <w:w w:val="95"/>
        </w:rPr>
        <w:t xml:space="preserve">отношениям </w:t>
      </w:r>
      <w:r>
        <w:rPr>
          <w:w w:val="95"/>
        </w:rPr>
        <w:t>– далекое. Поэтому при-</w:t>
      </w:r>
      <w:r>
        <w:rPr>
          <w:spacing w:val="1"/>
          <w:w w:val="95"/>
        </w:rPr>
        <w:t xml:space="preserve"> </w:t>
      </w:r>
      <w:r>
        <w:rPr>
          <w:w w:val="90"/>
        </w:rPr>
        <w:t>мерно</w:t>
      </w:r>
      <w:r>
        <w:rPr>
          <w:spacing w:val="-10"/>
          <w:w w:val="90"/>
        </w:rPr>
        <w:t xml:space="preserve"> </w:t>
      </w:r>
      <w:r>
        <w:rPr>
          <w:w w:val="90"/>
        </w:rPr>
        <w:t>до</w:t>
      </w:r>
      <w:r>
        <w:rPr>
          <w:spacing w:val="-9"/>
          <w:w w:val="90"/>
        </w:rPr>
        <w:t xml:space="preserve"> </w:t>
      </w:r>
      <w:r>
        <w:rPr>
          <w:w w:val="90"/>
        </w:rPr>
        <w:t>6–7</w:t>
      </w:r>
      <w:r>
        <w:rPr>
          <w:spacing w:val="-10"/>
          <w:w w:val="90"/>
        </w:rPr>
        <w:t xml:space="preserve"> </w:t>
      </w:r>
      <w:r>
        <w:rPr>
          <w:w w:val="90"/>
        </w:rPr>
        <w:t>лет</w:t>
      </w:r>
      <w:r>
        <w:rPr>
          <w:spacing w:val="-9"/>
          <w:w w:val="90"/>
        </w:rPr>
        <w:t xml:space="preserve"> </w:t>
      </w:r>
      <w:r>
        <w:rPr>
          <w:w w:val="90"/>
        </w:rPr>
        <w:t>у</w:t>
      </w:r>
      <w:r>
        <w:rPr>
          <w:spacing w:val="-10"/>
          <w:w w:val="90"/>
        </w:rPr>
        <w:t xml:space="preserve"> </w:t>
      </w:r>
      <w:r>
        <w:rPr>
          <w:w w:val="90"/>
        </w:rPr>
        <w:t>ребенка</w:t>
      </w:r>
      <w:r>
        <w:rPr>
          <w:spacing w:val="-9"/>
          <w:w w:val="90"/>
        </w:rPr>
        <w:t xml:space="preserve"> </w:t>
      </w:r>
      <w:r>
        <w:rPr>
          <w:w w:val="90"/>
        </w:rPr>
        <w:t>нет</w:t>
      </w:r>
      <w:r>
        <w:rPr>
          <w:spacing w:val="-9"/>
          <w:w w:val="90"/>
        </w:rPr>
        <w:t xml:space="preserve"> </w:t>
      </w:r>
      <w:r>
        <w:rPr>
          <w:w w:val="90"/>
        </w:rPr>
        <w:t>зритель-</w:t>
      </w:r>
      <w:r>
        <w:rPr>
          <w:spacing w:val="-58"/>
          <w:w w:val="90"/>
        </w:rPr>
        <w:t xml:space="preserve"> </w:t>
      </w:r>
      <w:r>
        <w:rPr>
          <w:w w:val="90"/>
        </w:rPr>
        <w:t>ной</w:t>
      </w:r>
      <w:r>
        <w:rPr>
          <w:spacing w:val="-9"/>
          <w:w w:val="90"/>
        </w:rPr>
        <w:t xml:space="preserve"> </w:t>
      </w:r>
      <w:r>
        <w:rPr>
          <w:w w:val="90"/>
        </w:rPr>
        <w:t>проекции</w:t>
      </w:r>
      <w:r>
        <w:rPr>
          <w:spacing w:val="-9"/>
          <w:w w:val="90"/>
        </w:rPr>
        <w:t xml:space="preserve"> </w:t>
      </w:r>
      <w:r>
        <w:rPr>
          <w:w w:val="90"/>
        </w:rPr>
        <w:t>предметов</w:t>
      </w:r>
      <w:r>
        <w:rPr>
          <w:spacing w:val="-9"/>
          <w:w w:val="90"/>
        </w:rPr>
        <w:t xml:space="preserve"> </w:t>
      </w:r>
      <w:r>
        <w:rPr>
          <w:w w:val="90"/>
        </w:rPr>
        <w:t>в</w:t>
      </w:r>
      <w:r>
        <w:rPr>
          <w:spacing w:val="-9"/>
          <w:w w:val="90"/>
        </w:rPr>
        <w:t xml:space="preserve"> </w:t>
      </w:r>
      <w:r>
        <w:rPr>
          <w:w w:val="90"/>
        </w:rPr>
        <w:t>глубину.</w:t>
      </w:r>
    </w:p>
    <w:p>
      <w:pPr>
        <w:pStyle w:val="13"/>
        <w:spacing w:line="225" w:lineRule="auto"/>
        <w:ind w:left="182" w:right="900" w:firstLine="226"/>
      </w:pPr>
      <w:r>
        <w:rPr>
          <w:w w:val="90"/>
        </w:rPr>
        <w:t>В восприятиях цвета ребенок прохо-</w:t>
      </w:r>
      <w:r>
        <w:rPr>
          <w:spacing w:val="1"/>
          <w:w w:val="90"/>
        </w:rPr>
        <w:t xml:space="preserve"> </w:t>
      </w:r>
      <w:r>
        <w:rPr>
          <w:w w:val="85"/>
        </w:rPr>
        <w:t>дит сходный путь. Знание основных цве-</w:t>
      </w:r>
      <w:r>
        <w:rPr>
          <w:spacing w:val="1"/>
          <w:w w:val="85"/>
        </w:rPr>
        <w:t xml:space="preserve"> </w:t>
      </w:r>
      <w:r>
        <w:rPr>
          <w:w w:val="95"/>
        </w:rPr>
        <w:t>тов</w:t>
      </w:r>
      <w:r>
        <w:rPr>
          <w:spacing w:val="1"/>
          <w:w w:val="95"/>
        </w:rPr>
        <w:t xml:space="preserve"> </w:t>
      </w:r>
      <w:r>
        <w:rPr>
          <w:w w:val="95"/>
        </w:rPr>
        <w:t>(красного,</w:t>
      </w:r>
      <w:r>
        <w:rPr>
          <w:spacing w:val="1"/>
          <w:w w:val="95"/>
        </w:rPr>
        <w:t xml:space="preserve"> </w:t>
      </w:r>
      <w:r>
        <w:rPr>
          <w:w w:val="95"/>
        </w:rPr>
        <w:t>синего,</w:t>
      </w:r>
      <w:r>
        <w:rPr>
          <w:spacing w:val="1"/>
          <w:w w:val="95"/>
        </w:rPr>
        <w:t xml:space="preserve"> </w:t>
      </w:r>
      <w:r>
        <w:rPr>
          <w:w w:val="95"/>
        </w:rPr>
        <w:t>желтого)</w:t>
      </w:r>
      <w:r>
        <w:rPr>
          <w:spacing w:val="-60"/>
          <w:w w:val="95"/>
        </w:rPr>
        <w:t xml:space="preserve"> </w:t>
      </w:r>
      <w:r>
        <w:rPr>
          <w:w w:val="90"/>
        </w:rPr>
        <w:t>появляется</w:t>
      </w:r>
      <w:r>
        <w:rPr>
          <w:spacing w:val="1"/>
          <w:w w:val="90"/>
        </w:rPr>
        <w:t xml:space="preserve"> </w:t>
      </w:r>
      <w:r>
        <w:rPr>
          <w:w w:val="90"/>
        </w:rPr>
        <w:t>раньше</w:t>
      </w:r>
      <w:r>
        <w:rPr>
          <w:spacing w:val="1"/>
          <w:w w:val="90"/>
        </w:rPr>
        <w:t xml:space="preserve"> </w:t>
      </w:r>
      <w:r>
        <w:rPr>
          <w:w w:val="90"/>
        </w:rPr>
        <w:t>всего.</w:t>
      </w:r>
      <w:r>
        <w:rPr>
          <w:spacing w:val="1"/>
          <w:w w:val="90"/>
        </w:rPr>
        <w:t xml:space="preserve"> </w:t>
      </w:r>
      <w:r>
        <w:rPr>
          <w:w w:val="90"/>
        </w:rPr>
        <w:t>Спектром</w:t>
      </w:r>
      <w:r>
        <w:rPr>
          <w:spacing w:val="-57"/>
          <w:w w:val="90"/>
        </w:rPr>
        <w:t xml:space="preserve"> </w:t>
      </w:r>
      <w:r>
        <w:rPr>
          <w:w w:val="90"/>
        </w:rPr>
        <w:t>овладевает ребенок примерно к трем-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четырем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годам.</w:t>
      </w:r>
      <w:r>
        <w:rPr>
          <w:spacing w:val="-8"/>
          <w:w w:val="90"/>
        </w:rPr>
        <w:t xml:space="preserve"> </w:t>
      </w:r>
      <w:r>
        <w:rPr>
          <w:w w:val="90"/>
        </w:rPr>
        <w:t>Цвет</w:t>
      </w:r>
      <w:r>
        <w:rPr>
          <w:spacing w:val="-9"/>
          <w:w w:val="90"/>
        </w:rPr>
        <w:t xml:space="preserve"> </w:t>
      </w:r>
      <w:r>
        <w:rPr>
          <w:w w:val="90"/>
        </w:rPr>
        <w:t>сначала</w:t>
      </w:r>
      <w:r>
        <w:rPr>
          <w:spacing w:val="-8"/>
          <w:w w:val="90"/>
        </w:rPr>
        <w:t xml:space="preserve"> </w:t>
      </w:r>
      <w:r>
        <w:rPr>
          <w:w w:val="90"/>
        </w:rPr>
        <w:t>восприни-</w:t>
      </w:r>
      <w:r>
        <w:rPr>
          <w:spacing w:val="-58"/>
          <w:w w:val="90"/>
        </w:rPr>
        <w:t xml:space="preserve"> </w:t>
      </w:r>
      <w:r>
        <w:rPr>
          <w:w w:val="90"/>
        </w:rPr>
        <w:t>мается двухмерно, как цветовая масса,</w:t>
      </w:r>
      <w:r>
        <w:rPr>
          <w:spacing w:val="-57"/>
          <w:w w:val="90"/>
        </w:rPr>
        <w:t xml:space="preserve"> </w:t>
      </w:r>
      <w:r>
        <w:rPr>
          <w:w w:val="85"/>
        </w:rPr>
        <w:t>потом начинает осознаваться форма, как</w:t>
      </w:r>
      <w:r>
        <w:rPr>
          <w:spacing w:val="1"/>
          <w:w w:val="85"/>
        </w:rPr>
        <w:t xml:space="preserve"> </w:t>
      </w:r>
      <w:r>
        <w:rPr>
          <w:w w:val="90"/>
        </w:rPr>
        <w:t>граница массы. Цвет постепенно отно-</w:t>
      </w:r>
      <w:r>
        <w:rPr>
          <w:spacing w:val="1"/>
          <w:w w:val="90"/>
        </w:rPr>
        <w:t xml:space="preserve"> </w:t>
      </w:r>
      <w:r>
        <w:rPr>
          <w:w w:val="85"/>
        </w:rPr>
        <w:t>сится в глубину, связывается с объемной</w:t>
      </w:r>
      <w:r>
        <w:rPr>
          <w:spacing w:val="1"/>
          <w:w w:val="85"/>
        </w:rPr>
        <w:t xml:space="preserve"> </w:t>
      </w:r>
      <w:r>
        <w:rPr>
          <w:w w:val="90"/>
        </w:rPr>
        <w:t>формой вещей. Цвет пространственно</w:t>
      </w:r>
      <w:r>
        <w:rPr>
          <w:spacing w:val="1"/>
          <w:w w:val="90"/>
        </w:rPr>
        <w:t xml:space="preserve"> </w:t>
      </w:r>
      <w:r>
        <w:rPr>
          <w:w w:val="90"/>
        </w:rPr>
        <w:t>уже относится к предмету, становится</w:t>
      </w:r>
      <w:r>
        <w:rPr>
          <w:spacing w:val="1"/>
          <w:w w:val="90"/>
        </w:rPr>
        <w:t xml:space="preserve"> </w:t>
      </w:r>
      <w:r>
        <w:rPr>
          <w:w w:val="85"/>
        </w:rPr>
        <w:t>локальным, еще простым. Никаких изме-</w:t>
      </w:r>
      <w:r>
        <w:rPr>
          <w:spacing w:val="1"/>
          <w:w w:val="85"/>
        </w:rPr>
        <w:t xml:space="preserve"> </w:t>
      </w:r>
      <w:r>
        <w:rPr>
          <w:w w:val="90"/>
        </w:rPr>
        <w:t>нений в цвете, происшедших благодаря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 xml:space="preserve">освещению, </w:t>
      </w:r>
      <w:r>
        <w:rPr>
          <w:w w:val="90"/>
        </w:rPr>
        <w:t>влиянию воздушной среды,</w:t>
      </w:r>
      <w:r>
        <w:rPr>
          <w:spacing w:val="-57"/>
          <w:w w:val="90"/>
        </w:rPr>
        <w:t xml:space="preserve"> </w:t>
      </w:r>
      <w:r>
        <w:rPr>
          <w:w w:val="90"/>
        </w:rPr>
        <w:t>ребенок не воспринимает. Как не видит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он первоначально светотени, в качестве</w:t>
      </w:r>
      <w:r>
        <w:rPr>
          <w:spacing w:val="-57"/>
          <w:w w:val="90"/>
        </w:rPr>
        <w:t xml:space="preserve"> </w:t>
      </w:r>
      <w:r>
        <w:rPr>
          <w:w w:val="90"/>
        </w:rPr>
        <w:t>зрительных признаков объемности, так</w:t>
      </w:r>
      <w:r>
        <w:rPr>
          <w:spacing w:val="1"/>
          <w:w w:val="90"/>
        </w:rPr>
        <w:t xml:space="preserve"> </w:t>
      </w:r>
      <w:r>
        <w:rPr>
          <w:w w:val="90"/>
        </w:rPr>
        <w:t>не видит он и происходящих изменений</w:t>
      </w:r>
      <w:r>
        <w:rPr>
          <w:spacing w:val="-57"/>
          <w:w w:val="90"/>
        </w:rPr>
        <w:t xml:space="preserve"> </w:t>
      </w:r>
      <w:r>
        <w:rPr>
          <w:w w:val="85"/>
        </w:rPr>
        <w:t>в цвете предмета под влиянием освеще-</w:t>
      </w:r>
      <w:r>
        <w:rPr>
          <w:spacing w:val="1"/>
          <w:w w:val="85"/>
        </w:rPr>
        <w:t xml:space="preserve"> </w:t>
      </w:r>
      <w:r>
        <w:rPr>
          <w:w w:val="90"/>
        </w:rPr>
        <w:t>ния или удаления его от зрителя. Цвет</w:t>
      </w:r>
      <w:r>
        <w:rPr>
          <w:spacing w:val="1"/>
          <w:w w:val="90"/>
        </w:rPr>
        <w:t xml:space="preserve"> </w:t>
      </w:r>
      <w:r>
        <w:rPr>
          <w:w w:val="90"/>
        </w:rPr>
        <w:t>воспринимается</w:t>
      </w:r>
      <w:r>
        <w:rPr>
          <w:spacing w:val="1"/>
          <w:w w:val="90"/>
        </w:rPr>
        <w:t xml:space="preserve"> </w:t>
      </w:r>
      <w:r>
        <w:rPr>
          <w:w w:val="90"/>
        </w:rPr>
        <w:t>безразлично</w:t>
      </w:r>
      <w:r>
        <w:rPr>
          <w:spacing w:val="1"/>
          <w:w w:val="90"/>
        </w:rPr>
        <w:t xml:space="preserve"> </w:t>
      </w:r>
      <w:r>
        <w:rPr>
          <w:w w:val="90"/>
        </w:rPr>
        <w:t>от</w:t>
      </w:r>
      <w:r>
        <w:rPr>
          <w:spacing w:val="1"/>
          <w:w w:val="90"/>
        </w:rPr>
        <w:t xml:space="preserve"> </w:t>
      </w:r>
      <w:r>
        <w:rPr>
          <w:w w:val="90"/>
        </w:rPr>
        <w:t>рас-</w:t>
      </w:r>
      <w:r>
        <w:rPr>
          <w:spacing w:val="1"/>
          <w:w w:val="90"/>
        </w:rPr>
        <w:t xml:space="preserve"> </w:t>
      </w:r>
      <w:r>
        <w:rPr>
          <w:w w:val="90"/>
        </w:rPr>
        <w:t>стояния – таким, каким его видит ребе-</w:t>
      </w:r>
      <w:r>
        <w:rPr>
          <w:spacing w:val="-57"/>
          <w:w w:val="90"/>
        </w:rPr>
        <w:t xml:space="preserve"> </w:t>
      </w:r>
      <w:r>
        <w:rPr>
          <w:w w:val="90"/>
        </w:rPr>
        <w:t>нок при близком рассматривании в наи-</w:t>
      </w:r>
      <w:r>
        <w:rPr>
          <w:spacing w:val="-57"/>
          <w:w w:val="90"/>
        </w:rPr>
        <w:t xml:space="preserve"> </w:t>
      </w:r>
      <w:r>
        <w:rPr>
          <w:w w:val="85"/>
        </w:rPr>
        <w:t>большей его насыщенности и напряжен-</w:t>
      </w:r>
      <w:r>
        <w:rPr>
          <w:spacing w:val="1"/>
          <w:w w:val="85"/>
        </w:rPr>
        <w:t xml:space="preserve"> </w:t>
      </w:r>
      <w:r>
        <w:t>ности</w:t>
      </w:r>
    </w:p>
    <w:p>
      <w:pPr>
        <w:pStyle w:val="13"/>
        <w:spacing w:line="225" w:lineRule="auto"/>
        <w:ind w:left="182" w:right="900" w:firstLine="226"/>
      </w:pPr>
      <w:r>
        <w:rPr>
          <w:w w:val="90"/>
        </w:rPr>
        <w:t>Развитие</w:t>
      </w:r>
      <w:r>
        <w:rPr>
          <w:spacing w:val="1"/>
          <w:w w:val="90"/>
        </w:rPr>
        <w:t xml:space="preserve"> </w:t>
      </w:r>
      <w:r>
        <w:rPr>
          <w:w w:val="90"/>
        </w:rPr>
        <w:t>временных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представлений</w:t>
      </w:r>
      <w:r>
        <w:rPr>
          <w:spacing w:val="-57"/>
          <w:w w:val="90"/>
        </w:rPr>
        <w:t xml:space="preserve"> </w:t>
      </w:r>
      <w:r>
        <w:rPr>
          <w:w w:val="90"/>
        </w:rPr>
        <w:t>аналогично пространственным, но про-</w:t>
      </w:r>
      <w:r>
        <w:rPr>
          <w:spacing w:val="1"/>
          <w:w w:val="90"/>
        </w:rPr>
        <w:t xml:space="preserve"> </w:t>
      </w:r>
      <w:r>
        <w:rPr>
          <w:w w:val="90"/>
        </w:rPr>
        <w:t>исходит более медленно. В их основе,</w:t>
      </w:r>
      <w:r>
        <w:rPr>
          <w:spacing w:val="1"/>
          <w:w w:val="90"/>
        </w:rPr>
        <w:t xml:space="preserve"> </w:t>
      </w:r>
      <w:r>
        <w:rPr>
          <w:w w:val="85"/>
        </w:rPr>
        <w:t>как изначальный закон, лежит ритм и его</w:t>
      </w:r>
      <w:r>
        <w:rPr>
          <w:spacing w:val="1"/>
          <w:w w:val="85"/>
        </w:rPr>
        <w:t xml:space="preserve"> </w:t>
      </w:r>
      <w:r>
        <w:rPr>
          <w:w w:val="90"/>
        </w:rPr>
        <w:t>переживание.</w:t>
      </w:r>
      <w:r>
        <w:rPr>
          <w:spacing w:val="1"/>
          <w:w w:val="90"/>
        </w:rPr>
        <w:t xml:space="preserve"> </w:t>
      </w:r>
      <w:r>
        <w:rPr>
          <w:w w:val="90"/>
        </w:rPr>
        <w:t>Поток</w:t>
      </w:r>
      <w:r>
        <w:rPr>
          <w:spacing w:val="1"/>
          <w:w w:val="90"/>
        </w:rPr>
        <w:t xml:space="preserve"> </w:t>
      </w:r>
      <w:r>
        <w:rPr>
          <w:w w:val="90"/>
        </w:rPr>
        <w:t>переживаемых</w:t>
      </w:r>
      <w:r>
        <w:rPr>
          <w:spacing w:val="-57"/>
          <w:w w:val="90"/>
        </w:rPr>
        <w:t xml:space="preserve"> </w:t>
      </w:r>
      <w:r>
        <w:rPr>
          <w:w w:val="90"/>
        </w:rPr>
        <w:t>событий пока лишен ценности. Все раз-</w:t>
      </w:r>
      <w:r>
        <w:rPr>
          <w:spacing w:val="-57"/>
          <w:w w:val="90"/>
        </w:rPr>
        <w:t xml:space="preserve"> </w:t>
      </w:r>
      <w:r>
        <w:rPr>
          <w:w w:val="90"/>
        </w:rPr>
        <w:t>розненно,</w:t>
      </w:r>
      <w:r>
        <w:rPr>
          <w:spacing w:val="1"/>
          <w:w w:val="90"/>
        </w:rPr>
        <w:t xml:space="preserve"> </w:t>
      </w:r>
      <w:r>
        <w:rPr>
          <w:w w:val="90"/>
        </w:rPr>
        <w:t>множественно.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только</w:t>
      </w:r>
      <w:r>
        <w:rPr>
          <w:spacing w:val="1"/>
          <w:w w:val="90"/>
        </w:rPr>
        <w:t xml:space="preserve"> </w:t>
      </w:r>
      <w:r>
        <w:rPr>
          <w:w w:val="90"/>
        </w:rPr>
        <w:t>постепенно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медленно</w:t>
      </w:r>
      <w:r>
        <w:rPr>
          <w:spacing w:val="1"/>
          <w:w w:val="90"/>
        </w:rPr>
        <w:t xml:space="preserve"> </w:t>
      </w:r>
      <w:r>
        <w:rPr>
          <w:w w:val="90"/>
        </w:rPr>
        <w:t>временное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-57"/>
          <w:w w:val="90"/>
        </w:rPr>
        <w:t xml:space="preserve"> </w:t>
      </w:r>
      <w:r>
        <w:rPr>
          <w:w w:val="90"/>
        </w:rPr>
        <w:t>пространственное единство вещи орга-</w:t>
      </w:r>
      <w:r>
        <w:rPr>
          <w:spacing w:val="1"/>
          <w:w w:val="90"/>
        </w:rPr>
        <w:t xml:space="preserve"> </w:t>
      </w:r>
      <w:r>
        <w:rPr>
          <w:w w:val="90"/>
        </w:rPr>
        <w:t>нически</w:t>
      </w:r>
      <w:r>
        <w:rPr>
          <w:spacing w:val="1"/>
          <w:w w:val="90"/>
        </w:rPr>
        <w:t xml:space="preserve"> </w:t>
      </w:r>
      <w:r>
        <w:rPr>
          <w:w w:val="90"/>
        </w:rPr>
        <w:t>объединяются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целостный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образ.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С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этого</w:t>
      </w:r>
      <w:r>
        <w:rPr>
          <w:spacing w:val="-9"/>
          <w:w w:val="90"/>
        </w:rPr>
        <w:t xml:space="preserve"> </w:t>
      </w:r>
      <w:r>
        <w:rPr>
          <w:w w:val="90"/>
        </w:rPr>
        <w:t>момента</w:t>
      </w:r>
      <w:r>
        <w:rPr>
          <w:spacing w:val="-8"/>
          <w:w w:val="90"/>
        </w:rPr>
        <w:t xml:space="preserve"> </w:t>
      </w:r>
      <w:r>
        <w:rPr>
          <w:w w:val="90"/>
        </w:rPr>
        <w:t>ребенок</w:t>
      </w:r>
      <w:r>
        <w:rPr>
          <w:spacing w:val="-9"/>
          <w:w w:val="90"/>
        </w:rPr>
        <w:t xml:space="preserve"> </w:t>
      </w:r>
      <w:r>
        <w:rPr>
          <w:w w:val="90"/>
        </w:rPr>
        <w:t>начина-</w:t>
      </w:r>
      <w:r>
        <w:rPr>
          <w:spacing w:val="-57"/>
          <w:w w:val="90"/>
        </w:rPr>
        <w:t xml:space="preserve"> </w:t>
      </w:r>
      <w:r>
        <w:rPr>
          <w:w w:val="85"/>
        </w:rPr>
        <w:t>ет понимать изменения вещей, еще позд-</w:t>
      </w:r>
      <w:r>
        <w:rPr>
          <w:spacing w:val="1"/>
          <w:w w:val="85"/>
        </w:rPr>
        <w:t xml:space="preserve"> </w:t>
      </w:r>
      <w:r>
        <w:rPr>
          <w:w w:val="90"/>
        </w:rPr>
        <w:t>нее – отношения между ними, как осно-</w:t>
      </w:r>
      <w:r>
        <w:rPr>
          <w:spacing w:val="-57"/>
          <w:w w:val="90"/>
        </w:rPr>
        <w:t xml:space="preserve"> </w:t>
      </w:r>
      <w:r>
        <w:rPr>
          <w:w w:val="90"/>
        </w:rPr>
        <w:t>ву</w:t>
      </w:r>
      <w:r>
        <w:rPr>
          <w:spacing w:val="45"/>
          <w:w w:val="90"/>
        </w:rPr>
        <w:t xml:space="preserve"> </w:t>
      </w:r>
      <w:r>
        <w:rPr>
          <w:w w:val="90"/>
        </w:rPr>
        <w:t>событий,</w:t>
      </w:r>
      <w:r>
        <w:rPr>
          <w:spacing w:val="45"/>
          <w:w w:val="90"/>
        </w:rPr>
        <w:t xml:space="preserve"> </w:t>
      </w:r>
      <w:r>
        <w:rPr>
          <w:w w:val="90"/>
        </w:rPr>
        <w:t>переживаемых</w:t>
      </w:r>
      <w:r>
        <w:rPr>
          <w:spacing w:val="45"/>
          <w:w w:val="90"/>
        </w:rPr>
        <w:t xml:space="preserve"> </w:t>
      </w:r>
      <w:r>
        <w:rPr>
          <w:w w:val="90"/>
        </w:rPr>
        <w:t>ребенком.</w:t>
      </w:r>
    </w:p>
    <w:p>
      <w:pPr>
        <w:spacing w:after="0" w:line="225" w:lineRule="auto"/>
        <w:sectPr>
          <w:footerReference r:id="rId21" w:type="default"/>
          <w:pgSz w:w="18710" w:h="13330" w:orient="landscape"/>
          <w:pgMar w:top="740" w:right="0" w:bottom="880" w:left="0" w:header="0" w:footer="695" w:gutter="0"/>
          <w:cols w:equalWidth="0" w:num="4">
            <w:col w:w="4626" w:space="40"/>
            <w:col w:w="3941" w:space="634"/>
            <w:col w:w="4626" w:space="39"/>
            <w:col w:w="4804"/>
          </w:cols>
        </w:sectPr>
      </w:pPr>
    </w:p>
    <w:p>
      <w:pPr>
        <w:pStyle w:val="13"/>
        <w:spacing w:before="76" w:line="225" w:lineRule="auto"/>
        <w:ind w:left="907" w:right="1"/>
      </w:pPr>
      <w:r>
        <w:rPr>
          <w:w w:val="90"/>
        </w:rPr>
        <w:t>Однако единство времени, как общей</w:t>
      </w:r>
      <w:r>
        <w:rPr>
          <w:spacing w:val="1"/>
          <w:w w:val="90"/>
        </w:rPr>
        <w:t xml:space="preserve"> </w:t>
      </w:r>
      <w:r>
        <w:rPr>
          <w:w w:val="90"/>
        </w:rPr>
        <w:t>формы переживаемых отдельных собы-</w:t>
      </w:r>
      <w:r>
        <w:rPr>
          <w:spacing w:val="-57"/>
          <w:w w:val="90"/>
        </w:rPr>
        <w:t xml:space="preserve"> </w:t>
      </w:r>
      <w:r>
        <w:rPr>
          <w:spacing w:val="-1"/>
          <w:w w:val="95"/>
        </w:rPr>
        <w:t xml:space="preserve">тий – отношений между вещами, </w:t>
      </w:r>
      <w:r>
        <w:rPr>
          <w:w w:val="95"/>
        </w:rPr>
        <w:t>еще</w:t>
      </w:r>
      <w:r>
        <w:rPr>
          <w:spacing w:val="1"/>
          <w:w w:val="95"/>
        </w:rPr>
        <w:t xml:space="preserve"> </w:t>
      </w:r>
      <w:r>
        <w:rPr>
          <w:w w:val="90"/>
        </w:rPr>
        <w:t>дольше</w:t>
      </w:r>
      <w:r>
        <w:rPr>
          <w:spacing w:val="1"/>
          <w:w w:val="90"/>
        </w:rPr>
        <w:t xml:space="preserve"> </w:t>
      </w:r>
      <w:r>
        <w:rPr>
          <w:w w:val="90"/>
        </w:rPr>
        <w:t>не</w:t>
      </w:r>
      <w:r>
        <w:rPr>
          <w:spacing w:val="1"/>
          <w:w w:val="90"/>
        </w:rPr>
        <w:t xml:space="preserve"> </w:t>
      </w:r>
      <w:r>
        <w:rPr>
          <w:w w:val="90"/>
        </w:rPr>
        <w:t>осознается,</w:t>
      </w:r>
      <w:r>
        <w:rPr>
          <w:spacing w:val="1"/>
          <w:w w:val="90"/>
        </w:rPr>
        <w:t xml:space="preserve"> </w:t>
      </w:r>
      <w:r>
        <w:rPr>
          <w:w w:val="90"/>
        </w:rPr>
        <w:t>чем</w:t>
      </w:r>
      <w:r>
        <w:rPr>
          <w:spacing w:val="1"/>
          <w:w w:val="90"/>
        </w:rPr>
        <w:t xml:space="preserve"> </w:t>
      </w:r>
      <w:r>
        <w:rPr>
          <w:w w:val="90"/>
        </w:rPr>
        <w:t>единство</w:t>
      </w:r>
      <w:r>
        <w:rPr>
          <w:spacing w:val="-57"/>
          <w:w w:val="90"/>
        </w:rPr>
        <w:t xml:space="preserve"> </w:t>
      </w:r>
      <w:r>
        <w:rPr>
          <w:spacing w:val="-2"/>
          <w:w w:val="90"/>
        </w:rPr>
        <w:t xml:space="preserve">пространственное. </w:t>
      </w:r>
      <w:r>
        <w:rPr>
          <w:spacing w:val="-1"/>
          <w:w w:val="90"/>
        </w:rPr>
        <w:t>Этот процесс являет-</w:t>
      </w:r>
      <w:r>
        <w:rPr>
          <w:spacing w:val="-57"/>
          <w:w w:val="90"/>
        </w:rPr>
        <w:t xml:space="preserve"> </w:t>
      </w:r>
      <w:r>
        <w:rPr>
          <w:w w:val="90"/>
        </w:rPr>
        <w:t>ся значительно более поздним отраже-</w:t>
      </w:r>
      <w:r>
        <w:rPr>
          <w:spacing w:val="1"/>
          <w:w w:val="90"/>
        </w:rPr>
        <w:t xml:space="preserve"> </w:t>
      </w:r>
      <w:r>
        <w:rPr>
          <w:w w:val="90"/>
        </w:rPr>
        <w:t>нием роста у ребенка единства созна-</w:t>
      </w:r>
      <w:r>
        <w:rPr>
          <w:spacing w:val="1"/>
          <w:w w:val="90"/>
        </w:rPr>
        <w:t xml:space="preserve"> </w:t>
      </w:r>
      <w:r>
        <w:rPr>
          <w:w w:val="90"/>
        </w:rPr>
        <w:t>ния,</w:t>
      </w:r>
      <w:r>
        <w:rPr>
          <w:spacing w:val="-7"/>
          <w:w w:val="90"/>
        </w:rPr>
        <w:t xml:space="preserve"> </w:t>
      </w:r>
      <w:r>
        <w:rPr>
          <w:w w:val="90"/>
        </w:rPr>
        <w:t>единства</w:t>
      </w:r>
      <w:r>
        <w:rPr>
          <w:spacing w:val="-6"/>
          <w:w w:val="90"/>
        </w:rPr>
        <w:t xml:space="preserve"> </w:t>
      </w:r>
      <w:r>
        <w:rPr>
          <w:w w:val="90"/>
        </w:rPr>
        <w:t>личности.</w:t>
      </w:r>
    </w:p>
    <w:p>
      <w:pPr>
        <w:pStyle w:val="13"/>
        <w:spacing w:line="225" w:lineRule="auto"/>
        <w:ind w:left="907" w:firstLine="226"/>
      </w:pPr>
      <w:r>
        <w:rPr>
          <w:w w:val="90"/>
        </w:rPr>
        <w:t>Ребенок постепенно учится владеть</w:t>
      </w:r>
      <w:r>
        <w:rPr>
          <w:spacing w:val="1"/>
          <w:w w:val="90"/>
        </w:rPr>
        <w:t xml:space="preserve"> </w:t>
      </w:r>
      <w:r>
        <w:rPr>
          <w:w w:val="85"/>
        </w:rPr>
        <w:t>собственным телом, управлять его функ-</w:t>
      </w:r>
      <w:r>
        <w:rPr>
          <w:spacing w:val="1"/>
          <w:w w:val="85"/>
        </w:rPr>
        <w:t xml:space="preserve"> </w:t>
      </w:r>
      <w:r>
        <w:rPr>
          <w:w w:val="95"/>
        </w:rPr>
        <w:t>циями.</w:t>
      </w:r>
      <w:r>
        <w:rPr>
          <w:spacing w:val="1"/>
          <w:w w:val="95"/>
        </w:rPr>
        <w:t xml:space="preserve"> </w:t>
      </w:r>
      <w:r>
        <w:rPr>
          <w:w w:val="95"/>
        </w:rPr>
        <w:t>Одноцентрие (А.В. Бакушин-</w:t>
      </w:r>
      <w:r>
        <w:rPr>
          <w:spacing w:val="1"/>
          <w:w w:val="95"/>
        </w:rPr>
        <w:t xml:space="preserve"> </w:t>
      </w:r>
      <w:r>
        <w:rPr>
          <w:w w:val="95"/>
        </w:rPr>
        <w:t>ский) сознания и личности крепнет:</w:t>
      </w:r>
      <w:r>
        <w:rPr>
          <w:spacing w:val="1"/>
          <w:w w:val="95"/>
        </w:rPr>
        <w:t xml:space="preserve"> </w:t>
      </w:r>
      <w:r>
        <w:rPr>
          <w:w w:val="90"/>
        </w:rPr>
        <w:t>вокруг него, как чего-то постоянного,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организуется мир внешний с его много-</w:t>
      </w:r>
      <w:r>
        <w:rPr>
          <w:spacing w:val="-57"/>
          <w:w w:val="90"/>
        </w:rPr>
        <w:t xml:space="preserve"> </w:t>
      </w:r>
      <w:r>
        <w:rPr>
          <w:w w:val="85"/>
        </w:rPr>
        <w:t>образием, изменчивостью. Хаос внешне-</w:t>
      </w:r>
      <w:r>
        <w:rPr>
          <w:spacing w:val="1"/>
          <w:w w:val="85"/>
        </w:rPr>
        <w:t xml:space="preserve"> </w:t>
      </w:r>
      <w:r>
        <w:rPr>
          <w:w w:val="90"/>
        </w:rPr>
        <w:t>го</w:t>
      </w:r>
      <w:r>
        <w:rPr>
          <w:spacing w:val="1"/>
          <w:w w:val="90"/>
        </w:rPr>
        <w:t xml:space="preserve"> </w:t>
      </w:r>
      <w:r>
        <w:rPr>
          <w:w w:val="90"/>
        </w:rPr>
        <w:t>мира</w:t>
      </w:r>
      <w:r>
        <w:rPr>
          <w:spacing w:val="1"/>
          <w:w w:val="90"/>
        </w:rPr>
        <w:t xml:space="preserve"> </w:t>
      </w:r>
      <w:r>
        <w:rPr>
          <w:w w:val="90"/>
        </w:rPr>
        <w:t>превращается</w:t>
      </w:r>
      <w:r>
        <w:rPr>
          <w:spacing w:val="1"/>
          <w:w w:val="90"/>
        </w:rPr>
        <w:t xml:space="preserve"> </w:t>
      </w:r>
      <w:r>
        <w:rPr>
          <w:w w:val="90"/>
        </w:rPr>
        <w:t>во</w:t>
      </w:r>
      <w:r>
        <w:rPr>
          <w:spacing w:val="1"/>
          <w:w w:val="90"/>
        </w:rPr>
        <w:t xml:space="preserve"> </w:t>
      </w:r>
      <w:r>
        <w:rPr>
          <w:w w:val="90"/>
        </w:rPr>
        <w:t>множество</w:t>
      </w:r>
      <w:r>
        <w:rPr>
          <w:spacing w:val="1"/>
          <w:w w:val="90"/>
        </w:rPr>
        <w:t xml:space="preserve"> </w:t>
      </w:r>
      <w:r>
        <w:rPr>
          <w:w w:val="90"/>
        </w:rPr>
        <w:t>вещей</w:t>
      </w:r>
      <w:r>
        <w:rPr>
          <w:spacing w:val="-8"/>
          <w:w w:val="90"/>
        </w:rPr>
        <w:t xml:space="preserve"> </w:t>
      </w:r>
      <w:r>
        <w:rPr>
          <w:w w:val="90"/>
        </w:rPr>
        <w:t>отдельных,</w:t>
      </w:r>
      <w:r>
        <w:rPr>
          <w:spacing w:val="-7"/>
          <w:w w:val="90"/>
        </w:rPr>
        <w:t xml:space="preserve"> </w:t>
      </w:r>
      <w:r>
        <w:rPr>
          <w:w w:val="90"/>
        </w:rPr>
        <w:t>но</w:t>
      </w:r>
      <w:r>
        <w:rPr>
          <w:spacing w:val="-7"/>
          <w:w w:val="90"/>
        </w:rPr>
        <w:t xml:space="preserve"> </w:t>
      </w:r>
      <w:r>
        <w:rPr>
          <w:w w:val="90"/>
        </w:rPr>
        <w:t>с</w:t>
      </w:r>
      <w:r>
        <w:rPr>
          <w:spacing w:val="-8"/>
          <w:w w:val="90"/>
        </w:rPr>
        <w:t xml:space="preserve"> </w:t>
      </w:r>
      <w:r>
        <w:rPr>
          <w:w w:val="90"/>
        </w:rPr>
        <w:t>все</w:t>
      </w:r>
      <w:r>
        <w:rPr>
          <w:spacing w:val="-7"/>
          <w:w w:val="90"/>
        </w:rPr>
        <w:t xml:space="preserve"> </w:t>
      </w:r>
      <w:r>
        <w:rPr>
          <w:w w:val="90"/>
        </w:rPr>
        <w:t>более</w:t>
      </w:r>
      <w:r>
        <w:rPr>
          <w:spacing w:val="-7"/>
          <w:w w:val="90"/>
        </w:rPr>
        <w:t xml:space="preserve"> </w:t>
      </w:r>
      <w:r>
        <w:rPr>
          <w:w w:val="90"/>
        </w:rPr>
        <w:t>устой-</w:t>
      </w:r>
      <w:r>
        <w:rPr>
          <w:spacing w:val="-57"/>
          <w:w w:val="90"/>
        </w:rPr>
        <w:t xml:space="preserve"> </w:t>
      </w:r>
      <w:r>
        <w:rPr>
          <w:w w:val="90"/>
        </w:rPr>
        <w:t>чивыми признаками. Осознание ребен-</w:t>
      </w:r>
      <w:r>
        <w:rPr>
          <w:spacing w:val="1"/>
          <w:w w:val="90"/>
        </w:rPr>
        <w:t xml:space="preserve"> </w:t>
      </w:r>
      <w:r>
        <w:rPr>
          <w:w w:val="90"/>
        </w:rPr>
        <w:t>ком</w:t>
      </w:r>
      <w:r>
        <w:rPr>
          <w:spacing w:val="1"/>
          <w:w w:val="90"/>
        </w:rPr>
        <w:t xml:space="preserve"> </w:t>
      </w:r>
      <w:r>
        <w:rPr>
          <w:w w:val="90"/>
        </w:rPr>
        <w:t>собственного</w:t>
      </w:r>
      <w:r>
        <w:rPr>
          <w:spacing w:val="1"/>
          <w:w w:val="90"/>
        </w:rPr>
        <w:t xml:space="preserve"> </w:t>
      </w:r>
      <w:r>
        <w:rPr>
          <w:w w:val="90"/>
        </w:rPr>
        <w:t>постоянства</w:t>
      </w:r>
      <w:r>
        <w:rPr>
          <w:spacing w:val="1"/>
          <w:w w:val="90"/>
        </w:rPr>
        <w:t xml:space="preserve"> </w:t>
      </w:r>
      <w:r>
        <w:rPr>
          <w:w w:val="90"/>
        </w:rPr>
        <w:t>укреп-</w:t>
      </w:r>
      <w:r>
        <w:rPr>
          <w:spacing w:val="1"/>
          <w:w w:val="90"/>
        </w:rPr>
        <w:t xml:space="preserve"> </w:t>
      </w:r>
      <w:r>
        <w:rPr>
          <w:w w:val="85"/>
        </w:rPr>
        <w:t>ляет и осознание им постоянства вещей.</w:t>
      </w:r>
      <w:r>
        <w:rPr>
          <w:spacing w:val="1"/>
          <w:w w:val="85"/>
        </w:rPr>
        <w:t xml:space="preserve"> </w:t>
      </w:r>
      <w:r>
        <w:rPr>
          <w:w w:val="90"/>
        </w:rPr>
        <w:t>Центр его внимания переносится реши-</w:t>
      </w:r>
      <w:r>
        <w:rPr>
          <w:spacing w:val="-57"/>
          <w:w w:val="90"/>
        </w:rPr>
        <w:t xml:space="preserve"> </w:t>
      </w:r>
      <w:r>
        <w:rPr>
          <w:w w:val="90"/>
        </w:rPr>
        <w:t>тельно на внешний мир. Оставаясь эго-</w:t>
      </w:r>
      <w:r>
        <w:rPr>
          <w:spacing w:val="-57"/>
          <w:w w:val="90"/>
        </w:rPr>
        <w:t xml:space="preserve"> </w:t>
      </w:r>
      <w:r>
        <w:rPr>
          <w:w w:val="95"/>
        </w:rPr>
        <w:t>центристом в сферах волевой и чув-</w:t>
      </w:r>
      <w:r>
        <w:rPr>
          <w:spacing w:val="1"/>
          <w:w w:val="95"/>
        </w:rPr>
        <w:t xml:space="preserve"> </w:t>
      </w:r>
      <w:r>
        <w:rPr>
          <w:w w:val="90"/>
        </w:rPr>
        <w:t>ственной, он всю свою познавательную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деятельность переносит на явления и</w:t>
      </w:r>
      <w:r>
        <w:rPr>
          <w:spacing w:val="1"/>
          <w:w w:val="90"/>
        </w:rPr>
        <w:t xml:space="preserve"> </w:t>
      </w:r>
      <w:r>
        <w:rPr>
          <w:w w:val="85"/>
        </w:rPr>
        <w:t>реальность внешнего мира. Организация</w:t>
      </w:r>
      <w:r>
        <w:rPr>
          <w:spacing w:val="1"/>
          <w:w w:val="85"/>
        </w:rPr>
        <w:t xml:space="preserve"> </w:t>
      </w:r>
      <w:r>
        <w:rPr>
          <w:w w:val="90"/>
        </w:rPr>
        <w:t>этой реальности се более подчиняется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зрительным методам. </w:t>
      </w:r>
      <w:r>
        <w:rPr>
          <w:w w:val="90"/>
        </w:rPr>
        <w:t>Сложный процесс</w:t>
      </w:r>
      <w:r>
        <w:rPr>
          <w:spacing w:val="-57"/>
          <w:w w:val="90"/>
        </w:rPr>
        <w:t xml:space="preserve"> </w:t>
      </w:r>
      <w:r>
        <w:rPr>
          <w:spacing w:val="-2"/>
          <w:w w:val="90"/>
        </w:rPr>
        <w:t xml:space="preserve">познания вещи в пространстве, </w:t>
      </w:r>
      <w:r>
        <w:rPr>
          <w:spacing w:val="-1"/>
          <w:w w:val="90"/>
        </w:rPr>
        <w:t>обуслов-</w:t>
      </w:r>
      <w:r>
        <w:rPr>
          <w:spacing w:val="-57"/>
          <w:w w:val="90"/>
        </w:rPr>
        <w:t xml:space="preserve"> </w:t>
      </w:r>
      <w:r>
        <w:rPr>
          <w:w w:val="85"/>
        </w:rPr>
        <w:t>ленный</w:t>
      </w:r>
      <w:r>
        <w:rPr>
          <w:spacing w:val="1"/>
          <w:w w:val="85"/>
        </w:rPr>
        <w:t xml:space="preserve"> </w:t>
      </w:r>
      <w:r>
        <w:rPr>
          <w:w w:val="85"/>
        </w:rPr>
        <w:t>особенностями возраста, требу-</w:t>
      </w:r>
      <w:r>
        <w:rPr>
          <w:spacing w:val="1"/>
          <w:w w:val="85"/>
        </w:rPr>
        <w:t xml:space="preserve"> </w:t>
      </w:r>
      <w:r>
        <w:rPr>
          <w:w w:val="90"/>
        </w:rPr>
        <w:t>ет устойчивости всех пространственных</w:t>
      </w:r>
      <w:r>
        <w:rPr>
          <w:spacing w:val="-57"/>
          <w:w w:val="90"/>
        </w:rPr>
        <w:t xml:space="preserve"> </w:t>
      </w:r>
      <w:r>
        <w:rPr>
          <w:w w:val="90"/>
        </w:rPr>
        <w:t>знаков-свойств, а также длительных и</w:t>
      </w:r>
      <w:r>
        <w:rPr>
          <w:spacing w:val="1"/>
          <w:w w:val="90"/>
        </w:rPr>
        <w:t xml:space="preserve"> </w:t>
      </w:r>
      <w:r>
        <w:rPr>
          <w:w w:val="90"/>
        </w:rPr>
        <w:t>устойчивых впечатлений. Поэтому дет-</w:t>
      </w:r>
      <w:r>
        <w:rPr>
          <w:spacing w:val="1"/>
          <w:w w:val="90"/>
        </w:rPr>
        <w:t xml:space="preserve"> </w:t>
      </w:r>
      <w:r>
        <w:rPr>
          <w:w w:val="90"/>
        </w:rPr>
        <w:t>ское восприятие чуждо импрессионист-</w:t>
      </w:r>
      <w:r>
        <w:rPr>
          <w:spacing w:val="-57"/>
          <w:w w:val="90"/>
        </w:rPr>
        <w:t xml:space="preserve"> </w:t>
      </w:r>
      <w:r>
        <w:rPr>
          <w:w w:val="90"/>
        </w:rPr>
        <w:t>ской</w:t>
      </w:r>
      <w:r>
        <w:rPr>
          <w:spacing w:val="1"/>
          <w:w w:val="90"/>
        </w:rPr>
        <w:t xml:space="preserve"> </w:t>
      </w:r>
      <w:r>
        <w:rPr>
          <w:w w:val="90"/>
        </w:rPr>
        <w:t>окраски.</w:t>
      </w:r>
      <w:r>
        <w:rPr>
          <w:spacing w:val="1"/>
          <w:w w:val="90"/>
        </w:rPr>
        <w:t xml:space="preserve"> </w:t>
      </w:r>
      <w:r>
        <w:rPr>
          <w:w w:val="90"/>
        </w:rPr>
        <w:t>Вещь</w:t>
      </w:r>
      <w:r>
        <w:rPr>
          <w:spacing w:val="1"/>
          <w:w w:val="90"/>
        </w:rPr>
        <w:t xml:space="preserve"> </w:t>
      </w:r>
      <w:r>
        <w:rPr>
          <w:w w:val="90"/>
        </w:rPr>
        <w:t>утверждается,</w:t>
      </w:r>
      <w:r>
        <w:rPr>
          <w:spacing w:val="1"/>
          <w:w w:val="90"/>
        </w:rPr>
        <w:t xml:space="preserve"> </w:t>
      </w:r>
      <w:r>
        <w:rPr>
          <w:w w:val="90"/>
        </w:rPr>
        <w:t>познается</w:t>
      </w:r>
      <w:r>
        <w:rPr>
          <w:spacing w:val="-8"/>
          <w:w w:val="90"/>
        </w:rPr>
        <w:t xml:space="preserve"> </w:t>
      </w:r>
      <w:r>
        <w:rPr>
          <w:w w:val="90"/>
        </w:rPr>
        <w:t>не</w:t>
      </w:r>
      <w:r>
        <w:rPr>
          <w:spacing w:val="-7"/>
          <w:w w:val="90"/>
        </w:rPr>
        <w:t xml:space="preserve"> </w:t>
      </w:r>
      <w:r>
        <w:rPr>
          <w:w w:val="90"/>
        </w:rPr>
        <w:t>по</w:t>
      </w:r>
      <w:r>
        <w:rPr>
          <w:spacing w:val="-7"/>
          <w:w w:val="90"/>
        </w:rPr>
        <w:t xml:space="preserve"> </w:t>
      </w:r>
      <w:r>
        <w:rPr>
          <w:w w:val="90"/>
        </w:rPr>
        <w:t>короткому</w:t>
      </w:r>
      <w:r>
        <w:rPr>
          <w:spacing w:val="-7"/>
          <w:w w:val="90"/>
        </w:rPr>
        <w:t xml:space="preserve"> </w:t>
      </w:r>
      <w:r>
        <w:rPr>
          <w:w w:val="90"/>
        </w:rPr>
        <w:t>зрительному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 xml:space="preserve">впечатлению, </w:t>
      </w:r>
      <w:r>
        <w:rPr>
          <w:w w:val="90"/>
        </w:rPr>
        <w:t>а в результате всесторон-</w:t>
      </w:r>
      <w:r>
        <w:rPr>
          <w:spacing w:val="-57"/>
          <w:w w:val="90"/>
        </w:rPr>
        <w:t xml:space="preserve"> </w:t>
      </w:r>
      <w:r>
        <w:rPr>
          <w:w w:val="90"/>
        </w:rPr>
        <w:t>него изучения всеми методами, доступ-</w:t>
      </w:r>
      <w:r>
        <w:rPr>
          <w:spacing w:val="-57"/>
          <w:w w:val="90"/>
        </w:rPr>
        <w:t xml:space="preserve"> </w:t>
      </w:r>
      <w:r>
        <w:rPr>
          <w:w w:val="85"/>
        </w:rPr>
        <w:t>ными ребенку, не в изменениях, а в ста-</w:t>
      </w:r>
      <w:r>
        <w:rPr>
          <w:spacing w:val="1"/>
          <w:w w:val="85"/>
        </w:rPr>
        <w:t xml:space="preserve"> </w:t>
      </w:r>
      <w:r>
        <w:rPr>
          <w:w w:val="90"/>
        </w:rPr>
        <w:t>тической данности. Отсюда необходи-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мость постоянства осязательно-зритель-</w:t>
      </w:r>
      <w:r>
        <w:rPr>
          <w:spacing w:val="-57"/>
          <w:w w:val="90"/>
        </w:rPr>
        <w:t xml:space="preserve"> </w:t>
      </w:r>
      <w:r>
        <w:rPr>
          <w:w w:val="90"/>
        </w:rPr>
        <w:t>ных</w:t>
      </w:r>
      <w:r>
        <w:rPr>
          <w:spacing w:val="-8"/>
          <w:w w:val="90"/>
        </w:rPr>
        <w:t xml:space="preserve"> </w:t>
      </w:r>
      <w:r>
        <w:rPr>
          <w:w w:val="90"/>
        </w:rPr>
        <w:t>свойств</w:t>
      </w:r>
      <w:r>
        <w:rPr>
          <w:spacing w:val="-7"/>
          <w:w w:val="90"/>
        </w:rPr>
        <w:t xml:space="preserve"> </w:t>
      </w:r>
      <w:r>
        <w:rPr>
          <w:w w:val="90"/>
        </w:rPr>
        <w:t>предмета</w:t>
      </w:r>
      <w:r>
        <w:rPr>
          <w:spacing w:val="-7"/>
          <w:w w:val="90"/>
        </w:rPr>
        <w:t xml:space="preserve"> </w:t>
      </w:r>
      <w:r>
        <w:rPr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w w:val="90"/>
        </w:rPr>
        <w:t>их</w:t>
      </w:r>
      <w:r>
        <w:rPr>
          <w:spacing w:val="-7"/>
          <w:w w:val="90"/>
        </w:rPr>
        <w:t xml:space="preserve"> </w:t>
      </w:r>
      <w:r>
        <w:rPr>
          <w:w w:val="90"/>
        </w:rPr>
        <w:t>соединении;</w:t>
      </w:r>
      <w:r>
        <w:rPr>
          <w:spacing w:val="-57"/>
          <w:w w:val="90"/>
        </w:rPr>
        <w:t xml:space="preserve"> </w:t>
      </w:r>
      <w:r>
        <w:rPr>
          <w:w w:val="90"/>
        </w:rPr>
        <w:t>качественная напряженность и количе-</w:t>
      </w:r>
      <w:r>
        <w:rPr>
          <w:spacing w:val="1"/>
          <w:w w:val="90"/>
        </w:rPr>
        <w:t xml:space="preserve"> </w:t>
      </w:r>
      <w:r>
        <w:rPr>
          <w:w w:val="90"/>
        </w:rPr>
        <w:t>ственная скупость элементов; простота</w:t>
      </w:r>
      <w:r>
        <w:rPr>
          <w:spacing w:val="-57"/>
          <w:w w:val="90"/>
        </w:rPr>
        <w:t xml:space="preserve"> </w:t>
      </w:r>
      <w:r>
        <w:rPr>
          <w:w w:val="90"/>
        </w:rPr>
        <w:t>и предельная обобщенность объемных,</w:t>
      </w:r>
      <w:r>
        <w:rPr>
          <w:spacing w:val="-57"/>
          <w:w w:val="90"/>
        </w:rPr>
        <w:t xml:space="preserve"> </w:t>
      </w:r>
      <w:r>
        <w:rPr>
          <w:w w:val="90"/>
        </w:rPr>
        <w:t>линейных и цветовых форм, осязатель-</w:t>
      </w:r>
      <w:r>
        <w:rPr>
          <w:spacing w:val="-57"/>
          <w:w w:val="90"/>
        </w:rPr>
        <w:t xml:space="preserve"> </w:t>
      </w:r>
      <w:r>
        <w:rPr>
          <w:w w:val="90"/>
        </w:rPr>
        <w:t>ных</w:t>
      </w:r>
      <w:r>
        <w:rPr>
          <w:spacing w:val="1"/>
          <w:w w:val="90"/>
        </w:rPr>
        <w:t xml:space="preserve"> </w:t>
      </w:r>
      <w:r>
        <w:rPr>
          <w:w w:val="90"/>
        </w:rPr>
        <w:t>свойств</w:t>
      </w:r>
      <w:r>
        <w:rPr>
          <w:spacing w:val="1"/>
          <w:w w:val="90"/>
        </w:rPr>
        <w:t xml:space="preserve"> </w:t>
      </w:r>
      <w:r>
        <w:rPr>
          <w:w w:val="90"/>
        </w:rPr>
        <w:t>поверхностей;</w:t>
      </w:r>
      <w:r>
        <w:rPr>
          <w:spacing w:val="1"/>
          <w:w w:val="90"/>
        </w:rPr>
        <w:t xml:space="preserve"> </w:t>
      </w:r>
      <w:r>
        <w:rPr>
          <w:w w:val="90"/>
        </w:rPr>
        <w:t>необходи-</w:t>
      </w:r>
      <w:r>
        <w:rPr>
          <w:spacing w:val="-57"/>
          <w:w w:val="90"/>
        </w:rPr>
        <w:t xml:space="preserve"> </w:t>
      </w:r>
      <w:r>
        <w:rPr>
          <w:w w:val="90"/>
        </w:rPr>
        <w:t>мость</w:t>
      </w:r>
      <w:r>
        <w:rPr>
          <w:spacing w:val="47"/>
          <w:w w:val="90"/>
        </w:rPr>
        <w:t xml:space="preserve"> </w:t>
      </w:r>
      <w:r>
        <w:rPr>
          <w:w w:val="90"/>
        </w:rPr>
        <w:t>подчинения</w:t>
      </w:r>
      <w:r>
        <w:rPr>
          <w:spacing w:val="47"/>
          <w:w w:val="90"/>
        </w:rPr>
        <w:t xml:space="preserve"> </w:t>
      </w:r>
      <w:r>
        <w:rPr>
          <w:w w:val="90"/>
        </w:rPr>
        <w:t>всех</w:t>
      </w:r>
      <w:r>
        <w:rPr>
          <w:spacing w:val="47"/>
          <w:w w:val="90"/>
        </w:rPr>
        <w:t xml:space="preserve"> </w:t>
      </w:r>
      <w:r>
        <w:rPr>
          <w:w w:val="90"/>
        </w:rPr>
        <w:t>впечатлений</w:t>
      </w:r>
    </w:p>
    <w:p>
      <w:pPr>
        <w:pStyle w:val="13"/>
        <w:spacing w:before="76" w:line="225" w:lineRule="auto"/>
        <w:ind w:left="182" w:right="42"/>
      </w:pPr>
      <w:r>
        <w:br w:type="column"/>
      </w:r>
      <w:r>
        <w:rPr>
          <w:w w:val="85"/>
        </w:rPr>
        <w:t>простым и немногим ритмам, свойствен-</w:t>
      </w:r>
      <w:r>
        <w:rPr>
          <w:spacing w:val="1"/>
          <w:w w:val="85"/>
        </w:rPr>
        <w:t xml:space="preserve"> </w:t>
      </w:r>
      <w:r>
        <w:rPr>
          <w:w w:val="90"/>
        </w:rPr>
        <w:t>ным</w:t>
      </w:r>
      <w:r>
        <w:rPr>
          <w:spacing w:val="-10"/>
          <w:w w:val="90"/>
        </w:rPr>
        <w:t xml:space="preserve"> </w:t>
      </w:r>
      <w:r>
        <w:rPr>
          <w:w w:val="90"/>
        </w:rPr>
        <w:t>статической</w:t>
      </w:r>
      <w:r>
        <w:rPr>
          <w:spacing w:val="-10"/>
          <w:w w:val="90"/>
        </w:rPr>
        <w:t xml:space="preserve"> </w:t>
      </w:r>
      <w:r>
        <w:rPr>
          <w:w w:val="90"/>
        </w:rPr>
        <w:t>структуре</w:t>
      </w:r>
      <w:r>
        <w:rPr>
          <w:spacing w:val="-10"/>
          <w:w w:val="90"/>
        </w:rPr>
        <w:t xml:space="preserve"> </w:t>
      </w:r>
      <w:r>
        <w:rPr>
          <w:w w:val="90"/>
        </w:rPr>
        <w:t>вещи.</w:t>
      </w:r>
    </w:p>
    <w:p>
      <w:pPr>
        <w:pStyle w:val="13"/>
        <w:spacing w:line="225" w:lineRule="auto"/>
        <w:ind w:left="182" w:right="38" w:firstLine="226"/>
      </w:pPr>
      <w:r>
        <w:rPr>
          <w:w w:val="90"/>
        </w:rPr>
        <w:t>Познание формы вещей обычно про-</w:t>
      </w:r>
      <w:r>
        <w:rPr>
          <w:spacing w:val="1"/>
          <w:w w:val="90"/>
        </w:rPr>
        <w:t xml:space="preserve"> </w:t>
      </w:r>
      <w:r>
        <w:rPr>
          <w:w w:val="90"/>
        </w:rPr>
        <w:t>исходит в таком порядке. Легче всего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воспринимаются и </w:t>
      </w:r>
      <w:r>
        <w:rPr>
          <w:w w:val="95"/>
        </w:rPr>
        <w:t>познаются в своих</w:t>
      </w:r>
      <w:r>
        <w:rPr>
          <w:spacing w:val="1"/>
          <w:w w:val="95"/>
        </w:rPr>
        <w:t xml:space="preserve"> </w:t>
      </w:r>
      <w:r>
        <w:rPr>
          <w:w w:val="90"/>
        </w:rPr>
        <w:t>объемных и цветовых свойствах вещи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простой формы, однообразно повторяю-</w:t>
      </w:r>
      <w:r>
        <w:rPr>
          <w:spacing w:val="-57"/>
          <w:w w:val="90"/>
        </w:rPr>
        <w:t xml:space="preserve"> </w:t>
      </w:r>
      <w:r>
        <w:rPr>
          <w:w w:val="90"/>
        </w:rPr>
        <w:t>щиеся со всех возможных точек зрения</w:t>
      </w:r>
      <w:r>
        <w:rPr>
          <w:spacing w:val="-57"/>
          <w:w w:val="90"/>
        </w:rPr>
        <w:t xml:space="preserve"> </w:t>
      </w:r>
      <w:r>
        <w:rPr>
          <w:w w:val="90"/>
        </w:rPr>
        <w:t>или точек приложения методов осяза-</w:t>
      </w:r>
      <w:r>
        <w:rPr>
          <w:spacing w:val="1"/>
          <w:w w:val="90"/>
        </w:rPr>
        <w:t xml:space="preserve"> </w:t>
      </w:r>
      <w:r>
        <w:rPr>
          <w:w w:val="90"/>
        </w:rPr>
        <w:t>тельного познания. Таковы простые и</w:t>
      </w:r>
      <w:r>
        <w:rPr>
          <w:spacing w:val="1"/>
          <w:w w:val="90"/>
        </w:rPr>
        <w:t xml:space="preserve"> </w:t>
      </w:r>
      <w:r>
        <w:rPr>
          <w:w w:val="90"/>
        </w:rPr>
        <w:t>правильные</w:t>
      </w:r>
      <w:r>
        <w:rPr>
          <w:spacing w:val="1"/>
          <w:w w:val="90"/>
        </w:rPr>
        <w:t xml:space="preserve"> </w:t>
      </w:r>
      <w:r>
        <w:rPr>
          <w:w w:val="90"/>
        </w:rPr>
        <w:t>стереометрические</w:t>
      </w:r>
      <w:r>
        <w:rPr>
          <w:spacing w:val="1"/>
          <w:w w:val="90"/>
        </w:rPr>
        <w:t xml:space="preserve"> </w:t>
      </w:r>
      <w:r>
        <w:rPr>
          <w:w w:val="90"/>
        </w:rPr>
        <w:t>тела,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окрашенные каждое в один цвет. Эта</w:t>
      </w:r>
      <w:r>
        <w:rPr>
          <w:w w:val="95"/>
        </w:rPr>
        <w:t xml:space="preserve"> </w:t>
      </w:r>
      <w:r>
        <w:rPr>
          <w:w w:val="85"/>
        </w:rPr>
        <w:t>особенность подмечена уже Фребелем и</w:t>
      </w:r>
      <w:r>
        <w:rPr>
          <w:spacing w:val="1"/>
          <w:w w:val="85"/>
        </w:rPr>
        <w:t xml:space="preserve"> </w:t>
      </w:r>
      <w:r>
        <w:rPr>
          <w:w w:val="85"/>
        </w:rPr>
        <w:t>использована им широко педагогически.</w:t>
      </w:r>
      <w:r>
        <w:rPr>
          <w:spacing w:val="1"/>
          <w:w w:val="85"/>
        </w:rPr>
        <w:t xml:space="preserve"> </w:t>
      </w:r>
      <w:r>
        <w:rPr>
          <w:w w:val="95"/>
        </w:rPr>
        <w:t>Процесс</w:t>
      </w:r>
      <w:r>
        <w:rPr>
          <w:spacing w:val="1"/>
          <w:w w:val="95"/>
        </w:rPr>
        <w:t xml:space="preserve"> </w:t>
      </w:r>
      <w:r>
        <w:rPr>
          <w:w w:val="95"/>
        </w:rPr>
        <w:t>познания</w:t>
      </w:r>
      <w:r>
        <w:rPr>
          <w:spacing w:val="1"/>
          <w:w w:val="95"/>
        </w:rPr>
        <w:t xml:space="preserve"> </w:t>
      </w:r>
      <w:r>
        <w:rPr>
          <w:w w:val="95"/>
        </w:rPr>
        <w:t>тел</w:t>
      </w:r>
      <w:r>
        <w:rPr>
          <w:spacing w:val="1"/>
          <w:w w:val="95"/>
        </w:rPr>
        <w:t xml:space="preserve"> </w:t>
      </w:r>
      <w:r>
        <w:rPr>
          <w:w w:val="95"/>
        </w:rPr>
        <w:t>тотчас</w:t>
      </w:r>
      <w:r>
        <w:rPr>
          <w:spacing w:val="1"/>
          <w:w w:val="95"/>
        </w:rPr>
        <w:t xml:space="preserve"> </w:t>
      </w:r>
      <w:r>
        <w:rPr>
          <w:w w:val="95"/>
        </w:rPr>
        <w:t>будет</w:t>
      </w:r>
      <w:r>
        <w:rPr>
          <w:spacing w:val="-60"/>
          <w:w w:val="95"/>
        </w:rPr>
        <w:t xml:space="preserve"> </w:t>
      </w:r>
      <w:r>
        <w:rPr>
          <w:w w:val="90"/>
        </w:rPr>
        <w:t>затруднен, ели будут введены в поле</w:t>
      </w:r>
      <w:r>
        <w:rPr>
          <w:spacing w:val="1"/>
          <w:w w:val="90"/>
        </w:rPr>
        <w:t xml:space="preserve"> </w:t>
      </w:r>
      <w:r>
        <w:rPr>
          <w:w w:val="85"/>
        </w:rPr>
        <w:t>внимания тела с различными или непра-</w:t>
      </w:r>
      <w:r>
        <w:rPr>
          <w:spacing w:val="1"/>
          <w:w w:val="85"/>
        </w:rPr>
        <w:t xml:space="preserve"> </w:t>
      </w:r>
      <w:r>
        <w:rPr>
          <w:w w:val="90"/>
        </w:rPr>
        <w:t>вильными</w:t>
      </w:r>
      <w:r>
        <w:rPr>
          <w:spacing w:val="1"/>
          <w:w w:val="90"/>
        </w:rPr>
        <w:t xml:space="preserve"> </w:t>
      </w:r>
      <w:r>
        <w:rPr>
          <w:w w:val="90"/>
        </w:rPr>
        <w:t>по</w:t>
      </w:r>
      <w:r>
        <w:rPr>
          <w:spacing w:val="1"/>
          <w:w w:val="90"/>
        </w:rPr>
        <w:t xml:space="preserve"> </w:t>
      </w:r>
      <w:r>
        <w:rPr>
          <w:w w:val="90"/>
        </w:rPr>
        <w:t>форме</w:t>
      </w:r>
      <w:r>
        <w:rPr>
          <w:spacing w:val="1"/>
          <w:w w:val="90"/>
        </w:rPr>
        <w:t xml:space="preserve"> </w:t>
      </w:r>
      <w:r>
        <w:rPr>
          <w:w w:val="90"/>
        </w:rPr>
        <w:t>поверхностями,</w:t>
      </w:r>
      <w:r>
        <w:rPr>
          <w:spacing w:val="1"/>
          <w:w w:val="90"/>
        </w:rPr>
        <w:t xml:space="preserve"> </w:t>
      </w:r>
      <w:r>
        <w:rPr>
          <w:w w:val="90"/>
        </w:rPr>
        <w:t>окрашенными</w:t>
      </w:r>
      <w:r>
        <w:rPr>
          <w:spacing w:val="1"/>
          <w:w w:val="90"/>
        </w:rPr>
        <w:t xml:space="preserve"> </w:t>
      </w:r>
      <w:r>
        <w:rPr>
          <w:w w:val="90"/>
        </w:rPr>
        <w:t>каждая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особый</w:t>
      </w:r>
      <w:r>
        <w:rPr>
          <w:spacing w:val="1"/>
          <w:w w:val="90"/>
        </w:rPr>
        <w:t xml:space="preserve"> </w:t>
      </w:r>
      <w:r>
        <w:rPr>
          <w:w w:val="90"/>
        </w:rPr>
        <w:t>цвет,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 xml:space="preserve">разными по осязательным </w:t>
      </w:r>
      <w:r>
        <w:rPr>
          <w:w w:val="90"/>
        </w:rPr>
        <w:t>восприятиям.</w:t>
      </w:r>
      <w:r>
        <w:rPr>
          <w:spacing w:val="-57"/>
          <w:w w:val="90"/>
        </w:rPr>
        <w:t xml:space="preserve"> </w:t>
      </w:r>
      <w:r>
        <w:rPr>
          <w:w w:val="90"/>
        </w:rPr>
        <w:t>Так,</w:t>
      </w:r>
      <w:r>
        <w:rPr>
          <w:spacing w:val="1"/>
          <w:w w:val="90"/>
        </w:rPr>
        <w:t xml:space="preserve"> </w:t>
      </w:r>
      <w:r>
        <w:rPr>
          <w:w w:val="90"/>
        </w:rPr>
        <w:t>легко</w:t>
      </w:r>
      <w:r>
        <w:rPr>
          <w:spacing w:val="1"/>
          <w:w w:val="90"/>
        </w:rPr>
        <w:t xml:space="preserve"> </w:t>
      </w:r>
      <w:r>
        <w:rPr>
          <w:w w:val="90"/>
        </w:rPr>
        <w:t>ребенком</w:t>
      </w:r>
      <w:r>
        <w:rPr>
          <w:spacing w:val="1"/>
          <w:w w:val="90"/>
        </w:rPr>
        <w:t xml:space="preserve"> </w:t>
      </w:r>
      <w:r>
        <w:rPr>
          <w:w w:val="90"/>
        </w:rPr>
        <w:t>воспринимаются</w:t>
      </w:r>
      <w:r>
        <w:rPr>
          <w:spacing w:val="-57"/>
          <w:w w:val="90"/>
        </w:rPr>
        <w:t xml:space="preserve"> </w:t>
      </w:r>
      <w:r>
        <w:rPr>
          <w:w w:val="85"/>
        </w:rPr>
        <w:t>шар, куб, трехгранная пирамида, ограни-</w:t>
      </w:r>
      <w:r>
        <w:rPr>
          <w:spacing w:val="1"/>
          <w:w w:val="85"/>
        </w:rPr>
        <w:t xml:space="preserve"> </w:t>
      </w:r>
      <w:r>
        <w:rPr>
          <w:w w:val="90"/>
        </w:rPr>
        <w:t>ченная равносторонними треугольника-</w:t>
      </w:r>
      <w:r>
        <w:rPr>
          <w:spacing w:val="-57"/>
          <w:w w:val="90"/>
        </w:rPr>
        <w:t xml:space="preserve"> </w:t>
      </w:r>
      <w:r>
        <w:rPr>
          <w:w w:val="90"/>
        </w:rPr>
        <w:t>ми. Позднее происходит освоение тел с</w:t>
      </w:r>
      <w:r>
        <w:rPr>
          <w:spacing w:val="-57"/>
          <w:w w:val="90"/>
        </w:rPr>
        <w:t xml:space="preserve"> </w:t>
      </w:r>
      <w:r>
        <w:rPr>
          <w:w w:val="90"/>
        </w:rPr>
        <w:t>кривыми</w:t>
      </w:r>
      <w:r>
        <w:rPr>
          <w:spacing w:val="1"/>
          <w:w w:val="90"/>
        </w:rPr>
        <w:t xml:space="preserve"> </w:t>
      </w:r>
      <w:r>
        <w:rPr>
          <w:w w:val="90"/>
        </w:rPr>
        <w:t>поверхностями.</w:t>
      </w:r>
      <w:r>
        <w:rPr>
          <w:spacing w:val="1"/>
          <w:w w:val="90"/>
        </w:rPr>
        <w:t xml:space="preserve"> </w:t>
      </w:r>
      <w:r>
        <w:rPr>
          <w:w w:val="90"/>
        </w:rPr>
        <w:t>Зрительный</w:t>
      </w:r>
      <w:r>
        <w:rPr>
          <w:spacing w:val="1"/>
          <w:w w:val="90"/>
        </w:rPr>
        <w:t xml:space="preserve"> </w:t>
      </w:r>
      <w:r>
        <w:rPr>
          <w:w w:val="90"/>
        </w:rPr>
        <w:t>образ не раскрывает ребенку в начале</w:t>
      </w:r>
      <w:r>
        <w:rPr>
          <w:spacing w:val="1"/>
          <w:w w:val="90"/>
        </w:rPr>
        <w:t xml:space="preserve"> </w:t>
      </w:r>
      <w:r>
        <w:rPr>
          <w:w w:val="90"/>
        </w:rPr>
        <w:t>исследуемого возраста локальных при-</w:t>
      </w:r>
      <w:r>
        <w:rPr>
          <w:spacing w:val="1"/>
          <w:w w:val="90"/>
        </w:rPr>
        <w:t xml:space="preserve"> </w:t>
      </w:r>
      <w:r>
        <w:rPr>
          <w:w w:val="90"/>
        </w:rPr>
        <w:t>знаков его трехмерности. Вещь воспри-</w:t>
      </w:r>
      <w:r>
        <w:rPr>
          <w:spacing w:val="-57"/>
          <w:w w:val="90"/>
        </w:rPr>
        <w:t xml:space="preserve"> </w:t>
      </w:r>
      <w:r>
        <w:rPr>
          <w:w w:val="90"/>
        </w:rPr>
        <w:t>нимается и познается, как плоскостный</w:t>
      </w:r>
      <w:r>
        <w:rPr>
          <w:spacing w:val="-57"/>
          <w:w w:val="90"/>
        </w:rPr>
        <w:t xml:space="preserve"> </w:t>
      </w:r>
      <w:r>
        <w:rPr>
          <w:w w:val="90"/>
        </w:rPr>
        <w:t>далевой образ с характерным, обычно</w:t>
      </w:r>
      <w:r>
        <w:rPr>
          <w:spacing w:val="1"/>
          <w:w w:val="90"/>
        </w:rPr>
        <w:t xml:space="preserve"> </w:t>
      </w:r>
      <w:r>
        <w:rPr>
          <w:w w:val="90"/>
        </w:rPr>
        <w:t>боковым, контуром. Отсюда ряд очень</w:t>
      </w:r>
      <w:r>
        <w:rPr>
          <w:spacing w:val="1"/>
          <w:w w:val="90"/>
        </w:rPr>
        <w:t xml:space="preserve"> </w:t>
      </w:r>
      <w:r>
        <w:rPr>
          <w:w w:val="85"/>
        </w:rPr>
        <w:t>существенных следствий. Прежде всего,</w:t>
      </w:r>
      <w:r>
        <w:rPr>
          <w:spacing w:val="1"/>
          <w:w w:val="85"/>
        </w:rPr>
        <w:t xml:space="preserve"> </w:t>
      </w:r>
      <w:r>
        <w:rPr>
          <w:w w:val="90"/>
        </w:rPr>
        <w:t>для ребенка пока, – и долго, – не суще-</w:t>
      </w:r>
      <w:r>
        <w:rPr>
          <w:spacing w:val="1"/>
          <w:w w:val="90"/>
        </w:rPr>
        <w:t xml:space="preserve"> </w:t>
      </w:r>
      <w:r>
        <w:rPr>
          <w:w w:val="90"/>
        </w:rPr>
        <w:t>ствует зрительных изменений объема в</w:t>
      </w:r>
      <w:r>
        <w:rPr>
          <w:spacing w:val="-57"/>
          <w:w w:val="90"/>
        </w:rPr>
        <w:t xml:space="preserve"> </w:t>
      </w:r>
      <w:r>
        <w:rPr>
          <w:w w:val="90"/>
        </w:rPr>
        <w:t>зрительных</w:t>
      </w:r>
      <w:r>
        <w:rPr>
          <w:spacing w:val="1"/>
          <w:w w:val="90"/>
        </w:rPr>
        <w:t xml:space="preserve"> </w:t>
      </w:r>
      <w:r>
        <w:rPr>
          <w:w w:val="90"/>
        </w:rPr>
        <w:t>сокращениях</w:t>
      </w:r>
      <w:r>
        <w:rPr>
          <w:spacing w:val="1"/>
          <w:w w:val="90"/>
        </w:rPr>
        <w:t xml:space="preserve"> </w:t>
      </w:r>
      <w:r>
        <w:rPr>
          <w:w w:val="90"/>
        </w:rPr>
        <w:t>(ракурсах).</w:t>
      </w:r>
      <w:r>
        <w:rPr>
          <w:spacing w:val="-57"/>
          <w:w w:val="90"/>
        </w:rPr>
        <w:t xml:space="preserve"> </w:t>
      </w:r>
      <w:r>
        <w:rPr>
          <w:w w:val="90"/>
        </w:rPr>
        <w:t>Двигательно-осязательный способ вос-</w:t>
      </w:r>
      <w:r>
        <w:rPr>
          <w:spacing w:val="1"/>
          <w:w w:val="90"/>
        </w:rPr>
        <w:t xml:space="preserve"> </w:t>
      </w:r>
      <w:r>
        <w:rPr>
          <w:w w:val="90"/>
        </w:rPr>
        <w:t>приятия создает основу знания о пред-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мете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подчиняет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себе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всю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систему</w:t>
      </w:r>
      <w:r>
        <w:rPr>
          <w:spacing w:val="-8"/>
          <w:w w:val="90"/>
        </w:rPr>
        <w:t xml:space="preserve"> </w:t>
      </w:r>
      <w:r>
        <w:rPr>
          <w:w w:val="90"/>
        </w:rPr>
        <w:t>зри-</w:t>
      </w:r>
      <w:r>
        <w:rPr>
          <w:spacing w:val="-57"/>
          <w:w w:val="90"/>
        </w:rPr>
        <w:t xml:space="preserve"> </w:t>
      </w:r>
      <w:r>
        <w:rPr>
          <w:spacing w:val="-2"/>
          <w:w w:val="90"/>
        </w:rPr>
        <w:t>тельных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впечатлений.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Второе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следствие</w:t>
      </w:r>
    </w:p>
    <w:p>
      <w:pPr>
        <w:pStyle w:val="13"/>
        <w:spacing w:line="225" w:lineRule="auto"/>
        <w:ind w:left="182" w:right="38"/>
      </w:pPr>
      <w:r>
        <w:rPr>
          <w:spacing w:val="-1"/>
          <w:w w:val="95"/>
        </w:rPr>
        <w:t xml:space="preserve">– полное отсутствие осознания </w:t>
      </w:r>
      <w:r>
        <w:rPr>
          <w:w w:val="95"/>
        </w:rPr>
        <w:t>ребен-</w:t>
      </w:r>
      <w:r>
        <w:rPr>
          <w:spacing w:val="-60"/>
          <w:w w:val="95"/>
        </w:rPr>
        <w:t xml:space="preserve"> </w:t>
      </w:r>
      <w:r>
        <w:rPr>
          <w:w w:val="85"/>
        </w:rPr>
        <w:t>ком в его зрительных впечатлениях зако-</w:t>
      </w:r>
      <w:r>
        <w:rPr>
          <w:spacing w:val="1"/>
          <w:w w:val="85"/>
        </w:rPr>
        <w:t xml:space="preserve"> </w:t>
      </w:r>
      <w:r>
        <w:rPr>
          <w:w w:val="90"/>
        </w:rPr>
        <w:t>нов перспективного сокращения пред-</w:t>
      </w:r>
      <w:r>
        <w:rPr>
          <w:spacing w:val="1"/>
          <w:w w:val="90"/>
        </w:rPr>
        <w:t xml:space="preserve"> </w:t>
      </w:r>
      <w:r>
        <w:rPr>
          <w:w w:val="95"/>
        </w:rPr>
        <w:t>метов,</w:t>
      </w:r>
      <w:r>
        <w:rPr>
          <w:spacing w:val="1"/>
          <w:w w:val="95"/>
        </w:rPr>
        <w:t xml:space="preserve"> </w:t>
      </w:r>
      <w:r>
        <w:rPr>
          <w:w w:val="95"/>
        </w:rPr>
        <w:t>удаляющихся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глубину.</w:t>
      </w:r>
      <w:r>
        <w:rPr>
          <w:spacing w:val="-60"/>
          <w:w w:val="95"/>
        </w:rPr>
        <w:t xml:space="preserve"> </w:t>
      </w:r>
      <w:r>
        <w:rPr>
          <w:w w:val="90"/>
        </w:rPr>
        <w:t>Двигательно-осязательные</w:t>
      </w:r>
      <w:r>
        <w:rPr>
          <w:spacing w:val="1"/>
          <w:w w:val="90"/>
        </w:rPr>
        <w:t xml:space="preserve"> </w:t>
      </w:r>
      <w:r>
        <w:rPr>
          <w:w w:val="90"/>
        </w:rPr>
        <w:t>масштабы</w:t>
      </w:r>
      <w:r>
        <w:rPr>
          <w:spacing w:val="-57"/>
          <w:w w:val="90"/>
        </w:rPr>
        <w:t xml:space="preserve"> </w:t>
      </w:r>
      <w:r>
        <w:rPr>
          <w:w w:val="90"/>
        </w:rPr>
        <w:t>покрывают</w:t>
      </w:r>
      <w:r>
        <w:rPr>
          <w:spacing w:val="-6"/>
          <w:w w:val="90"/>
        </w:rPr>
        <w:t xml:space="preserve"> </w:t>
      </w:r>
      <w:r>
        <w:rPr>
          <w:w w:val="90"/>
        </w:rPr>
        <w:t>собою</w:t>
      </w:r>
      <w:r>
        <w:rPr>
          <w:spacing w:val="-5"/>
          <w:w w:val="90"/>
        </w:rPr>
        <w:t xml:space="preserve"> </w:t>
      </w:r>
      <w:r>
        <w:rPr>
          <w:w w:val="90"/>
        </w:rPr>
        <w:t>зрительные.</w:t>
      </w:r>
    </w:p>
    <w:p>
      <w:pPr>
        <w:pStyle w:val="13"/>
        <w:spacing w:line="225" w:lineRule="auto"/>
        <w:ind w:left="182" w:right="42" w:firstLine="226"/>
      </w:pPr>
      <w:r>
        <w:rPr>
          <w:spacing w:val="-1"/>
          <w:w w:val="90"/>
        </w:rPr>
        <w:t>Восприятие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объемов</w:t>
      </w:r>
      <w:r>
        <w:rPr>
          <w:spacing w:val="-8"/>
          <w:w w:val="90"/>
        </w:rPr>
        <w:t xml:space="preserve"> </w:t>
      </w:r>
      <w:r>
        <w:rPr>
          <w:w w:val="90"/>
        </w:rPr>
        <w:t>в</w:t>
      </w:r>
      <w:r>
        <w:rPr>
          <w:spacing w:val="-9"/>
          <w:w w:val="90"/>
        </w:rPr>
        <w:t xml:space="preserve"> </w:t>
      </w:r>
      <w:r>
        <w:rPr>
          <w:w w:val="90"/>
        </w:rPr>
        <w:t>движении</w:t>
      </w:r>
      <w:r>
        <w:rPr>
          <w:spacing w:val="-8"/>
          <w:w w:val="90"/>
        </w:rPr>
        <w:t xml:space="preserve"> </w:t>
      </w:r>
      <w:r>
        <w:rPr>
          <w:w w:val="90"/>
        </w:rPr>
        <w:t>пер-</w:t>
      </w:r>
      <w:r>
        <w:rPr>
          <w:spacing w:val="-58"/>
          <w:w w:val="90"/>
        </w:rPr>
        <w:t xml:space="preserve"> </w:t>
      </w:r>
      <w:r>
        <w:rPr>
          <w:w w:val="95"/>
        </w:rPr>
        <w:t>воначально</w:t>
      </w:r>
      <w:r>
        <w:rPr>
          <w:spacing w:val="1"/>
          <w:w w:val="95"/>
        </w:rPr>
        <w:t xml:space="preserve"> </w:t>
      </w:r>
      <w:r>
        <w:rPr>
          <w:w w:val="95"/>
        </w:rPr>
        <w:t>крайне</w:t>
      </w:r>
      <w:r>
        <w:rPr>
          <w:spacing w:val="1"/>
          <w:w w:val="95"/>
        </w:rPr>
        <w:t xml:space="preserve"> </w:t>
      </w:r>
      <w:r>
        <w:rPr>
          <w:w w:val="95"/>
        </w:rPr>
        <w:t>затруднено,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-60"/>
          <w:w w:val="95"/>
        </w:rPr>
        <w:t xml:space="preserve"> </w:t>
      </w:r>
      <w:r>
        <w:rPr>
          <w:w w:val="85"/>
        </w:rPr>
        <w:t>необходимо</w:t>
      </w:r>
      <w:r>
        <w:rPr>
          <w:spacing w:val="22"/>
          <w:w w:val="85"/>
        </w:rPr>
        <w:t xml:space="preserve"> </w:t>
      </w:r>
      <w:r>
        <w:rPr>
          <w:w w:val="85"/>
        </w:rPr>
        <w:t>значительное</w:t>
      </w:r>
      <w:r>
        <w:rPr>
          <w:spacing w:val="22"/>
          <w:w w:val="85"/>
        </w:rPr>
        <w:t xml:space="preserve"> </w:t>
      </w:r>
      <w:r>
        <w:rPr>
          <w:w w:val="85"/>
        </w:rPr>
        <w:t>время</w:t>
      </w:r>
      <w:r>
        <w:rPr>
          <w:spacing w:val="22"/>
          <w:w w:val="85"/>
        </w:rPr>
        <w:t xml:space="preserve"> </w:t>
      </w:r>
      <w:r>
        <w:rPr>
          <w:w w:val="85"/>
        </w:rPr>
        <w:t>для</w:t>
      </w:r>
      <w:r>
        <w:rPr>
          <w:spacing w:val="22"/>
          <w:w w:val="85"/>
        </w:rPr>
        <w:t xml:space="preserve"> </w:t>
      </w:r>
      <w:r>
        <w:rPr>
          <w:w w:val="85"/>
        </w:rPr>
        <w:t>его</w:t>
      </w:r>
    </w:p>
    <w:p>
      <w:pPr>
        <w:pStyle w:val="13"/>
        <w:spacing w:before="76" w:line="225" w:lineRule="auto"/>
        <w:ind w:left="907"/>
      </w:pPr>
      <w:r>
        <w:br w:type="column"/>
      </w:r>
      <w:r>
        <w:rPr>
          <w:w w:val="90"/>
        </w:rPr>
        <w:t>укрепления, а также довольно длинный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путь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умственного</w:t>
      </w:r>
      <w:r>
        <w:rPr>
          <w:spacing w:val="-8"/>
          <w:w w:val="90"/>
        </w:rPr>
        <w:t xml:space="preserve"> </w:t>
      </w:r>
      <w:r>
        <w:rPr>
          <w:w w:val="90"/>
        </w:rPr>
        <w:t>развития,</w:t>
      </w:r>
      <w:r>
        <w:rPr>
          <w:spacing w:val="-7"/>
          <w:w w:val="90"/>
        </w:rPr>
        <w:t xml:space="preserve"> </w:t>
      </w:r>
      <w:r>
        <w:rPr>
          <w:w w:val="90"/>
        </w:rPr>
        <w:t>чтобы</w:t>
      </w:r>
      <w:r>
        <w:rPr>
          <w:spacing w:val="-8"/>
          <w:w w:val="90"/>
        </w:rPr>
        <w:t xml:space="preserve"> </w:t>
      </w:r>
      <w:r>
        <w:rPr>
          <w:w w:val="90"/>
        </w:rPr>
        <w:t>ребе-</w:t>
      </w:r>
      <w:r>
        <w:rPr>
          <w:spacing w:val="-57"/>
          <w:w w:val="90"/>
        </w:rPr>
        <w:t xml:space="preserve"> </w:t>
      </w:r>
      <w:r>
        <w:rPr>
          <w:w w:val="90"/>
        </w:rPr>
        <w:t>нок</w:t>
      </w:r>
      <w:r>
        <w:rPr>
          <w:spacing w:val="-7"/>
          <w:w w:val="90"/>
        </w:rPr>
        <w:t xml:space="preserve"> </w:t>
      </w:r>
      <w:r>
        <w:rPr>
          <w:w w:val="90"/>
        </w:rPr>
        <w:t>мог</w:t>
      </w:r>
      <w:r>
        <w:rPr>
          <w:spacing w:val="-7"/>
          <w:w w:val="90"/>
        </w:rPr>
        <w:t xml:space="preserve"> </w:t>
      </w:r>
      <w:r>
        <w:rPr>
          <w:w w:val="90"/>
        </w:rPr>
        <w:t>узнать</w:t>
      </w:r>
      <w:r>
        <w:rPr>
          <w:spacing w:val="-7"/>
          <w:w w:val="90"/>
        </w:rPr>
        <w:t xml:space="preserve"> </w:t>
      </w:r>
      <w:r>
        <w:rPr>
          <w:w w:val="90"/>
        </w:rPr>
        <w:t>в</w:t>
      </w:r>
      <w:r>
        <w:rPr>
          <w:spacing w:val="-7"/>
          <w:w w:val="90"/>
        </w:rPr>
        <w:t xml:space="preserve"> </w:t>
      </w:r>
      <w:r>
        <w:rPr>
          <w:w w:val="90"/>
        </w:rPr>
        <w:t>движении</w:t>
      </w:r>
      <w:r>
        <w:rPr>
          <w:spacing w:val="-7"/>
          <w:w w:val="90"/>
        </w:rPr>
        <w:t xml:space="preserve"> </w:t>
      </w:r>
      <w:r>
        <w:rPr>
          <w:w w:val="90"/>
        </w:rPr>
        <w:t>ту</w:t>
      </w:r>
      <w:r>
        <w:rPr>
          <w:spacing w:val="-7"/>
          <w:w w:val="90"/>
        </w:rPr>
        <w:t xml:space="preserve"> </w:t>
      </w:r>
      <w:r>
        <w:rPr>
          <w:w w:val="90"/>
        </w:rPr>
        <w:t>иную</w:t>
      </w:r>
      <w:r>
        <w:rPr>
          <w:spacing w:val="-7"/>
          <w:w w:val="90"/>
        </w:rPr>
        <w:t xml:space="preserve"> </w:t>
      </w:r>
      <w:r>
        <w:rPr>
          <w:w w:val="90"/>
        </w:rPr>
        <w:t>объ-</w:t>
      </w:r>
      <w:r>
        <w:rPr>
          <w:spacing w:val="-57"/>
          <w:w w:val="90"/>
        </w:rPr>
        <w:t xml:space="preserve"> </w:t>
      </w:r>
      <w:r>
        <w:rPr>
          <w:w w:val="85"/>
        </w:rPr>
        <w:t>емную форму. Начало переворота в этом</w:t>
      </w:r>
      <w:r>
        <w:rPr>
          <w:spacing w:val="1"/>
          <w:w w:val="85"/>
        </w:rPr>
        <w:t xml:space="preserve"> </w:t>
      </w:r>
      <w:r>
        <w:rPr>
          <w:w w:val="90"/>
        </w:rPr>
        <w:t>направлении</w:t>
      </w:r>
      <w:r>
        <w:rPr>
          <w:spacing w:val="1"/>
          <w:w w:val="90"/>
        </w:rPr>
        <w:t xml:space="preserve"> </w:t>
      </w:r>
      <w:r>
        <w:rPr>
          <w:w w:val="90"/>
        </w:rPr>
        <w:t>намечается,</w:t>
      </w:r>
      <w:r>
        <w:rPr>
          <w:spacing w:val="1"/>
          <w:w w:val="90"/>
        </w:rPr>
        <w:t xml:space="preserve"> </w:t>
      </w:r>
      <w:r>
        <w:rPr>
          <w:w w:val="90"/>
        </w:rPr>
        <w:t>примерно,</w:t>
      </w:r>
      <w:r>
        <w:rPr>
          <w:spacing w:val="-57"/>
          <w:w w:val="90"/>
        </w:rPr>
        <w:t xml:space="preserve"> </w:t>
      </w:r>
      <w:r>
        <w:rPr>
          <w:w w:val="85"/>
        </w:rPr>
        <w:t>между двумя или тремя годами. До этого</w:t>
      </w:r>
      <w:r>
        <w:rPr>
          <w:spacing w:val="1"/>
          <w:w w:val="85"/>
        </w:rPr>
        <w:t xml:space="preserve"> </w:t>
      </w:r>
      <w:r>
        <w:rPr>
          <w:w w:val="90"/>
        </w:rPr>
        <w:t>времени все формы объемные воспри-</w:t>
      </w:r>
      <w:r>
        <w:rPr>
          <w:spacing w:val="1"/>
          <w:w w:val="90"/>
        </w:rPr>
        <w:t xml:space="preserve"> </w:t>
      </w:r>
      <w:r>
        <w:rPr>
          <w:w w:val="90"/>
        </w:rPr>
        <w:t>нимаются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нечто</w:t>
      </w:r>
      <w:r>
        <w:rPr>
          <w:spacing w:val="1"/>
          <w:w w:val="90"/>
        </w:rPr>
        <w:t xml:space="preserve"> </w:t>
      </w:r>
      <w:r>
        <w:rPr>
          <w:w w:val="90"/>
        </w:rPr>
        <w:t>индивидуальное,</w:t>
      </w:r>
      <w:r>
        <w:rPr>
          <w:spacing w:val="-57"/>
          <w:w w:val="90"/>
        </w:rPr>
        <w:t xml:space="preserve"> </w:t>
      </w:r>
      <w:r>
        <w:rPr>
          <w:w w:val="90"/>
        </w:rPr>
        <w:t>неповторяемое, т.к. у ребенка еще не</w:t>
      </w:r>
      <w:r>
        <w:rPr>
          <w:spacing w:val="1"/>
          <w:w w:val="90"/>
        </w:rPr>
        <w:t xml:space="preserve"> </w:t>
      </w:r>
      <w:r>
        <w:rPr>
          <w:w w:val="90"/>
        </w:rPr>
        <w:t>развилась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способность</w:t>
      </w:r>
      <w:r>
        <w:rPr>
          <w:spacing w:val="1"/>
          <w:w w:val="90"/>
        </w:rPr>
        <w:t xml:space="preserve"> </w:t>
      </w:r>
      <w:r>
        <w:rPr>
          <w:w w:val="90"/>
        </w:rPr>
        <w:t>отвлечения,</w:t>
      </w:r>
      <w:r>
        <w:rPr>
          <w:spacing w:val="-57"/>
          <w:w w:val="90"/>
        </w:rPr>
        <w:t xml:space="preserve"> </w:t>
      </w:r>
      <w:r>
        <w:rPr>
          <w:w w:val="90"/>
        </w:rPr>
        <w:t>типизации. Постепенно становится воз-</w:t>
      </w:r>
      <w:r>
        <w:rPr>
          <w:spacing w:val="-57"/>
          <w:w w:val="90"/>
        </w:rPr>
        <w:t xml:space="preserve"> </w:t>
      </w:r>
      <w:r>
        <w:rPr>
          <w:w w:val="90"/>
        </w:rPr>
        <w:t>можным узнавание тел и в движении,</w:t>
      </w:r>
      <w:r>
        <w:rPr>
          <w:spacing w:val="1"/>
          <w:w w:val="90"/>
        </w:rPr>
        <w:t xml:space="preserve"> </w:t>
      </w:r>
      <w:r>
        <w:rPr>
          <w:w w:val="85"/>
        </w:rPr>
        <w:t>причем тела должны быть наиболее про-</w:t>
      </w:r>
      <w:r>
        <w:rPr>
          <w:spacing w:val="1"/>
          <w:w w:val="85"/>
        </w:rPr>
        <w:t xml:space="preserve"> </w:t>
      </w:r>
      <w:r>
        <w:rPr>
          <w:w w:val="90"/>
        </w:rPr>
        <w:t>стыми, а движение – наиболее медлен-</w:t>
      </w:r>
      <w:r>
        <w:rPr>
          <w:spacing w:val="-57"/>
          <w:w w:val="90"/>
        </w:rPr>
        <w:t xml:space="preserve"> </w:t>
      </w:r>
      <w:r>
        <w:rPr>
          <w:w w:val="85"/>
        </w:rPr>
        <w:t>ным. Объясняется это тем, что двигатель-</w:t>
      </w:r>
      <w:r>
        <w:rPr>
          <w:spacing w:val="-54"/>
          <w:w w:val="85"/>
        </w:rPr>
        <w:t xml:space="preserve"> </w:t>
      </w:r>
      <w:r>
        <w:rPr>
          <w:w w:val="90"/>
        </w:rPr>
        <w:t>но-осязательные</w:t>
      </w:r>
      <w:r>
        <w:rPr>
          <w:spacing w:val="1"/>
          <w:w w:val="90"/>
        </w:rPr>
        <w:t xml:space="preserve"> </w:t>
      </w:r>
      <w:r>
        <w:rPr>
          <w:w w:val="90"/>
        </w:rPr>
        <w:t>способы</w:t>
      </w:r>
      <w:r>
        <w:rPr>
          <w:spacing w:val="1"/>
          <w:w w:val="90"/>
        </w:rPr>
        <w:t xml:space="preserve"> </w:t>
      </w:r>
      <w:r>
        <w:rPr>
          <w:w w:val="90"/>
        </w:rPr>
        <w:t>восприятия</w:t>
      </w:r>
      <w:r>
        <w:rPr>
          <w:spacing w:val="1"/>
          <w:w w:val="90"/>
        </w:rPr>
        <w:t xml:space="preserve"> </w:t>
      </w:r>
      <w:r>
        <w:rPr>
          <w:w w:val="90"/>
        </w:rPr>
        <w:t>объемной формы и свойств вещи, пре-</w:t>
      </w:r>
      <w:r>
        <w:rPr>
          <w:spacing w:val="1"/>
          <w:w w:val="90"/>
        </w:rPr>
        <w:t xml:space="preserve"> </w:t>
      </w:r>
      <w:r>
        <w:rPr>
          <w:w w:val="90"/>
        </w:rPr>
        <w:t>обладающие у ребенка над зрительны-</w:t>
      </w:r>
      <w:r>
        <w:rPr>
          <w:spacing w:val="1"/>
          <w:w w:val="90"/>
        </w:rPr>
        <w:t xml:space="preserve"> </w:t>
      </w:r>
      <w:r>
        <w:rPr>
          <w:w w:val="90"/>
        </w:rPr>
        <w:t>ми,</w:t>
      </w:r>
      <w:r>
        <w:rPr>
          <w:spacing w:val="-10"/>
          <w:w w:val="90"/>
        </w:rPr>
        <w:t xml:space="preserve"> </w:t>
      </w:r>
      <w:r>
        <w:rPr>
          <w:w w:val="90"/>
        </w:rPr>
        <w:t>требуют</w:t>
      </w:r>
      <w:r>
        <w:rPr>
          <w:spacing w:val="-9"/>
          <w:w w:val="90"/>
        </w:rPr>
        <w:t xml:space="preserve"> </w:t>
      </w:r>
      <w:r>
        <w:rPr>
          <w:w w:val="90"/>
        </w:rPr>
        <w:t>статичности</w:t>
      </w:r>
      <w:r>
        <w:rPr>
          <w:spacing w:val="-9"/>
          <w:w w:val="90"/>
        </w:rPr>
        <w:t xml:space="preserve"> </w:t>
      </w:r>
      <w:r>
        <w:rPr>
          <w:w w:val="90"/>
        </w:rPr>
        <w:t>вещи.</w:t>
      </w:r>
    </w:p>
    <w:p>
      <w:pPr>
        <w:pStyle w:val="13"/>
        <w:spacing w:line="225" w:lineRule="auto"/>
        <w:ind w:left="907" w:firstLine="226"/>
      </w:pPr>
      <w:r>
        <w:rPr>
          <w:w w:val="90"/>
        </w:rPr>
        <w:t>При движении вещи в пространстве</w:t>
      </w:r>
      <w:r>
        <w:rPr>
          <w:spacing w:val="1"/>
          <w:w w:val="90"/>
        </w:rPr>
        <w:t xml:space="preserve"> </w:t>
      </w:r>
      <w:r>
        <w:rPr>
          <w:w w:val="85"/>
        </w:rPr>
        <w:t>центр</w:t>
      </w:r>
      <w:r>
        <w:rPr>
          <w:spacing w:val="1"/>
          <w:w w:val="85"/>
        </w:rPr>
        <w:t xml:space="preserve"> </w:t>
      </w:r>
      <w:r>
        <w:rPr>
          <w:w w:val="85"/>
        </w:rPr>
        <w:t>внимания</w:t>
      </w:r>
      <w:r>
        <w:rPr>
          <w:spacing w:val="46"/>
        </w:rPr>
        <w:t xml:space="preserve"> </w:t>
      </w:r>
      <w:r>
        <w:rPr>
          <w:w w:val="85"/>
        </w:rPr>
        <w:t>неизбежно</w:t>
      </w:r>
      <w:r>
        <w:rPr>
          <w:spacing w:val="46"/>
        </w:rPr>
        <w:t xml:space="preserve"> </w:t>
      </w:r>
      <w:r>
        <w:rPr>
          <w:w w:val="85"/>
        </w:rPr>
        <w:t>переносится</w:t>
      </w:r>
      <w:r>
        <w:rPr>
          <w:spacing w:val="-55"/>
          <w:w w:val="85"/>
        </w:rPr>
        <w:t xml:space="preserve"> </w:t>
      </w:r>
      <w:r>
        <w:rPr>
          <w:w w:val="90"/>
        </w:rPr>
        <w:t>с утверждения и познания статической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данности вещи на ее отношения к дру-</w:t>
      </w:r>
      <w:r>
        <w:rPr>
          <w:spacing w:val="1"/>
          <w:w w:val="90"/>
        </w:rPr>
        <w:t xml:space="preserve"> </w:t>
      </w:r>
      <w:r>
        <w:rPr>
          <w:w w:val="90"/>
        </w:rPr>
        <w:t>гим вещам и пространству. Эти отноше-</w:t>
      </w:r>
      <w:r>
        <w:rPr>
          <w:spacing w:val="-57"/>
          <w:w w:val="90"/>
        </w:rPr>
        <w:t xml:space="preserve"> </w:t>
      </w:r>
      <w:r>
        <w:rPr>
          <w:w w:val="95"/>
        </w:rPr>
        <w:t xml:space="preserve">ния вещей между собою, а позднее </w:t>
      </w:r>
      <w:r>
        <w:rPr>
          <w:w w:val="120"/>
        </w:rPr>
        <w:t>–</w:t>
      </w:r>
      <w:r>
        <w:rPr>
          <w:spacing w:val="-77"/>
          <w:w w:val="120"/>
        </w:rPr>
        <w:t xml:space="preserve"> </w:t>
      </w:r>
      <w:r>
        <w:rPr>
          <w:w w:val="85"/>
        </w:rPr>
        <w:t>вещей и пространства, становятся посте-</w:t>
      </w:r>
      <w:r>
        <w:rPr>
          <w:spacing w:val="1"/>
          <w:w w:val="85"/>
        </w:rPr>
        <w:t xml:space="preserve"> </w:t>
      </w:r>
      <w:r>
        <w:rPr>
          <w:w w:val="90"/>
        </w:rPr>
        <w:t>пенно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ребенка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предметом</w:t>
      </w:r>
      <w:r>
        <w:rPr>
          <w:spacing w:val="1"/>
          <w:w w:val="90"/>
        </w:rPr>
        <w:t xml:space="preserve"> </w:t>
      </w:r>
      <w:r>
        <w:rPr>
          <w:w w:val="90"/>
        </w:rPr>
        <w:t>познава-</w:t>
      </w:r>
      <w:r>
        <w:rPr>
          <w:spacing w:val="-57"/>
          <w:w w:val="90"/>
        </w:rPr>
        <w:t xml:space="preserve"> </w:t>
      </w:r>
      <w:r>
        <w:rPr>
          <w:w w:val="90"/>
        </w:rPr>
        <w:t>тельной деятельности. Это завоевание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по-прежнему идет в двух направлениях:</w:t>
      </w:r>
      <w:r>
        <w:rPr>
          <w:spacing w:val="-57"/>
          <w:w w:val="90"/>
        </w:rPr>
        <w:t xml:space="preserve"> </w:t>
      </w:r>
      <w:r>
        <w:rPr>
          <w:w w:val="85"/>
        </w:rPr>
        <w:t>пространства самодовлеющего, активно-</w:t>
      </w:r>
      <w:r>
        <w:rPr>
          <w:spacing w:val="1"/>
          <w:w w:val="85"/>
        </w:rPr>
        <w:t xml:space="preserve"> </w:t>
      </w:r>
      <w:r>
        <w:rPr>
          <w:w w:val="90"/>
        </w:rPr>
        <w:t>го,</w:t>
      </w:r>
      <w:r>
        <w:rPr>
          <w:spacing w:val="1"/>
          <w:w w:val="90"/>
        </w:rPr>
        <w:t xml:space="preserve"> </w:t>
      </w:r>
      <w:r>
        <w:rPr>
          <w:w w:val="90"/>
        </w:rPr>
        <w:t>положительного,</w:t>
      </w:r>
      <w:r>
        <w:rPr>
          <w:spacing w:val="1"/>
          <w:w w:val="90"/>
        </w:rPr>
        <w:t xml:space="preserve"> </w:t>
      </w:r>
      <w:r>
        <w:rPr>
          <w:w w:val="90"/>
        </w:rPr>
        <w:t>архитектурного,</w:t>
      </w:r>
      <w:r>
        <w:rPr>
          <w:spacing w:val="-57"/>
          <w:w w:val="90"/>
        </w:rPr>
        <w:t xml:space="preserve"> </w:t>
      </w:r>
      <w:r>
        <w:rPr>
          <w:w w:val="90"/>
        </w:rPr>
        <w:t>организуемого ребенком изнутри себя,</w:t>
      </w:r>
      <w:r>
        <w:rPr>
          <w:spacing w:val="1"/>
          <w:w w:val="90"/>
        </w:rPr>
        <w:t xml:space="preserve"> </w:t>
      </w:r>
      <w:r>
        <w:rPr>
          <w:w w:val="95"/>
        </w:rPr>
        <w:t>от границ собственного тела; и про-</w:t>
      </w:r>
      <w:r>
        <w:rPr>
          <w:spacing w:val="1"/>
          <w:w w:val="95"/>
        </w:rPr>
        <w:t xml:space="preserve"> </w:t>
      </w:r>
      <w:r>
        <w:rPr>
          <w:w w:val="90"/>
        </w:rPr>
        <w:t>странства пассивного, отрицательного,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 xml:space="preserve">некоей </w:t>
      </w:r>
      <w:r>
        <w:rPr>
          <w:spacing w:val="-1"/>
          <w:w w:val="90"/>
        </w:rPr>
        <w:t>пустоты, вместилища, заполнен-</w:t>
      </w:r>
      <w:r>
        <w:rPr>
          <w:spacing w:val="-57"/>
          <w:w w:val="90"/>
        </w:rPr>
        <w:t xml:space="preserve"> </w:t>
      </w:r>
      <w:r>
        <w:rPr>
          <w:w w:val="85"/>
        </w:rPr>
        <w:t>ного объемами, не ощущаемого вне этих</w:t>
      </w:r>
      <w:r>
        <w:rPr>
          <w:spacing w:val="1"/>
          <w:w w:val="85"/>
        </w:rPr>
        <w:t xml:space="preserve"> </w:t>
      </w:r>
      <w:r>
        <w:rPr>
          <w:w w:val="95"/>
        </w:rPr>
        <w:t>объемов</w:t>
      </w:r>
      <w:r>
        <w:rPr>
          <w:spacing w:val="-10"/>
          <w:w w:val="95"/>
        </w:rPr>
        <w:t xml:space="preserve"> </w:t>
      </w:r>
      <w:r>
        <w:rPr>
          <w:w w:val="105"/>
        </w:rPr>
        <w:t>–</w:t>
      </w:r>
      <w:r>
        <w:rPr>
          <w:spacing w:val="-15"/>
          <w:w w:val="105"/>
        </w:rPr>
        <w:t xml:space="preserve"> </w:t>
      </w:r>
      <w:r>
        <w:rPr>
          <w:w w:val="95"/>
        </w:rPr>
        <w:t>вещей.</w:t>
      </w:r>
    </w:p>
    <w:p>
      <w:pPr>
        <w:pStyle w:val="13"/>
        <w:spacing w:line="225" w:lineRule="auto"/>
        <w:ind w:left="907" w:right="1" w:firstLine="226"/>
      </w:pPr>
      <w:r>
        <w:rPr>
          <w:w w:val="90"/>
        </w:rPr>
        <w:t>Организация</w:t>
      </w:r>
      <w:r>
        <w:rPr>
          <w:spacing w:val="1"/>
          <w:w w:val="90"/>
        </w:rPr>
        <w:t xml:space="preserve"> </w:t>
      </w:r>
      <w:r>
        <w:rPr>
          <w:w w:val="90"/>
        </w:rPr>
        <w:t>восприятий</w:t>
      </w:r>
      <w:r>
        <w:rPr>
          <w:spacing w:val="1"/>
          <w:w w:val="90"/>
        </w:rPr>
        <w:t xml:space="preserve"> </w:t>
      </w:r>
      <w:r>
        <w:rPr>
          <w:w w:val="90"/>
        </w:rPr>
        <w:t>простран-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ства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первого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рода</w:t>
      </w:r>
      <w:r>
        <w:rPr>
          <w:spacing w:val="-9"/>
          <w:w w:val="90"/>
        </w:rPr>
        <w:t xml:space="preserve"> </w:t>
      </w:r>
      <w:r>
        <w:rPr>
          <w:w w:val="90"/>
        </w:rPr>
        <w:t>идет</w:t>
      </w:r>
      <w:r>
        <w:rPr>
          <w:spacing w:val="-9"/>
          <w:w w:val="90"/>
        </w:rPr>
        <w:t xml:space="preserve"> </w:t>
      </w:r>
      <w:r>
        <w:rPr>
          <w:w w:val="90"/>
        </w:rPr>
        <w:t>гораздо</w:t>
      </w:r>
      <w:r>
        <w:rPr>
          <w:spacing w:val="-9"/>
          <w:w w:val="90"/>
        </w:rPr>
        <w:t xml:space="preserve"> </w:t>
      </w:r>
      <w:r>
        <w:rPr>
          <w:w w:val="90"/>
        </w:rPr>
        <w:t>медлен-</w:t>
      </w:r>
      <w:r>
        <w:rPr>
          <w:spacing w:val="-57"/>
          <w:w w:val="90"/>
        </w:rPr>
        <w:t xml:space="preserve"> </w:t>
      </w:r>
      <w:r>
        <w:rPr>
          <w:spacing w:val="-2"/>
          <w:w w:val="90"/>
        </w:rPr>
        <w:t xml:space="preserve">нее, чем второго. </w:t>
      </w:r>
      <w:r>
        <w:rPr>
          <w:spacing w:val="-1"/>
          <w:w w:val="90"/>
        </w:rPr>
        <w:t>Обусловлено это тем,</w:t>
      </w:r>
      <w:r>
        <w:rPr>
          <w:spacing w:val="-57"/>
          <w:w w:val="90"/>
        </w:rPr>
        <w:t xml:space="preserve"> </w:t>
      </w:r>
      <w:r>
        <w:rPr>
          <w:w w:val="90"/>
        </w:rPr>
        <w:t>что</w:t>
      </w:r>
      <w:r>
        <w:rPr>
          <w:spacing w:val="1"/>
          <w:w w:val="90"/>
        </w:rPr>
        <w:t xml:space="preserve"> </w:t>
      </w:r>
      <w:r>
        <w:rPr>
          <w:w w:val="90"/>
        </w:rPr>
        <w:t>такое</w:t>
      </w:r>
      <w:r>
        <w:rPr>
          <w:spacing w:val="1"/>
          <w:w w:val="90"/>
        </w:rPr>
        <w:t xml:space="preserve"> </w:t>
      </w:r>
      <w:r>
        <w:rPr>
          <w:w w:val="90"/>
        </w:rPr>
        <w:t>пространство,</w:t>
      </w:r>
      <w:r>
        <w:rPr>
          <w:spacing w:val="1"/>
          <w:w w:val="90"/>
        </w:rPr>
        <w:t xml:space="preserve"> </w:t>
      </w:r>
      <w:r>
        <w:rPr>
          <w:w w:val="90"/>
        </w:rPr>
        <w:t>активное</w:t>
      </w:r>
      <w:r>
        <w:rPr>
          <w:spacing w:val="1"/>
          <w:w w:val="90"/>
        </w:rPr>
        <w:t xml:space="preserve"> </w:t>
      </w:r>
      <w:r>
        <w:rPr>
          <w:w w:val="90"/>
        </w:rPr>
        <w:t>по</w:t>
      </w:r>
      <w:r>
        <w:rPr>
          <w:spacing w:val="1"/>
          <w:w w:val="90"/>
        </w:rPr>
        <w:t xml:space="preserve"> </w:t>
      </w:r>
      <w:r>
        <w:rPr>
          <w:w w:val="90"/>
        </w:rPr>
        <w:t>своей природе, ощущается, а позднее и</w:t>
      </w:r>
      <w:r>
        <w:rPr>
          <w:spacing w:val="-58"/>
          <w:w w:val="90"/>
        </w:rPr>
        <w:t xml:space="preserve"> </w:t>
      </w:r>
      <w:r>
        <w:rPr>
          <w:w w:val="85"/>
        </w:rPr>
        <w:t>мыслится, как расширение в мир границ</w:t>
      </w:r>
      <w:r>
        <w:rPr>
          <w:spacing w:val="1"/>
          <w:w w:val="85"/>
        </w:rPr>
        <w:t xml:space="preserve"> </w:t>
      </w:r>
      <w:r>
        <w:rPr>
          <w:w w:val="90"/>
        </w:rPr>
        <w:t>собственного «я», как все более расту-</w:t>
      </w:r>
      <w:r>
        <w:rPr>
          <w:spacing w:val="1"/>
          <w:w w:val="90"/>
        </w:rPr>
        <w:t xml:space="preserve"> </w:t>
      </w:r>
      <w:r>
        <w:rPr>
          <w:spacing w:val="-2"/>
          <w:w w:val="95"/>
        </w:rPr>
        <w:t>щая</w:t>
      </w:r>
      <w:r>
        <w:rPr>
          <w:spacing w:val="18"/>
          <w:w w:val="95"/>
        </w:rPr>
        <w:t xml:space="preserve"> </w:t>
      </w:r>
      <w:r>
        <w:rPr>
          <w:spacing w:val="-2"/>
          <w:w w:val="95"/>
        </w:rPr>
        <w:t>и</w:t>
      </w:r>
      <w:r>
        <w:rPr>
          <w:spacing w:val="18"/>
          <w:w w:val="95"/>
        </w:rPr>
        <w:t xml:space="preserve"> </w:t>
      </w:r>
      <w:r>
        <w:rPr>
          <w:spacing w:val="-2"/>
          <w:w w:val="95"/>
        </w:rPr>
        <w:t>развивающаяся</w:t>
      </w:r>
      <w:r>
        <w:rPr>
          <w:spacing w:val="18"/>
          <w:w w:val="95"/>
        </w:rPr>
        <w:t xml:space="preserve"> </w:t>
      </w:r>
      <w:r>
        <w:rPr>
          <w:spacing w:val="-1"/>
          <w:w w:val="95"/>
        </w:rPr>
        <w:t>оболочка</w:t>
      </w:r>
      <w:r>
        <w:rPr>
          <w:spacing w:val="18"/>
          <w:w w:val="95"/>
        </w:rPr>
        <w:t xml:space="preserve"> </w:t>
      </w:r>
      <w:r>
        <w:rPr>
          <w:spacing w:val="-1"/>
          <w:w w:val="95"/>
        </w:rPr>
        <w:t>этого</w:t>
      </w:r>
    </w:p>
    <w:p>
      <w:pPr>
        <w:pStyle w:val="13"/>
        <w:spacing w:line="225" w:lineRule="auto"/>
        <w:ind w:left="907"/>
      </w:pPr>
      <w:r>
        <w:rPr>
          <w:w w:val="90"/>
        </w:rPr>
        <w:t>«я»</w:t>
      </w:r>
      <w:r>
        <w:rPr>
          <w:spacing w:val="-6"/>
          <w:w w:val="90"/>
        </w:rPr>
        <w:t xml:space="preserve"> </w:t>
      </w:r>
      <w:r>
        <w:rPr>
          <w:w w:val="90"/>
        </w:rPr>
        <w:t>заключающая</w:t>
      </w:r>
      <w:r>
        <w:rPr>
          <w:spacing w:val="-6"/>
          <w:w w:val="90"/>
        </w:rPr>
        <w:t xml:space="preserve"> </w:t>
      </w:r>
      <w:r>
        <w:rPr>
          <w:w w:val="90"/>
        </w:rPr>
        <w:t>его</w:t>
      </w:r>
      <w:r>
        <w:rPr>
          <w:spacing w:val="-6"/>
          <w:w w:val="90"/>
        </w:rPr>
        <w:t xml:space="preserve"> </w:t>
      </w:r>
      <w:r>
        <w:rPr>
          <w:w w:val="90"/>
        </w:rPr>
        <w:t>в</w:t>
      </w:r>
      <w:r>
        <w:rPr>
          <w:spacing w:val="-6"/>
          <w:w w:val="90"/>
        </w:rPr>
        <w:t xml:space="preserve"> </w:t>
      </w:r>
      <w:r>
        <w:rPr>
          <w:w w:val="90"/>
        </w:rPr>
        <w:t>себе</w:t>
      </w:r>
      <w:r>
        <w:rPr>
          <w:spacing w:val="-6"/>
          <w:w w:val="90"/>
        </w:rPr>
        <w:t xml:space="preserve"> </w:t>
      </w:r>
      <w:r>
        <w:rPr>
          <w:w w:val="90"/>
        </w:rPr>
        <w:t>вне</w:t>
      </w:r>
      <w:r>
        <w:rPr>
          <w:spacing w:val="-6"/>
          <w:w w:val="90"/>
        </w:rPr>
        <w:t xml:space="preserve"> </w:t>
      </w:r>
      <w:r>
        <w:rPr>
          <w:w w:val="90"/>
        </w:rPr>
        <w:t>вещей,</w:t>
      </w:r>
      <w:r>
        <w:rPr>
          <w:spacing w:val="-57"/>
          <w:w w:val="90"/>
        </w:rPr>
        <w:t xml:space="preserve"> </w:t>
      </w:r>
      <w:r>
        <w:rPr>
          <w:w w:val="85"/>
        </w:rPr>
        <w:t>являющихся для человека чем-то проти-</w:t>
      </w:r>
      <w:r>
        <w:rPr>
          <w:spacing w:val="1"/>
          <w:w w:val="85"/>
        </w:rPr>
        <w:t xml:space="preserve"> </w:t>
      </w:r>
      <w:r>
        <w:rPr>
          <w:w w:val="85"/>
        </w:rPr>
        <w:t>воположным</w:t>
      </w:r>
      <w:r>
        <w:rPr>
          <w:spacing w:val="10"/>
          <w:w w:val="85"/>
        </w:rPr>
        <w:t xml:space="preserve"> </w:t>
      </w:r>
      <w:r>
        <w:rPr>
          <w:w w:val="85"/>
        </w:rPr>
        <w:t>его</w:t>
      </w:r>
      <w:r>
        <w:rPr>
          <w:spacing w:val="10"/>
          <w:w w:val="85"/>
        </w:rPr>
        <w:t xml:space="preserve"> </w:t>
      </w:r>
      <w:r>
        <w:rPr>
          <w:w w:val="85"/>
        </w:rPr>
        <w:t>«я»,</w:t>
      </w:r>
      <w:r>
        <w:rPr>
          <w:spacing w:val="11"/>
          <w:w w:val="85"/>
        </w:rPr>
        <w:t xml:space="preserve"> </w:t>
      </w:r>
      <w:r>
        <w:rPr>
          <w:w w:val="85"/>
        </w:rPr>
        <w:t>субъекту.</w:t>
      </w:r>
      <w:r>
        <w:rPr>
          <w:spacing w:val="10"/>
          <w:w w:val="85"/>
        </w:rPr>
        <w:t xml:space="preserve"> </w:t>
      </w:r>
      <w:r>
        <w:rPr>
          <w:w w:val="85"/>
        </w:rPr>
        <w:t>Это</w:t>
      </w:r>
      <w:r>
        <w:rPr>
          <w:spacing w:val="11"/>
          <w:w w:val="85"/>
        </w:rPr>
        <w:t xml:space="preserve"> </w:t>
      </w:r>
      <w:r>
        <w:rPr>
          <w:w w:val="85"/>
        </w:rPr>
        <w:t>субъ-</w:t>
      </w:r>
    </w:p>
    <w:p>
      <w:pPr>
        <w:pStyle w:val="13"/>
        <w:spacing w:before="76" w:line="225" w:lineRule="auto"/>
        <w:ind w:left="182" w:right="904"/>
      </w:pPr>
      <w:r>
        <w:br w:type="column"/>
      </w:r>
      <w:r>
        <w:rPr>
          <w:spacing w:val="-1"/>
          <w:w w:val="90"/>
        </w:rPr>
        <w:t>ективация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пространства,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и,</w:t>
      </w:r>
      <w:r>
        <w:rPr>
          <w:spacing w:val="-9"/>
          <w:w w:val="90"/>
        </w:rPr>
        <w:t xml:space="preserve"> </w:t>
      </w:r>
      <w:r>
        <w:rPr>
          <w:w w:val="90"/>
        </w:rPr>
        <w:t>как</w:t>
      </w:r>
      <w:r>
        <w:rPr>
          <w:spacing w:val="-8"/>
          <w:w w:val="90"/>
        </w:rPr>
        <w:t xml:space="preserve"> </w:t>
      </w:r>
      <w:r>
        <w:rPr>
          <w:w w:val="90"/>
        </w:rPr>
        <w:t>таковая,</w:t>
      </w:r>
      <w:r>
        <w:rPr>
          <w:spacing w:val="-58"/>
          <w:w w:val="90"/>
        </w:rPr>
        <w:t xml:space="preserve"> </w:t>
      </w:r>
      <w:r>
        <w:rPr>
          <w:w w:val="90"/>
        </w:rPr>
        <w:t>развивается</w:t>
      </w:r>
      <w:r>
        <w:rPr>
          <w:spacing w:val="-9"/>
          <w:w w:val="90"/>
        </w:rPr>
        <w:t xml:space="preserve"> </w:t>
      </w:r>
      <w:r>
        <w:rPr>
          <w:w w:val="90"/>
        </w:rPr>
        <w:t>в</w:t>
      </w:r>
      <w:r>
        <w:rPr>
          <w:spacing w:val="-9"/>
          <w:w w:val="90"/>
        </w:rPr>
        <w:t xml:space="preserve"> </w:t>
      </w:r>
      <w:r>
        <w:rPr>
          <w:w w:val="90"/>
        </w:rPr>
        <w:t>ребенке</w:t>
      </w:r>
      <w:r>
        <w:rPr>
          <w:spacing w:val="-9"/>
          <w:w w:val="90"/>
        </w:rPr>
        <w:t xml:space="preserve"> </w:t>
      </w:r>
      <w:r>
        <w:rPr>
          <w:w w:val="90"/>
        </w:rPr>
        <w:t>очень</w:t>
      </w:r>
      <w:r>
        <w:rPr>
          <w:spacing w:val="-9"/>
          <w:w w:val="90"/>
        </w:rPr>
        <w:t xml:space="preserve"> </w:t>
      </w:r>
      <w:r>
        <w:rPr>
          <w:w w:val="90"/>
        </w:rPr>
        <w:t>медленно:</w:t>
      </w:r>
      <w:r>
        <w:rPr>
          <w:spacing w:val="-57"/>
          <w:w w:val="90"/>
        </w:rPr>
        <w:t xml:space="preserve"> </w:t>
      </w:r>
      <w:r>
        <w:rPr>
          <w:w w:val="90"/>
        </w:rPr>
        <w:t>его «я» очень замкнуто и очень слабо в</w:t>
      </w:r>
      <w:r>
        <w:rPr>
          <w:spacing w:val="-57"/>
          <w:w w:val="90"/>
        </w:rPr>
        <w:t xml:space="preserve"> </w:t>
      </w:r>
      <w:r>
        <w:rPr>
          <w:w w:val="90"/>
        </w:rPr>
        <w:t>своей направленности к саморасшире-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 xml:space="preserve">нию. Все стремления ребенка </w:t>
      </w:r>
      <w:r>
        <w:rPr>
          <w:spacing w:val="-1"/>
          <w:w w:val="90"/>
        </w:rPr>
        <w:t>обращены</w:t>
      </w:r>
      <w:r>
        <w:rPr>
          <w:spacing w:val="-57"/>
          <w:w w:val="90"/>
        </w:rPr>
        <w:t xml:space="preserve"> </w:t>
      </w:r>
      <w:r>
        <w:rPr>
          <w:w w:val="90"/>
        </w:rPr>
        <w:t>главным образом не на самоутвержде-</w:t>
      </w:r>
      <w:r>
        <w:rPr>
          <w:spacing w:val="1"/>
          <w:w w:val="90"/>
        </w:rPr>
        <w:t xml:space="preserve"> </w:t>
      </w:r>
      <w:r>
        <w:rPr>
          <w:w w:val="85"/>
        </w:rPr>
        <w:t>ние, а на утверждение объективной дан-</w:t>
      </w:r>
      <w:r>
        <w:rPr>
          <w:spacing w:val="1"/>
          <w:w w:val="85"/>
        </w:rPr>
        <w:t xml:space="preserve"> </w:t>
      </w:r>
      <w:r>
        <w:rPr>
          <w:w w:val="95"/>
        </w:rPr>
        <w:t>ности</w:t>
      </w:r>
      <w:r>
        <w:rPr>
          <w:spacing w:val="-12"/>
          <w:w w:val="95"/>
        </w:rPr>
        <w:t xml:space="preserve"> </w:t>
      </w:r>
      <w:r>
        <w:rPr>
          <w:w w:val="95"/>
        </w:rPr>
        <w:t>внешнего</w:t>
      </w:r>
      <w:r>
        <w:rPr>
          <w:spacing w:val="-12"/>
          <w:w w:val="95"/>
        </w:rPr>
        <w:t xml:space="preserve"> </w:t>
      </w:r>
      <w:r>
        <w:rPr>
          <w:w w:val="95"/>
        </w:rPr>
        <w:t>мира.</w:t>
      </w:r>
    </w:p>
    <w:p>
      <w:pPr>
        <w:pStyle w:val="13"/>
        <w:spacing w:line="225" w:lineRule="auto"/>
        <w:ind w:left="182" w:right="900" w:firstLine="226"/>
      </w:pPr>
      <w:r>
        <w:rPr>
          <w:w w:val="90"/>
        </w:rPr>
        <w:t>Образование пространственных вос-</w:t>
      </w:r>
      <w:r>
        <w:rPr>
          <w:spacing w:val="1"/>
          <w:w w:val="90"/>
        </w:rPr>
        <w:t xml:space="preserve"> </w:t>
      </w:r>
      <w:r>
        <w:rPr>
          <w:w w:val="85"/>
        </w:rPr>
        <w:t>приятий и представлений первого и вто-</w:t>
      </w:r>
      <w:r>
        <w:rPr>
          <w:spacing w:val="1"/>
          <w:w w:val="85"/>
        </w:rPr>
        <w:t xml:space="preserve"> </w:t>
      </w:r>
      <w:r>
        <w:rPr>
          <w:spacing w:val="-1"/>
          <w:w w:val="95"/>
        </w:rPr>
        <w:t xml:space="preserve">рого порядка </w:t>
      </w:r>
      <w:r>
        <w:rPr>
          <w:w w:val="95"/>
        </w:rPr>
        <w:t>происходит у ребенка в</w:t>
      </w:r>
      <w:r>
        <w:rPr>
          <w:spacing w:val="1"/>
          <w:w w:val="95"/>
        </w:rPr>
        <w:t xml:space="preserve"> </w:t>
      </w:r>
      <w:r>
        <w:rPr>
          <w:w w:val="90"/>
        </w:rPr>
        <w:t>изучаемом возрасте методами преиму-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щественно двигательно-осязательными.</w:t>
      </w:r>
      <w:r>
        <w:rPr>
          <w:spacing w:val="-57"/>
          <w:w w:val="90"/>
        </w:rPr>
        <w:t xml:space="preserve"> </w:t>
      </w:r>
      <w:r>
        <w:rPr>
          <w:w w:val="90"/>
        </w:rPr>
        <w:t>Ощущая свое тело, как объем, в центре</w:t>
      </w:r>
      <w:r>
        <w:rPr>
          <w:spacing w:val="-57"/>
          <w:w w:val="90"/>
        </w:rPr>
        <w:t xml:space="preserve"> </w:t>
      </w:r>
      <w:r>
        <w:rPr>
          <w:w w:val="90"/>
        </w:rPr>
        <w:t>активного,</w:t>
      </w:r>
      <w:r>
        <w:rPr>
          <w:spacing w:val="1"/>
          <w:w w:val="90"/>
        </w:rPr>
        <w:t xml:space="preserve"> </w:t>
      </w:r>
      <w:r>
        <w:rPr>
          <w:w w:val="90"/>
        </w:rPr>
        <w:t>се</w:t>
      </w:r>
      <w:r>
        <w:rPr>
          <w:spacing w:val="1"/>
          <w:w w:val="90"/>
        </w:rPr>
        <w:t xml:space="preserve"> </w:t>
      </w:r>
      <w:r>
        <w:rPr>
          <w:w w:val="90"/>
        </w:rPr>
        <w:t>более</w:t>
      </w:r>
      <w:r>
        <w:rPr>
          <w:spacing w:val="1"/>
          <w:w w:val="90"/>
        </w:rPr>
        <w:t xml:space="preserve"> </w:t>
      </w:r>
      <w:r>
        <w:rPr>
          <w:w w:val="90"/>
        </w:rPr>
        <w:t>расширяющегося</w:t>
      </w:r>
      <w:r>
        <w:rPr>
          <w:spacing w:val="-57"/>
          <w:w w:val="90"/>
        </w:rPr>
        <w:t xml:space="preserve"> </w:t>
      </w:r>
      <w:r>
        <w:rPr>
          <w:w w:val="90"/>
        </w:rPr>
        <w:t>пространства,</w:t>
      </w:r>
      <w:r>
        <w:rPr>
          <w:spacing w:val="1"/>
          <w:w w:val="90"/>
        </w:rPr>
        <w:t xml:space="preserve"> </w:t>
      </w:r>
      <w:r>
        <w:rPr>
          <w:w w:val="90"/>
        </w:rPr>
        <w:t>ребенок</w:t>
      </w:r>
      <w:r>
        <w:rPr>
          <w:spacing w:val="1"/>
          <w:w w:val="90"/>
        </w:rPr>
        <w:t xml:space="preserve"> </w:t>
      </w:r>
      <w:r>
        <w:rPr>
          <w:w w:val="90"/>
        </w:rPr>
        <w:t>утверждает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85"/>
        </w:rPr>
        <w:t>последнее не только как нечто самодов-</w:t>
      </w:r>
      <w:r>
        <w:rPr>
          <w:spacing w:val="1"/>
          <w:w w:val="85"/>
        </w:rPr>
        <w:t xml:space="preserve"> </w:t>
      </w:r>
      <w:r>
        <w:rPr>
          <w:w w:val="85"/>
        </w:rPr>
        <w:t>леющее, но и как вместилище объема его</w:t>
      </w:r>
      <w:r>
        <w:rPr>
          <w:spacing w:val="-54"/>
          <w:w w:val="85"/>
        </w:rPr>
        <w:t xml:space="preserve"> </w:t>
      </w:r>
      <w:r>
        <w:rPr>
          <w:w w:val="85"/>
        </w:rPr>
        <w:t>тела. Последнее тем более следует отме-</w:t>
      </w:r>
      <w:r>
        <w:rPr>
          <w:spacing w:val="-54"/>
          <w:w w:val="85"/>
        </w:rPr>
        <w:t xml:space="preserve"> </w:t>
      </w:r>
      <w:r>
        <w:rPr>
          <w:w w:val="95"/>
        </w:rPr>
        <w:t>тить,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основное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восприятия</w:t>
      </w:r>
      <w:r>
        <w:rPr>
          <w:spacing w:val="-60"/>
          <w:w w:val="95"/>
        </w:rPr>
        <w:t xml:space="preserve"> </w:t>
      </w:r>
      <w:r>
        <w:rPr>
          <w:w w:val="90"/>
        </w:rPr>
        <w:t>ребенком пространства пассивного. Его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свойства познаются поскольку, постоль-</w:t>
      </w:r>
      <w:r>
        <w:rPr>
          <w:spacing w:val="-57"/>
          <w:w w:val="90"/>
        </w:rPr>
        <w:t xml:space="preserve"> </w:t>
      </w:r>
      <w:r>
        <w:rPr>
          <w:w w:val="90"/>
        </w:rPr>
        <w:t>ку в нем существуют тела. Однако эти</w:t>
      </w:r>
      <w:r>
        <w:rPr>
          <w:spacing w:val="1"/>
          <w:w w:val="90"/>
        </w:rPr>
        <w:t xml:space="preserve"> </w:t>
      </w:r>
      <w:r>
        <w:rPr>
          <w:w w:val="85"/>
        </w:rPr>
        <w:t>свойства не осознаются, как специфиче-</w:t>
      </w:r>
      <w:r>
        <w:rPr>
          <w:spacing w:val="1"/>
          <w:w w:val="85"/>
        </w:rPr>
        <w:t xml:space="preserve"> </w:t>
      </w:r>
      <w:r>
        <w:rPr>
          <w:w w:val="85"/>
        </w:rPr>
        <w:t>ские,</w:t>
      </w:r>
      <w:r>
        <w:rPr>
          <w:spacing w:val="14"/>
          <w:w w:val="85"/>
        </w:rPr>
        <w:t xml:space="preserve"> </w:t>
      </w:r>
      <w:r>
        <w:rPr>
          <w:w w:val="85"/>
        </w:rPr>
        <w:t>и</w:t>
      </w:r>
      <w:r>
        <w:rPr>
          <w:spacing w:val="15"/>
          <w:w w:val="85"/>
        </w:rPr>
        <w:t xml:space="preserve"> </w:t>
      </w:r>
      <w:r>
        <w:rPr>
          <w:w w:val="85"/>
        </w:rPr>
        <w:t>не</w:t>
      </w:r>
      <w:r>
        <w:rPr>
          <w:spacing w:val="15"/>
          <w:w w:val="85"/>
        </w:rPr>
        <w:t xml:space="preserve"> </w:t>
      </w:r>
      <w:r>
        <w:rPr>
          <w:w w:val="85"/>
        </w:rPr>
        <w:t>относятся</w:t>
      </w:r>
      <w:r>
        <w:rPr>
          <w:spacing w:val="15"/>
          <w:w w:val="85"/>
        </w:rPr>
        <w:t xml:space="preserve"> </w:t>
      </w:r>
      <w:r>
        <w:rPr>
          <w:w w:val="85"/>
        </w:rPr>
        <w:t>к</w:t>
      </w:r>
      <w:r>
        <w:rPr>
          <w:spacing w:val="15"/>
          <w:w w:val="85"/>
        </w:rPr>
        <w:t xml:space="preserve"> </w:t>
      </w:r>
      <w:r>
        <w:rPr>
          <w:w w:val="85"/>
        </w:rPr>
        <w:t>пространству,</w:t>
      </w:r>
      <w:r>
        <w:rPr>
          <w:spacing w:val="15"/>
          <w:w w:val="85"/>
        </w:rPr>
        <w:t xml:space="preserve"> </w:t>
      </w:r>
      <w:r>
        <w:rPr>
          <w:w w:val="85"/>
        </w:rPr>
        <w:t>как</w:t>
      </w:r>
      <w:r>
        <w:rPr>
          <w:spacing w:val="-54"/>
          <w:w w:val="85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таковому.</w:t>
      </w:r>
      <w:r>
        <w:rPr>
          <w:spacing w:val="1"/>
          <w:w w:val="90"/>
        </w:rPr>
        <w:t xml:space="preserve"> </w:t>
      </w:r>
      <w:r>
        <w:rPr>
          <w:w w:val="90"/>
        </w:rPr>
        <w:t>Пространство</w:t>
      </w:r>
      <w:r>
        <w:rPr>
          <w:spacing w:val="1"/>
          <w:w w:val="90"/>
        </w:rPr>
        <w:t xml:space="preserve"> </w:t>
      </w:r>
      <w:r>
        <w:rPr>
          <w:w w:val="90"/>
        </w:rPr>
        <w:t>без</w:t>
      </w:r>
      <w:r>
        <w:rPr>
          <w:spacing w:val="1"/>
          <w:w w:val="90"/>
        </w:rPr>
        <w:t xml:space="preserve"> </w:t>
      </w:r>
      <w:r>
        <w:rPr>
          <w:w w:val="90"/>
        </w:rPr>
        <w:t>вещей</w:t>
      </w:r>
      <w:r>
        <w:rPr>
          <w:spacing w:val="1"/>
          <w:w w:val="90"/>
        </w:rPr>
        <w:t xml:space="preserve"> </w:t>
      </w:r>
      <w:r>
        <w:rPr>
          <w:w w:val="95"/>
        </w:rPr>
        <w:t>ребенком</w:t>
      </w:r>
      <w:r>
        <w:rPr>
          <w:spacing w:val="-13"/>
          <w:w w:val="95"/>
        </w:rPr>
        <w:t xml:space="preserve"> </w:t>
      </w:r>
      <w:r>
        <w:rPr>
          <w:w w:val="95"/>
        </w:rPr>
        <w:t>не</w:t>
      </w:r>
      <w:r>
        <w:rPr>
          <w:spacing w:val="-13"/>
          <w:w w:val="95"/>
        </w:rPr>
        <w:t xml:space="preserve"> </w:t>
      </w:r>
      <w:r>
        <w:rPr>
          <w:w w:val="95"/>
        </w:rPr>
        <w:t>мыслится.</w:t>
      </w:r>
    </w:p>
    <w:p>
      <w:pPr>
        <w:pStyle w:val="13"/>
        <w:spacing w:line="225" w:lineRule="auto"/>
        <w:ind w:left="182" w:right="781" w:firstLine="226"/>
        <w:jc w:val="left"/>
      </w:pPr>
      <w:r>
        <w:rPr>
          <w:spacing w:val="-1"/>
          <w:w w:val="90"/>
        </w:rPr>
        <w:t>Но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уже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с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четвертого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года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обозначает-</w:t>
      </w:r>
      <w:r>
        <w:rPr>
          <w:spacing w:val="-57"/>
          <w:w w:val="90"/>
        </w:rPr>
        <w:t xml:space="preserve"> </w:t>
      </w:r>
      <w:r>
        <w:rPr>
          <w:w w:val="90"/>
        </w:rPr>
        <w:t>ся у ребенка очень сложный и важный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 xml:space="preserve">для всего </w:t>
      </w:r>
      <w:r>
        <w:rPr>
          <w:spacing w:val="-1"/>
          <w:w w:val="90"/>
        </w:rPr>
        <w:t>последующего развития про-</w:t>
      </w:r>
      <w:r>
        <w:rPr>
          <w:w w:val="90"/>
        </w:rPr>
        <w:t xml:space="preserve"> </w:t>
      </w:r>
      <w:r>
        <w:rPr>
          <w:w w:val="85"/>
        </w:rPr>
        <w:t>странственных</w:t>
      </w:r>
      <w:r>
        <w:rPr>
          <w:spacing w:val="12"/>
          <w:w w:val="85"/>
        </w:rPr>
        <w:t xml:space="preserve"> </w:t>
      </w:r>
      <w:r>
        <w:rPr>
          <w:w w:val="85"/>
        </w:rPr>
        <w:t>представлений</w:t>
      </w:r>
      <w:r>
        <w:rPr>
          <w:spacing w:val="12"/>
          <w:w w:val="85"/>
        </w:rPr>
        <w:t xml:space="preserve"> </w:t>
      </w:r>
      <w:r>
        <w:rPr>
          <w:rFonts w:ascii="Arial" w:hAnsi="Arial"/>
          <w:i/>
          <w:w w:val="85"/>
        </w:rPr>
        <w:t>процесс</w:t>
      </w:r>
      <w:r>
        <w:rPr>
          <w:rFonts w:ascii="Arial" w:hAnsi="Arial"/>
          <w:i/>
          <w:spacing w:val="1"/>
          <w:w w:val="85"/>
        </w:rPr>
        <w:t xml:space="preserve"> </w:t>
      </w:r>
      <w:r>
        <w:rPr>
          <w:rFonts w:ascii="Arial" w:hAnsi="Arial"/>
          <w:i/>
          <w:w w:val="85"/>
        </w:rPr>
        <w:t>пространственных</w:t>
      </w:r>
      <w:r>
        <w:rPr>
          <w:rFonts w:ascii="Arial" w:hAnsi="Arial"/>
          <w:i/>
          <w:spacing w:val="1"/>
          <w:w w:val="85"/>
        </w:rPr>
        <w:t xml:space="preserve"> </w:t>
      </w:r>
      <w:r>
        <w:rPr>
          <w:rFonts w:ascii="Arial" w:hAnsi="Arial"/>
          <w:i/>
          <w:w w:val="85"/>
        </w:rPr>
        <w:t>включений.</w:t>
      </w:r>
      <w:r>
        <w:rPr>
          <w:rFonts w:ascii="Arial" w:hAnsi="Arial"/>
          <w:i/>
          <w:spacing w:val="1"/>
          <w:w w:val="85"/>
        </w:rPr>
        <w:t xml:space="preserve"> </w:t>
      </w:r>
      <w:r>
        <w:rPr>
          <w:w w:val="85"/>
        </w:rPr>
        <w:t>В этом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процессе первенствующую роль играют</w:t>
      </w:r>
      <w:r>
        <w:rPr>
          <w:spacing w:val="-57"/>
          <w:w w:val="90"/>
        </w:rPr>
        <w:t xml:space="preserve"> </w:t>
      </w:r>
      <w:r>
        <w:rPr>
          <w:w w:val="85"/>
        </w:rPr>
        <w:t>зрительные</w:t>
      </w:r>
      <w:r>
        <w:rPr>
          <w:spacing w:val="23"/>
          <w:w w:val="85"/>
        </w:rPr>
        <w:t xml:space="preserve"> </w:t>
      </w:r>
      <w:r>
        <w:rPr>
          <w:w w:val="85"/>
        </w:rPr>
        <w:t>восприятия</w:t>
      </w:r>
      <w:r>
        <w:rPr>
          <w:spacing w:val="23"/>
          <w:w w:val="85"/>
        </w:rPr>
        <w:t xml:space="preserve"> </w:t>
      </w:r>
      <w:r>
        <w:rPr>
          <w:w w:val="85"/>
        </w:rPr>
        <w:t>вместе</w:t>
      </w:r>
      <w:r>
        <w:rPr>
          <w:spacing w:val="23"/>
          <w:w w:val="85"/>
        </w:rPr>
        <w:t xml:space="preserve"> </w:t>
      </w:r>
      <w:r>
        <w:rPr>
          <w:w w:val="85"/>
        </w:rPr>
        <w:t>с</w:t>
      </w:r>
      <w:r>
        <w:rPr>
          <w:spacing w:val="23"/>
          <w:w w:val="85"/>
        </w:rPr>
        <w:t xml:space="preserve"> </w:t>
      </w:r>
      <w:r>
        <w:rPr>
          <w:w w:val="85"/>
        </w:rPr>
        <w:t>ростом</w:t>
      </w:r>
      <w:r>
        <w:rPr>
          <w:spacing w:val="-53"/>
          <w:w w:val="85"/>
        </w:rPr>
        <w:t xml:space="preserve"> </w:t>
      </w:r>
      <w:r>
        <w:rPr>
          <w:spacing w:val="-1"/>
          <w:w w:val="90"/>
        </w:rPr>
        <w:t xml:space="preserve">пространственных включений. </w:t>
      </w:r>
      <w:r>
        <w:rPr>
          <w:w w:val="90"/>
        </w:rPr>
        <w:t>В этом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процессе первенствующую роль играют</w:t>
      </w:r>
      <w:r>
        <w:rPr>
          <w:spacing w:val="-57"/>
          <w:w w:val="90"/>
        </w:rPr>
        <w:t xml:space="preserve"> </w:t>
      </w:r>
      <w:r>
        <w:rPr>
          <w:w w:val="85"/>
        </w:rPr>
        <w:t>зрительные</w:t>
      </w:r>
      <w:r>
        <w:rPr>
          <w:spacing w:val="23"/>
          <w:w w:val="85"/>
        </w:rPr>
        <w:t xml:space="preserve"> </w:t>
      </w:r>
      <w:r>
        <w:rPr>
          <w:w w:val="85"/>
        </w:rPr>
        <w:t>восприятия</w:t>
      </w:r>
      <w:r>
        <w:rPr>
          <w:spacing w:val="23"/>
          <w:w w:val="85"/>
        </w:rPr>
        <w:t xml:space="preserve"> </w:t>
      </w:r>
      <w:r>
        <w:rPr>
          <w:w w:val="85"/>
        </w:rPr>
        <w:t>вместе</w:t>
      </w:r>
      <w:r>
        <w:rPr>
          <w:spacing w:val="23"/>
          <w:w w:val="85"/>
        </w:rPr>
        <w:t xml:space="preserve"> </w:t>
      </w:r>
      <w:r>
        <w:rPr>
          <w:w w:val="85"/>
        </w:rPr>
        <w:t>с</w:t>
      </w:r>
      <w:r>
        <w:rPr>
          <w:spacing w:val="23"/>
          <w:w w:val="85"/>
        </w:rPr>
        <w:t xml:space="preserve"> </w:t>
      </w:r>
      <w:r>
        <w:rPr>
          <w:w w:val="85"/>
        </w:rPr>
        <w:t>ростом</w:t>
      </w:r>
      <w:r>
        <w:rPr>
          <w:spacing w:val="-53"/>
          <w:w w:val="85"/>
        </w:rPr>
        <w:t xml:space="preserve"> </w:t>
      </w:r>
      <w:r>
        <w:rPr>
          <w:spacing w:val="-1"/>
          <w:w w:val="90"/>
        </w:rPr>
        <w:t xml:space="preserve">пространственного </w:t>
      </w:r>
      <w:r>
        <w:rPr>
          <w:w w:val="90"/>
        </w:rPr>
        <w:t>воображения и спо-</w:t>
      </w:r>
      <w:r>
        <w:rPr>
          <w:spacing w:val="-57"/>
          <w:w w:val="90"/>
        </w:rPr>
        <w:t xml:space="preserve"> </w:t>
      </w:r>
      <w:r>
        <w:rPr>
          <w:w w:val="85"/>
        </w:rPr>
        <w:t>собности</w:t>
      </w:r>
      <w:r>
        <w:rPr>
          <w:spacing w:val="13"/>
          <w:w w:val="85"/>
        </w:rPr>
        <w:t xml:space="preserve"> </w:t>
      </w:r>
      <w:r>
        <w:rPr>
          <w:w w:val="85"/>
        </w:rPr>
        <w:t>к</w:t>
      </w:r>
      <w:r>
        <w:rPr>
          <w:spacing w:val="14"/>
          <w:w w:val="85"/>
        </w:rPr>
        <w:t xml:space="preserve"> </w:t>
      </w:r>
      <w:r>
        <w:rPr>
          <w:w w:val="85"/>
        </w:rPr>
        <w:t>отвлеченному</w:t>
      </w:r>
      <w:r>
        <w:rPr>
          <w:spacing w:val="13"/>
          <w:w w:val="85"/>
        </w:rPr>
        <w:t xml:space="preserve"> </w:t>
      </w:r>
      <w:r>
        <w:rPr>
          <w:w w:val="85"/>
        </w:rPr>
        <w:t>мышлению.</w:t>
      </w:r>
    </w:p>
    <w:p>
      <w:pPr>
        <w:pStyle w:val="13"/>
        <w:spacing w:line="225" w:lineRule="auto"/>
        <w:ind w:left="182" w:right="902" w:firstLine="226"/>
      </w:pPr>
      <w:r>
        <w:rPr>
          <w:w w:val="90"/>
        </w:rPr>
        <w:t>Если раньше у ребенка познаваемое</w:t>
      </w:r>
      <w:r>
        <w:rPr>
          <w:spacing w:val="1"/>
          <w:w w:val="90"/>
        </w:rPr>
        <w:t xml:space="preserve"> </w:t>
      </w:r>
      <w:r>
        <w:rPr>
          <w:w w:val="85"/>
        </w:rPr>
        <w:t>пространство распадалось на ряд ритми-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ческих или аритмических </w:t>
      </w:r>
      <w:r>
        <w:rPr>
          <w:w w:val="90"/>
        </w:rPr>
        <w:t>впечатлений,</w:t>
      </w:r>
      <w:r>
        <w:rPr>
          <w:spacing w:val="1"/>
          <w:w w:val="90"/>
        </w:rPr>
        <w:t xml:space="preserve"> </w:t>
      </w:r>
      <w:r>
        <w:rPr>
          <w:w w:val="90"/>
        </w:rPr>
        <w:t>подчиненных</w:t>
      </w:r>
      <w:r>
        <w:rPr>
          <w:spacing w:val="1"/>
          <w:w w:val="90"/>
        </w:rPr>
        <w:t xml:space="preserve"> </w:t>
      </w:r>
      <w:r>
        <w:rPr>
          <w:w w:val="90"/>
        </w:rPr>
        <w:t>двигательно-временному</w:t>
      </w:r>
      <w:r>
        <w:rPr>
          <w:spacing w:val="-57"/>
          <w:w w:val="90"/>
        </w:rPr>
        <w:t xml:space="preserve"> </w:t>
      </w:r>
      <w:r>
        <w:rPr>
          <w:w w:val="90"/>
        </w:rPr>
        <w:t>началу, то теперь эта пространственная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 xml:space="preserve">множественность начинает </w:t>
      </w:r>
      <w:r>
        <w:rPr>
          <w:w w:val="90"/>
        </w:rPr>
        <w:t>объединять-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 xml:space="preserve">ся в целостный пространственный </w:t>
      </w:r>
      <w:r>
        <w:rPr>
          <w:w w:val="90"/>
        </w:rPr>
        <w:t>образ</w:t>
      </w:r>
      <w:r>
        <w:rPr>
          <w:spacing w:val="-57"/>
          <w:w w:val="90"/>
        </w:rPr>
        <w:t xml:space="preserve"> </w:t>
      </w:r>
      <w:r>
        <w:rPr>
          <w:w w:val="90"/>
        </w:rPr>
        <w:t>на</w:t>
      </w:r>
      <w:r>
        <w:rPr>
          <w:spacing w:val="-6"/>
          <w:w w:val="90"/>
        </w:rPr>
        <w:t xml:space="preserve"> </w:t>
      </w:r>
      <w:r>
        <w:rPr>
          <w:w w:val="90"/>
        </w:rPr>
        <w:t>чисто</w:t>
      </w:r>
      <w:r>
        <w:rPr>
          <w:spacing w:val="-5"/>
          <w:w w:val="90"/>
        </w:rPr>
        <w:t xml:space="preserve"> </w:t>
      </w:r>
      <w:r>
        <w:rPr>
          <w:w w:val="90"/>
        </w:rPr>
        <w:t>зрительной</w:t>
      </w:r>
      <w:r>
        <w:rPr>
          <w:spacing w:val="-5"/>
          <w:w w:val="90"/>
        </w:rPr>
        <w:t xml:space="preserve"> </w:t>
      </w:r>
      <w:r>
        <w:rPr>
          <w:w w:val="90"/>
        </w:rPr>
        <w:t>основе.</w:t>
      </w:r>
    </w:p>
    <w:p>
      <w:pPr>
        <w:pStyle w:val="13"/>
        <w:spacing w:line="242" w:lineRule="exact"/>
        <w:ind w:left="409"/>
      </w:pPr>
      <w:r>
        <w:rPr>
          <w:w w:val="90"/>
        </w:rPr>
        <w:t>У</w:t>
      </w:r>
      <w:r>
        <w:rPr>
          <w:spacing w:val="-8"/>
          <w:w w:val="90"/>
        </w:rPr>
        <w:t xml:space="preserve"> </w:t>
      </w:r>
      <w:r>
        <w:rPr>
          <w:w w:val="90"/>
        </w:rPr>
        <w:t>ребенка</w:t>
      </w:r>
      <w:r>
        <w:rPr>
          <w:spacing w:val="-8"/>
          <w:w w:val="90"/>
        </w:rPr>
        <w:t xml:space="preserve"> </w:t>
      </w:r>
      <w:r>
        <w:rPr>
          <w:w w:val="90"/>
        </w:rPr>
        <w:t>пространство</w:t>
      </w:r>
      <w:r>
        <w:rPr>
          <w:spacing w:val="-8"/>
          <w:w w:val="90"/>
        </w:rPr>
        <w:t xml:space="preserve"> </w:t>
      </w:r>
      <w:r>
        <w:rPr>
          <w:w w:val="90"/>
        </w:rPr>
        <w:t>измеряется</w:t>
      </w:r>
      <w:r>
        <w:rPr>
          <w:spacing w:val="-8"/>
          <w:w w:val="90"/>
        </w:rPr>
        <w:t xml:space="preserve"> </w:t>
      </w:r>
      <w:r>
        <w:rPr>
          <w:w w:val="90"/>
        </w:rPr>
        <w:t>и</w:t>
      </w:r>
    </w:p>
    <w:p>
      <w:pPr>
        <w:spacing w:after="0" w:line="242" w:lineRule="exact"/>
        <w:sectPr>
          <w:footerReference r:id="rId22" w:type="default"/>
          <w:pgSz w:w="18710" w:h="13330" w:orient="landscape"/>
          <w:pgMar w:top="740" w:right="0" w:bottom="880" w:left="0" w:header="0" w:footer="695" w:gutter="0"/>
          <w:cols w:equalWidth="0" w:num="4">
            <w:col w:w="4626" w:space="40"/>
            <w:col w:w="3941" w:space="634"/>
            <w:col w:w="4625" w:space="39"/>
            <w:col w:w="4805"/>
          </w:cols>
        </w:sectPr>
      </w:pPr>
    </w:p>
    <w:p>
      <w:pPr>
        <w:pStyle w:val="13"/>
        <w:spacing w:before="76" w:line="225" w:lineRule="auto"/>
        <w:ind w:left="907"/>
      </w:pPr>
      <w:r>
        <w:rPr>
          <w:w w:val="90"/>
        </w:rPr>
        <w:t>всячески</w:t>
      </w:r>
      <w:r>
        <w:rPr>
          <w:spacing w:val="1"/>
          <w:w w:val="90"/>
        </w:rPr>
        <w:t xml:space="preserve"> </w:t>
      </w:r>
      <w:r>
        <w:rPr>
          <w:w w:val="90"/>
        </w:rPr>
        <w:t>познается</w:t>
      </w:r>
      <w:r>
        <w:rPr>
          <w:spacing w:val="1"/>
          <w:w w:val="90"/>
        </w:rPr>
        <w:t xml:space="preserve"> </w:t>
      </w:r>
      <w:r>
        <w:rPr>
          <w:w w:val="90"/>
        </w:rPr>
        <w:t>мерой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движения:</w:t>
      </w:r>
      <w:r>
        <w:rPr>
          <w:spacing w:val="-57"/>
          <w:w w:val="90"/>
        </w:rPr>
        <w:t xml:space="preserve"> </w:t>
      </w:r>
      <w:r>
        <w:rPr>
          <w:w w:val="90"/>
        </w:rPr>
        <w:t>близко</w:t>
      </w:r>
      <w:r>
        <w:rPr>
          <w:spacing w:val="1"/>
          <w:w w:val="90"/>
        </w:rPr>
        <w:t xml:space="preserve"> </w:t>
      </w:r>
      <w:r>
        <w:rPr>
          <w:w w:val="90"/>
        </w:rPr>
        <w:t>то,</w:t>
      </w:r>
      <w:r>
        <w:rPr>
          <w:spacing w:val="1"/>
          <w:w w:val="90"/>
        </w:rPr>
        <w:t xml:space="preserve"> </w:t>
      </w:r>
      <w:r>
        <w:rPr>
          <w:w w:val="90"/>
        </w:rPr>
        <w:t>что</w:t>
      </w:r>
      <w:r>
        <w:rPr>
          <w:spacing w:val="1"/>
          <w:w w:val="90"/>
        </w:rPr>
        <w:t xml:space="preserve"> </w:t>
      </w:r>
      <w:r>
        <w:rPr>
          <w:w w:val="90"/>
        </w:rPr>
        <w:t>можно</w:t>
      </w:r>
      <w:r>
        <w:rPr>
          <w:spacing w:val="1"/>
          <w:w w:val="90"/>
        </w:rPr>
        <w:t xml:space="preserve"> </w:t>
      </w:r>
      <w:r>
        <w:rPr>
          <w:w w:val="90"/>
        </w:rPr>
        <w:t>достать</w:t>
      </w:r>
      <w:r>
        <w:rPr>
          <w:spacing w:val="1"/>
          <w:w w:val="90"/>
        </w:rPr>
        <w:t xml:space="preserve"> </w:t>
      </w:r>
      <w:r>
        <w:rPr>
          <w:w w:val="90"/>
        </w:rPr>
        <w:t>рукой,</w:t>
      </w:r>
      <w:r>
        <w:rPr>
          <w:spacing w:val="-57"/>
          <w:w w:val="90"/>
        </w:rPr>
        <w:t xml:space="preserve"> </w:t>
      </w:r>
      <w:r>
        <w:rPr>
          <w:w w:val="90"/>
        </w:rPr>
        <w:t>большая комната – та, в которой можно</w:t>
      </w:r>
      <w:r>
        <w:rPr>
          <w:spacing w:val="-57"/>
          <w:w w:val="90"/>
        </w:rPr>
        <w:t xml:space="preserve"> </w:t>
      </w:r>
      <w:r>
        <w:rPr>
          <w:w w:val="90"/>
        </w:rPr>
        <w:t>бегать. Так как в течение первого дет-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ства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медленно,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но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неуклонно</w:t>
      </w:r>
      <w:r>
        <w:rPr>
          <w:spacing w:val="-9"/>
          <w:w w:val="90"/>
        </w:rPr>
        <w:t xml:space="preserve"> </w:t>
      </w:r>
      <w:r>
        <w:rPr>
          <w:w w:val="90"/>
        </w:rPr>
        <w:t>примитив-</w:t>
      </w:r>
      <w:r>
        <w:rPr>
          <w:spacing w:val="-57"/>
          <w:w w:val="90"/>
        </w:rPr>
        <w:t xml:space="preserve"> </w:t>
      </w:r>
      <w:r>
        <w:rPr>
          <w:w w:val="85"/>
        </w:rPr>
        <w:t>ный двигательно-осязательный характер</w:t>
      </w:r>
      <w:r>
        <w:rPr>
          <w:spacing w:val="1"/>
          <w:w w:val="85"/>
        </w:rPr>
        <w:t xml:space="preserve"> </w:t>
      </w:r>
      <w:r>
        <w:rPr>
          <w:w w:val="90"/>
        </w:rPr>
        <w:t>восприятия</w:t>
      </w:r>
      <w:r>
        <w:rPr>
          <w:spacing w:val="1"/>
          <w:w w:val="90"/>
        </w:rPr>
        <w:t xml:space="preserve"> </w:t>
      </w:r>
      <w:r>
        <w:rPr>
          <w:w w:val="90"/>
        </w:rPr>
        <w:t>пространства</w:t>
      </w:r>
      <w:r>
        <w:rPr>
          <w:spacing w:val="1"/>
          <w:w w:val="90"/>
        </w:rPr>
        <w:t xml:space="preserve"> </w:t>
      </w:r>
      <w:r>
        <w:rPr>
          <w:w w:val="90"/>
        </w:rPr>
        <w:t>заменяется</w:t>
      </w:r>
      <w:r>
        <w:rPr>
          <w:spacing w:val="-57"/>
          <w:w w:val="90"/>
        </w:rPr>
        <w:t xml:space="preserve"> </w:t>
      </w:r>
      <w:r>
        <w:rPr>
          <w:w w:val="90"/>
        </w:rPr>
        <w:t>зрительным,</w:t>
      </w:r>
      <w:r>
        <w:rPr>
          <w:spacing w:val="1"/>
          <w:w w:val="90"/>
        </w:rPr>
        <w:t xml:space="preserve"> </w:t>
      </w:r>
      <w:r>
        <w:rPr>
          <w:w w:val="90"/>
        </w:rPr>
        <w:t>то</w:t>
      </w:r>
      <w:r>
        <w:rPr>
          <w:spacing w:val="1"/>
          <w:w w:val="90"/>
        </w:rPr>
        <w:t xml:space="preserve"> </w:t>
      </w:r>
      <w:r>
        <w:rPr>
          <w:w w:val="90"/>
        </w:rPr>
        <w:t>следует</w:t>
      </w:r>
      <w:r>
        <w:rPr>
          <w:spacing w:val="1"/>
          <w:w w:val="90"/>
        </w:rPr>
        <w:t xml:space="preserve"> </w:t>
      </w:r>
      <w:r>
        <w:rPr>
          <w:w w:val="90"/>
        </w:rPr>
        <w:t>проследить,</w:t>
      </w:r>
      <w:r>
        <w:rPr>
          <w:spacing w:val="1"/>
          <w:w w:val="90"/>
        </w:rPr>
        <w:t xml:space="preserve"> </w:t>
      </w:r>
      <w:r>
        <w:rPr>
          <w:w w:val="85"/>
        </w:rPr>
        <w:t>насколько возможно, способы организа-</w:t>
      </w:r>
      <w:r>
        <w:rPr>
          <w:spacing w:val="1"/>
          <w:w w:val="85"/>
        </w:rPr>
        <w:t xml:space="preserve"> </w:t>
      </w:r>
      <w:r>
        <w:rPr>
          <w:w w:val="90"/>
        </w:rPr>
        <w:t>ции и характер тех локальных знаков,</w:t>
      </w:r>
      <w:r>
        <w:rPr>
          <w:spacing w:val="1"/>
          <w:w w:val="90"/>
        </w:rPr>
        <w:t xml:space="preserve"> </w:t>
      </w:r>
      <w:r>
        <w:rPr>
          <w:w w:val="85"/>
        </w:rPr>
        <w:t>при помощи которых в исследуемом воз-</w:t>
      </w:r>
      <w:r>
        <w:rPr>
          <w:spacing w:val="1"/>
          <w:w w:val="85"/>
        </w:rPr>
        <w:t xml:space="preserve"> </w:t>
      </w:r>
      <w:r>
        <w:rPr>
          <w:w w:val="90"/>
        </w:rPr>
        <w:t>расте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организуются</w:t>
      </w:r>
      <w:r>
        <w:rPr>
          <w:spacing w:val="1"/>
          <w:w w:val="90"/>
        </w:rPr>
        <w:t xml:space="preserve"> </w:t>
      </w:r>
      <w:r>
        <w:rPr>
          <w:w w:val="90"/>
        </w:rPr>
        <w:t>пространственные</w:t>
      </w:r>
      <w:r>
        <w:rPr>
          <w:spacing w:val="-57"/>
          <w:w w:val="90"/>
        </w:rPr>
        <w:t xml:space="preserve"> </w:t>
      </w:r>
      <w:r>
        <w:rPr>
          <w:w w:val="90"/>
        </w:rPr>
        <w:t>впечатления.</w:t>
      </w:r>
      <w:r>
        <w:rPr>
          <w:spacing w:val="1"/>
          <w:w w:val="90"/>
        </w:rPr>
        <w:t xml:space="preserve"> </w:t>
      </w:r>
      <w:r>
        <w:rPr>
          <w:w w:val="90"/>
        </w:rPr>
        <w:t>Сюда</w:t>
      </w:r>
      <w:r>
        <w:rPr>
          <w:spacing w:val="1"/>
          <w:w w:val="90"/>
        </w:rPr>
        <w:t xml:space="preserve"> </w:t>
      </w:r>
      <w:r>
        <w:rPr>
          <w:w w:val="90"/>
        </w:rPr>
        <w:t>следует</w:t>
      </w:r>
      <w:r>
        <w:rPr>
          <w:spacing w:val="1"/>
          <w:w w:val="90"/>
        </w:rPr>
        <w:t xml:space="preserve"> </w:t>
      </w:r>
      <w:r>
        <w:rPr>
          <w:w w:val="90"/>
        </w:rPr>
        <w:t>отнести,</w:t>
      </w:r>
      <w:r>
        <w:rPr>
          <w:spacing w:val="1"/>
          <w:w w:val="90"/>
        </w:rPr>
        <w:t xml:space="preserve"> </w:t>
      </w:r>
      <w:r>
        <w:rPr>
          <w:w w:val="90"/>
        </w:rPr>
        <w:t>прежде всего, всю ту группу локальных</w:t>
      </w:r>
      <w:r>
        <w:rPr>
          <w:spacing w:val="-57"/>
          <w:w w:val="90"/>
        </w:rPr>
        <w:t xml:space="preserve"> </w:t>
      </w:r>
      <w:r>
        <w:rPr>
          <w:w w:val="90"/>
        </w:rPr>
        <w:t>знаков, которые в зрительном восприя-</w:t>
      </w:r>
      <w:r>
        <w:rPr>
          <w:spacing w:val="-57"/>
          <w:w w:val="90"/>
        </w:rPr>
        <w:t xml:space="preserve"> </w:t>
      </w:r>
      <w:r>
        <w:rPr>
          <w:w w:val="95"/>
        </w:rPr>
        <w:t>тии</w:t>
      </w:r>
      <w:r>
        <w:rPr>
          <w:spacing w:val="1"/>
          <w:w w:val="95"/>
        </w:rPr>
        <w:t xml:space="preserve"> </w:t>
      </w:r>
      <w:r>
        <w:rPr>
          <w:w w:val="95"/>
        </w:rPr>
        <w:t>ребенка</w:t>
      </w:r>
      <w:r>
        <w:rPr>
          <w:spacing w:val="1"/>
          <w:w w:val="95"/>
        </w:rPr>
        <w:t xml:space="preserve"> </w:t>
      </w:r>
      <w:r>
        <w:rPr>
          <w:w w:val="95"/>
        </w:rPr>
        <w:t>обозначают</w:t>
      </w:r>
      <w:r>
        <w:rPr>
          <w:spacing w:val="1"/>
          <w:w w:val="95"/>
        </w:rPr>
        <w:t xml:space="preserve"> </w:t>
      </w:r>
      <w:r>
        <w:rPr>
          <w:w w:val="95"/>
        </w:rPr>
        <w:t>объемы.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-60"/>
          <w:w w:val="95"/>
        </w:rPr>
        <w:t xml:space="preserve"> </w:t>
      </w:r>
      <w:r>
        <w:rPr>
          <w:w w:val="90"/>
        </w:rPr>
        <w:t>детей этого возраста отсутствуют пер-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спективные представления в отношении</w:t>
      </w:r>
      <w:r>
        <w:rPr>
          <w:spacing w:val="-57"/>
          <w:w w:val="90"/>
        </w:rPr>
        <w:t xml:space="preserve"> </w:t>
      </w:r>
      <w:r>
        <w:rPr>
          <w:w w:val="90"/>
        </w:rPr>
        <w:t>к</w:t>
      </w:r>
      <w:r>
        <w:rPr>
          <w:spacing w:val="-9"/>
          <w:w w:val="90"/>
        </w:rPr>
        <w:t xml:space="preserve"> </w:t>
      </w:r>
      <w:r>
        <w:rPr>
          <w:w w:val="90"/>
        </w:rPr>
        <w:t>объемам.</w:t>
      </w:r>
      <w:r>
        <w:rPr>
          <w:spacing w:val="-8"/>
          <w:w w:val="90"/>
        </w:rPr>
        <w:t xml:space="preserve"> </w:t>
      </w:r>
      <w:r>
        <w:rPr>
          <w:w w:val="90"/>
        </w:rPr>
        <w:t>Также</w:t>
      </w:r>
      <w:r>
        <w:rPr>
          <w:spacing w:val="-9"/>
          <w:w w:val="90"/>
        </w:rPr>
        <w:t xml:space="preserve"> </w:t>
      </w:r>
      <w:r>
        <w:rPr>
          <w:w w:val="90"/>
        </w:rPr>
        <w:t>нельзя</w:t>
      </w:r>
      <w:r>
        <w:rPr>
          <w:spacing w:val="-8"/>
          <w:w w:val="90"/>
        </w:rPr>
        <w:t xml:space="preserve"> </w:t>
      </w:r>
      <w:r>
        <w:rPr>
          <w:w w:val="90"/>
        </w:rPr>
        <w:t>пока</w:t>
      </w:r>
      <w:r>
        <w:rPr>
          <w:spacing w:val="-8"/>
          <w:w w:val="90"/>
        </w:rPr>
        <w:t xml:space="preserve"> </w:t>
      </w:r>
      <w:r>
        <w:rPr>
          <w:w w:val="90"/>
        </w:rPr>
        <w:t>заметить</w:t>
      </w:r>
      <w:r>
        <w:rPr>
          <w:spacing w:val="-58"/>
          <w:w w:val="90"/>
        </w:rPr>
        <w:t xml:space="preserve"> </w:t>
      </w:r>
      <w:r>
        <w:rPr>
          <w:w w:val="90"/>
        </w:rPr>
        <w:t>ясных следов восприятия перспективы</w:t>
      </w:r>
      <w:r>
        <w:rPr>
          <w:spacing w:val="1"/>
          <w:w w:val="90"/>
        </w:rPr>
        <w:t xml:space="preserve"> </w:t>
      </w:r>
      <w:r>
        <w:rPr>
          <w:w w:val="85"/>
        </w:rPr>
        <w:t>линейной и воздушной. Общие выводы о</w:t>
      </w:r>
      <w:r>
        <w:rPr>
          <w:spacing w:val="1"/>
          <w:w w:val="85"/>
        </w:rPr>
        <w:t xml:space="preserve"> </w:t>
      </w:r>
      <w:r>
        <w:rPr>
          <w:w w:val="90"/>
        </w:rPr>
        <w:t>характере объемных и пространствен-</w:t>
      </w:r>
      <w:r>
        <w:rPr>
          <w:spacing w:val="1"/>
          <w:w w:val="90"/>
        </w:rPr>
        <w:t xml:space="preserve"> </w:t>
      </w:r>
      <w:r>
        <w:rPr>
          <w:w w:val="90"/>
        </w:rPr>
        <w:t>ных</w:t>
      </w:r>
      <w:r>
        <w:rPr>
          <w:spacing w:val="1"/>
          <w:w w:val="90"/>
        </w:rPr>
        <w:t xml:space="preserve"> </w:t>
      </w:r>
      <w:r>
        <w:rPr>
          <w:w w:val="90"/>
        </w:rPr>
        <w:t>впечатлений</w:t>
      </w:r>
      <w:r>
        <w:rPr>
          <w:spacing w:val="1"/>
          <w:w w:val="90"/>
        </w:rPr>
        <w:t xml:space="preserve"> </w:t>
      </w:r>
      <w:r>
        <w:rPr>
          <w:w w:val="90"/>
        </w:rPr>
        <w:t>ребенка</w:t>
      </w:r>
      <w:r>
        <w:rPr>
          <w:spacing w:val="1"/>
          <w:w w:val="90"/>
        </w:rPr>
        <w:t xml:space="preserve"> </w:t>
      </w:r>
      <w:r>
        <w:rPr>
          <w:w w:val="90"/>
        </w:rPr>
        <w:t>сводятся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-57"/>
          <w:w w:val="90"/>
        </w:rPr>
        <w:t xml:space="preserve"> </w:t>
      </w:r>
      <w:r>
        <w:rPr>
          <w:w w:val="90"/>
        </w:rPr>
        <w:t>обусловленности этого характера мето-</w:t>
      </w:r>
      <w:r>
        <w:rPr>
          <w:spacing w:val="-57"/>
          <w:w w:val="90"/>
        </w:rPr>
        <w:t xml:space="preserve"> </w:t>
      </w:r>
      <w:r>
        <w:rPr>
          <w:w w:val="90"/>
        </w:rPr>
        <w:t>дами</w:t>
      </w:r>
      <w:r>
        <w:rPr>
          <w:spacing w:val="1"/>
          <w:w w:val="90"/>
        </w:rPr>
        <w:t xml:space="preserve"> </w:t>
      </w:r>
      <w:r>
        <w:rPr>
          <w:w w:val="90"/>
        </w:rPr>
        <w:t>восприятия.</w:t>
      </w:r>
      <w:r>
        <w:rPr>
          <w:spacing w:val="1"/>
          <w:w w:val="90"/>
        </w:rPr>
        <w:t xml:space="preserve"> </w:t>
      </w:r>
      <w:r>
        <w:rPr>
          <w:w w:val="90"/>
        </w:rPr>
        <w:t>Основной</w:t>
      </w:r>
      <w:r>
        <w:rPr>
          <w:spacing w:val="1"/>
          <w:w w:val="90"/>
        </w:rPr>
        <w:t xml:space="preserve"> </w:t>
      </w:r>
      <w:r>
        <w:rPr>
          <w:w w:val="90"/>
        </w:rPr>
        <w:t>тон</w:t>
      </w:r>
      <w:r>
        <w:rPr>
          <w:spacing w:val="1"/>
          <w:w w:val="90"/>
        </w:rPr>
        <w:t xml:space="preserve"> </w:t>
      </w:r>
      <w:r>
        <w:rPr>
          <w:w w:val="90"/>
        </w:rPr>
        <w:t>дают</w:t>
      </w:r>
      <w:r>
        <w:rPr>
          <w:spacing w:val="-57"/>
          <w:w w:val="90"/>
        </w:rPr>
        <w:t xml:space="preserve"> </w:t>
      </w:r>
      <w:r>
        <w:rPr>
          <w:w w:val="90"/>
        </w:rPr>
        <w:t>комплексы</w:t>
      </w:r>
      <w:r>
        <w:rPr>
          <w:spacing w:val="-8"/>
          <w:w w:val="90"/>
        </w:rPr>
        <w:t xml:space="preserve"> </w:t>
      </w:r>
      <w:r>
        <w:rPr>
          <w:w w:val="90"/>
        </w:rPr>
        <w:t>ощущений</w:t>
      </w:r>
      <w:r>
        <w:rPr>
          <w:spacing w:val="-7"/>
          <w:w w:val="90"/>
        </w:rPr>
        <w:t xml:space="preserve"> </w:t>
      </w:r>
      <w:r>
        <w:rPr>
          <w:w w:val="90"/>
        </w:rPr>
        <w:t>мышечных</w:t>
      </w:r>
      <w:r>
        <w:rPr>
          <w:spacing w:val="-7"/>
          <w:w w:val="90"/>
        </w:rPr>
        <w:t xml:space="preserve"> </w:t>
      </w:r>
      <w:r>
        <w:rPr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w w:val="90"/>
        </w:rPr>
        <w:t>кож-</w:t>
      </w:r>
      <w:r>
        <w:rPr>
          <w:spacing w:val="-57"/>
          <w:w w:val="90"/>
        </w:rPr>
        <w:t xml:space="preserve"> </w:t>
      </w:r>
      <w:r>
        <w:rPr>
          <w:w w:val="90"/>
        </w:rPr>
        <w:t>ных. Постепенно эти группы ощущений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корректируются, а потом и подчиняются</w:t>
      </w:r>
      <w:r>
        <w:rPr>
          <w:spacing w:val="-58"/>
          <w:w w:val="90"/>
        </w:rPr>
        <w:t xml:space="preserve"> </w:t>
      </w:r>
      <w:r>
        <w:rPr>
          <w:w w:val="95"/>
        </w:rPr>
        <w:t>зрительным. В связи с характером и</w:t>
      </w:r>
      <w:r>
        <w:rPr>
          <w:spacing w:val="1"/>
          <w:w w:val="95"/>
        </w:rPr>
        <w:t xml:space="preserve"> </w:t>
      </w:r>
      <w:r>
        <w:rPr>
          <w:w w:val="90"/>
        </w:rPr>
        <w:t>направлением</w:t>
      </w:r>
      <w:r>
        <w:rPr>
          <w:spacing w:val="1"/>
          <w:w w:val="90"/>
        </w:rPr>
        <w:t xml:space="preserve"> </w:t>
      </w:r>
      <w:r>
        <w:rPr>
          <w:w w:val="90"/>
        </w:rPr>
        <w:t>этих</w:t>
      </w:r>
      <w:r>
        <w:rPr>
          <w:spacing w:val="1"/>
          <w:w w:val="90"/>
        </w:rPr>
        <w:t xml:space="preserve"> </w:t>
      </w:r>
      <w:r>
        <w:rPr>
          <w:w w:val="90"/>
        </w:rPr>
        <w:t>взаимоотношений,</w:t>
      </w:r>
      <w:r>
        <w:rPr>
          <w:spacing w:val="-57"/>
          <w:w w:val="90"/>
        </w:rPr>
        <w:t xml:space="preserve"> </w:t>
      </w:r>
      <w:r>
        <w:rPr>
          <w:w w:val="90"/>
        </w:rPr>
        <w:t>этой борьбы органов чувств за</w:t>
      </w:r>
      <w:r>
        <w:rPr>
          <w:spacing w:val="1"/>
          <w:w w:val="90"/>
        </w:rPr>
        <w:t xml:space="preserve"> </w:t>
      </w:r>
      <w:r>
        <w:rPr>
          <w:w w:val="90"/>
        </w:rPr>
        <w:t>первен-</w:t>
      </w:r>
      <w:r>
        <w:rPr>
          <w:spacing w:val="-57"/>
          <w:w w:val="90"/>
        </w:rPr>
        <w:t xml:space="preserve"> </w:t>
      </w:r>
      <w:r>
        <w:rPr>
          <w:w w:val="90"/>
        </w:rPr>
        <w:t>ство в деле субъективной организации</w:t>
      </w:r>
      <w:r>
        <w:rPr>
          <w:spacing w:val="1"/>
          <w:w w:val="90"/>
        </w:rPr>
        <w:t xml:space="preserve"> </w:t>
      </w:r>
      <w:r>
        <w:rPr>
          <w:w w:val="90"/>
        </w:rPr>
        <w:t>ребенком</w:t>
      </w:r>
      <w:r>
        <w:rPr>
          <w:spacing w:val="1"/>
          <w:w w:val="90"/>
        </w:rPr>
        <w:t xml:space="preserve"> </w:t>
      </w:r>
      <w:r>
        <w:rPr>
          <w:w w:val="90"/>
        </w:rPr>
        <w:t>внешнего</w:t>
      </w:r>
      <w:r>
        <w:rPr>
          <w:spacing w:val="1"/>
          <w:w w:val="90"/>
        </w:rPr>
        <w:t xml:space="preserve"> </w:t>
      </w:r>
      <w:r>
        <w:rPr>
          <w:w w:val="90"/>
        </w:rPr>
        <w:t>мира</w:t>
      </w:r>
      <w:r>
        <w:rPr>
          <w:spacing w:val="1"/>
          <w:w w:val="90"/>
        </w:rPr>
        <w:t xml:space="preserve"> </w:t>
      </w:r>
      <w:r>
        <w:rPr>
          <w:w w:val="90"/>
        </w:rPr>
        <w:t>меняется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-57"/>
          <w:w w:val="90"/>
        </w:rPr>
        <w:t xml:space="preserve"> </w:t>
      </w:r>
      <w:r>
        <w:rPr>
          <w:w w:val="95"/>
        </w:rPr>
        <w:t>результат: тот или иной образ мира.</w:t>
      </w:r>
      <w:r>
        <w:rPr>
          <w:spacing w:val="1"/>
          <w:w w:val="95"/>
        </w:rPr>
        <w:t xml:space="preserve"> </w:t>
      </w:r>
      <w:r>
        <w:rPr>
          <w:w w:val="90"/>
        </w:rPr>
        <w:t>Первоначально в этом образе преобла-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дает временная, </w:t>
      </w:r>
      <w:r>
        <w:rPr>
          <w:w w:val="90"/>
        </w:rPr>
        <w:t>динамическая форма,</w:t>
      </w:r>
      <w:r>
        <w:rPr>
          <w:spacing w:val="1"/>
          <w:w w:val="90"/>
        </w:rPr>
        <w:t xml:space="preserve"> </w:t>
      </w:r>
      <w:r>
        <w:rPr>
          <w:w w:val="90"/>
        </w:rPr>
        <w:t>множественность и дробность картины</w:t>
      </w:r>
      <w:r>
        <w:rPr>
          <w:spacing w:val="1"/>
          <w:w w:val="90"/>
        </w:rPr>
        <w:t xml:space="preserve"> </w:t>
      </w:r>
      <w:r>
        <w:rPr>
          <w:w w:val="90"/>
        </w:rPr>
        <w:t>мира, – позднее пространственная, ста-</w:t>
      </w:r>
      <w:r>
        <w:rPr>
          <w:spacing w:val="-57"/>
          <w:w w:val="90"/>
        </w:rPr>
        <w:t xml:space="preserve"> </w:t>
      </w:r>
      <w:r>
        <w:rPr>
          <w:w w:val="95"/>
        </w:rPr>
        <w:t>тическая со сложной системой про-</w:t>
      </w:r>
      <w:r>
        <w:rPr>
          <w:spacing w:val="1"/>
          <w:w w:val="95"/>
        </w:rPr>
        <w:t xml:space="preserve"> </w:t>
      </w:r>
      <w:r>
        <w:rPr>
          <w:spacing w:val="-2"/>
          <w:w w:val="90"/>
        </w:rPr>
        <w:t xml:space="preserve">странственных и </w:t>
      </w:r>
      <w:r>
        <w:rPr>
          <w:spacing w:val="-1"/>
          <w:w w:val="90"/>
        </w:rPr>
        <w:t>временных включений,</w:t>
      </w:r>
      <w:r>
        <w:rPr>
          <w:spacing w:val="-57"/>
          <w:w w:val="90"/>
        </w:rPr>
        <w:t xml:space="preserve"> </w:t>
      </w:r>
      <w:r>
        <w:rPr>
          <w:w w:val="90"/>
        </w:rPr>
        <w:t>все более обусловливающих и укреп-</w:t>
      </w:r>
      <w:r>
        <w:rPr>
          <w:spacing w:val="1"/>
          <w:w w:val="90"/>
        </w:rPr>
        <w:t xml:space="preserve"> </w:t>
      </w:r>
      <w:r>
        <w:rPr>
          <w:w w:val="90"/>
        </w:rPr>
        <w:t>ляющих</w:t>
      </w:r>
      <w:r>
        <w:rPr>
          <w:spacing w:val="-7"/>
          <w:w w:val="90"/>
        </w:rPr>
        <w:t xml:space="preserve"> </w:t>
      </w:r>
      <w:r>
        <w:rPr>
          <w:w w:val="90"/>
        </w:rPr>
        <w:t>единство</w:t>
      </w:r>
      <w:r>
        <w:rPr>
          <w:spacing w:val="-6"/>
          <w:w w:val="90"/>
        </w:rPr>
        <w:t xml:space="preserve"> </w:t>
      </w:r>
      <w:r>
        <w:rPr>
          <w:w w:val="90"/>
        </w:rPr>
        <w:t>образов</w:t>
      </w:r>
      <w:r>
        <w:rPr>
          <w:spacing w:val="-6"/>
          <w:w w:val="90"/>
        </w:rPr>
        <w:t xml:space="preserve"> </w:t>
      </w:r>
      <w:r>
        <w:rPr>
          <w:w w:val="90"/>
        </w:rPr>
        <w:t>мира.</w:t>
      </w:r>
    </w:p>
    <w:p>
      <w:pPr>
        <w:spacing w:before="0" w:line="225" w:lineRule="auto"/>
        <w:ind w:left="907" w:right="2" w:firstLine="226"/>
        <w:jc w:val="both"/>
        <w:rPr>
          <w:sz w:val="22"/>
        </w:rPr>
      </w:pPr>
      <w:r>
        <w:rPr>
          <w:rFonts w:ascii="Arial" w:hAnsi="Arial"/>
          <w:i/>
          <w:w w:val="85"/>
          <w:sz w:val="22"/>
        </w:rPr>
        <w:t>Творческое развитие и художествен-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ная форма: пространственно-объемное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творчество.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w w:val="85"/>
          <w:sz w:val="22"/>
        </w:rPr>
        <w:t>Архитектура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есть,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прежде</w:t>
      </w:r>
      <w:r>
        <w:rPr>
          <w:spacing w:val="-54"/>
          <w:w w:val="85"/>
          <w:sz w:val="22"/>
        </w:rPr>
        <w:t xml:space="preserve"> </w:t>
      </w:r>
      <w:r>
        <w:rPr>
          <w:w w:val="85"/>
          <w:sz w:val="22"/>
        </w:rPr>
        <w:t>всего, материальный результат организа-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ции трехмерного, активного, живого про-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странства,</w:t>
      </w:r>
      <w:r>
        <w:rPr>
          <w:spacing w:val="20"/>
          <w:w w:val="90"/>
          <w:sz w:val="22"/>
        </w:rPr>
        <w:t xml:space="preserve"> </w:t>
      </w:r>
      <w:r>
        <w:rPr>
          <w:w w:val="90"/>
          <w:sz w:val="22"/>
        </w:rPr>
        <w:t>как</w:t>
      </w:r>
      <w:r>
        <w:rPr>
          <w:spacing w:val="21"/>
          <w:w w:val="90"/>
          <w:sz w:val="22"/>
        </w:rPr>
        <w:t xml:space="preserve"> </w:t>
      </w:r>
      <w:r>
        <w:rPr>
          <w:w w:val="90"/>
          <w:sz w:val="22"/>
        </w:rPr>
        <w:t>такового.</w:t>
      </w:r>
      <w:r>
        <w:rPr>
          <w:spacing w:val="21"/>
          <w:w w:val="90"/>
          <w:sz w:val="22"/>
        </w:rPr>
        <w:t xml:space="preserve"> </w:t>
      </w:r>
      <w:r>
        <w:rPr>
          <w:w w:val="90"/>
          <w:sz w:val="22"/>
        </w:rPr>
        <w:t>Строительные</w:t>
      </w:r>
    </w:p>
    <w:p>
      <w:pPr>
        <w:pStyle w:val="13"/>
        <w:spacing w:before="76" w:line="225" w:lineRule="auto"/>
        <w:ind w:left="182" w:right="38"/>
      </w:pPr>
      <w:r>
        <w:br w:type="column"/>
      </w:r>
      <w:r>
        <w:rPr>
          <w:spacing w:val="-1"/>
          <w:w w:val="90"/>
        </w:rPr>
        <w:t>материалы, которыми пользуются дети,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крайне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разнообразны.</w:t>
      </w:r>
      <w:r>
        <w:rPr>
          <w:spacing w:val="-8"/>
          <w:w w:val="90"/>
        </w:rPr>
        <w:t xml:space="preserve"> </w:t>
      </w:r>
      <w:r>
        <w:rPr>
          <w:w w:val="90"/>
        </w:rPr>
        <w:t>Здесь</w:t>
      </w:r>
      <w:r>
        <w:rPr>
          <w:spacing w:val="-8"/>
          <w:w w:val="90"/>
        </w:rPr>
        <w:t xml:space="preserve"> </w:t>
      </w:r>
      <w:r>
        <w:rPr>
          <w:w w:val="90"/>
        </w:rPr>
        <w:t>так</w:t>
      </w:r>
      <w:r>
        <w:rPr>
          <w:spacing w:val="-8"/>
          <w:w w:val="90"/>
        </w:rPr>
        <w:t xml:space="preserve"> </w:t>
      </w:r>
      <w:r>
        <w:rPr>
          <w:w w:val="90"/>
        </w:rPr>
        <w:t>же,</w:t>
      </w:r>
      <w:r>
        <w:rPr>
          <w:spacing w:val="-8"/>
          <w:w w:val="90"/>
        </w:rPr>
        <w:t xml:space="preserve"> </w:t>
      </w:r>
      <w:r>
        <w:rPr>
          <w:w w:val="90"/>
        </w:rPr>
        <w:t>как</w:t>
      </w:r>
      <w:r>
        <w:rPr>
          <w:spacing w:val="-57"/>
          <w:w w:val="90"/>
        </w:rPr>
        <w:t xml:space="preserve"> </w:t>
      </w:r>
      <w:r>
        <w:rPr>
          <w:w w:val="90"/>
        </w:rPr>
        <w:t>и в объемно-пластическом творчестве,</w:t>
      </w:r>
      <w:r>
        <w:rPr>
          <w:spacing w:val="1"/>
          <w:w w:val="90"/>
        </w:rPr>
        <w:t xml:space="preserve"> </w:t>
      </w:r>
      <w:r>
        <w:rPr>
          <w:w w:val="90"/>
        </w:rPr>
        <w:t>дети</w:t>
      </w:r>
      <w:r>
        <w:rPr>
          <w:spacing w:val="1"/>
          <w:w w:val="90"/>
        </w:rPr>
        <w:t xml:space="preserve"> </w:t>
      </w:r>
      <w:r>
        <w:rPr>
          <w:w w:val="90"/>
        </w:rPr>
        <w:t>предпочитают</w:t>
      </w:r>
      <w:r>
        <w:rPr>
          <w:spacing w:val="1"/>
          <w:w w:val="90"/>
        </w:rPr>
        <w:t xml:space="preserve"> </w:t>
      </w:r>
      <w:r>
        <w:rPr>
          <w:w w:val="90"/>
        </w:rPr>
        <w:t>разнокачествен-</w:t>
      </w:r>
      <w:r>
        <w:rPr>
          <w:spacing w:val="1"/>
          <w:w w:val="90"/>
        </w:rPr>
        <w:t xml:space="preserve"> </w:t>
      </w:r>
      <w:r>
        <w:rPr>
          <w:w w:val="90"/>
        </w:rPr>
        <w:t>ность материалов и разнообразие форм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 xml:space="preserve">строительных элементов, </w:t>
      </w:r>
      <w:r>
        <w:rPr>
          <w:w w:val="90"/>
        </w:rPr>
        <w:t>любят приме-</w:t>
      </w:r>
      <w:r>
        <w:rPr>
          <w:spacing w:val="-57"/>
          <w:w w:val="90"/>
        </w:rPr>
        <w:t xml:space="preserve"> </w:t>
      </w:r>
      <w:r>
        <w:rPr>
          <w:w w:val="90"/>
        </w:rPr>
        <w:t>нение</w:t>
      </w:r>
      <w:r>
        <w:rPr>
          <w:spacing w:val="1"/>
          <w:w w:val="90"/>
        </w:rPr>
        <w:t xml:space="preserve"> </w:t>
      </w:r>
      <w:r>
        <w:rPr>
          <w:w w:val="90"/>
        </w:rPr>
        <w:t>материалов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форм</w:t>
      </w:r>
      <w:r>
        <w:rPr>
          <w:spacing w:val="1"/>
          <w:w w:val="90"/>
        </w:rPr>
        <w:t xml:space="preserve"> </w:t>
      </w:r>
      <w:r>
        <w:rPr>
          <w:w w:val="90"/>
        </w:rPr>
        <w:t>цветных.</w:t>
      </w:r>
      <w:r>
        <w:rPr>
          <w:spacing w:val="1"/>
          <w:w w:val="90"/>
        </w:rPr>
        <w:t xml:space="preserve"> </w:t>
      </w:r>
      <w:r>
        <w:rPr>
          <w:w w:val="85"/>
        </w:rPr>
        <w:t>Ребенок стремится к предельно</w:t>
      </w:r>
      <w:r>
        <w:rPr>
          <w:spacing w:val="1"/>
          <w:w w:val="85"/>
        </w:rPr>
        <w:t xml:space="preserve"> </w:t>
      </w:r>
      <w:r>
        <w:rPr>
          <w:w w:val="85"/>
        </w:rPr>
        <w:t>статиче-</w:t>
      </w:r>
      <w:r>
        <w:rPr>
          <w:spacing w:val="1"/>
          <w:w w:val="85"/>
        </w:rPr>
        <w:t xml:space="preserve"> </w:t>
      </w:r>
      <w:r>
        <w:rPr>
          <w:w w:val="90"/>
        </w:rPr>
        <w:t>ским</w:t>
      </w:r>
      <w:r>
        <w:rPr>
          <w:spacing w:val="1"/>
          <w:w w:val="90"/>
        </w:rPr>
        <w:t xml:space="preserve"> </w:t>
      </w:r>
      <w:r>
        <w:rPr>
          <w:w w:val="90"/>
        </w:rPr>
        <w:t>взаимоотношениям масс и мате-</w:t>
      </w:r>
      <w:r>
        <w:rPr>
          <w:spacing w:val="1"/>
          <w:w w:val="90"/>
        </w:rPr>
        <w:t xml:space="preserve"> </w:t>
      </w:r>
      <w:r>
        <w:rPr>
          <w:w w:val="90"/>
        </w:rPr>
        <w:t>риалов… Все сложнее и сознательнее в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процессе накопления индивидуального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опыта ищет ребенок таких комбинаций</w:t>
      </w:r>
      <w:r>
        <w:rPr>
          <w:spacing w:val="1"/>
          <w:w w:val="90"/>
        </w:rPr>
        <w:t xml:space="preserve"> </w:t>
      </w:r>
      <w:r>
        <w:rPr>
          <w:w w:val="85"/>
        </w:rPr>
        <w:t>материалов и форм, которые</w:t>
      </w:r>
      <w:r>
        <w:rPr>
          <w:spacing w:val="1"/>
          <w:w w:val="85"/>
        </w:rPr>
        <w:t xml:space="preserve"> </w:t>
      </w:r>
      <w:r>
        <w:rPr>
          <w:w w:val="85"/>
        </w:rPr>
        <w:t>помогли бы</w:t>
      </w:r>
      <w:r>
        <w:rPr>
          <w:spacing w:val="-54"/>
          <w:w w:val="85"/>
        </w:rPr>
        <w:t xml:space="preserve"> </w:t>
      </w:r>
      <w:r>
        <w:rPr>
          <w:w w:val="85"/>
        </w:rPr>
        <w:t>ему увеличить высоту постройки, услож-</w:t>
      </w:r>
      <w:r>
        <w:rPr>
          <w:spacing w:val="1"/>
          <w:w w:val="85"/>
        </w:rPr>
        <w:t xml:space="preserve"> </w:t>
      </w:r>
      <w:r>
        <w:rPr>
          <w:w w:val="90"/>
        </w:rPr>
        <w:t>нить</w:t>
      </w:r>
      <w:r>
        <w:rPr>
          <w:spacing w:val="1"/>
          <w:w w:val="90"/>
        </w:rPr>
        <w:t xml:space="preserve"> </w:t>
      </w:r>
      <w:r>
        <w:rPr>
          <w:w w:val="90"/>
        </w:rPr>
        <w:t>ее</w:t>
      </w:r>
      <w:r>
        <w:rPr>
          <w:spacing w:val="1"/>
          <w:w w:val="90"/>
        </w:rPr>
        <w:t xml:space="preserve"> </w:t>
      </w:r>
      <w:r>
        <w:rPr>
          <w:w w:val="90"/>
        </w:rPr>
        <w:t>не</w:t>
      </w:r>
      <w:r>
        <w:rPr>
          <w:spacing w:val="1"/>
          <w:w w:val="90"/>
        </w:rPr>
        <w:t xml:space="preserve"> </w:t>
      </w:r>
      <w:r>
        <w:rPr>
          <w:w w:val="90"/>
        </w:rPr>
        <w:t>столько</w:t>
      </w:r>
      <w:r>
        <w:rPr>
          <w:spacing w:val="1"/>
          <w:w w:val="90"/>
        </w:rPr>
        <w:t xml:space="preserve"> </w:t>
      </w:r>
      <w:r>
        <w:rPr>
          <w:w w:val="90"/>
        </w:rPr>
        <w:t>горизонтальные,</w:t>
      </w:r>
      <w:r>
        <w:rPr>
          <w:spacing w:val="1"/>
          <w:w w:val="90"/>
        </w:rPr>
        <w:t xml:space="preserve"> </w:t>
      </w:r>
      <w:r>
        <w:rPr>
          <w:w w:val="90"/>
        </w:rPr>
        <w:t>сколько вертикальные членения форм,</w:t>
      </w:r>
      <w:r>
        <w:rPr>
          <w:spacing w:val="1"/>
          <w:w w:val="90"/>
        </w:rPr>
        <w:t xml:space="preserve"> </w:t>
      </w:r>
      <w:r>
        <w:rPr>
          <w:w w:val="90"/>
        </w:rPr>
        <w:t>подчинить</w:t>
      </w:r>
      <w:r>
        <w:rPr>
          <w:spacing w:val="-10"/>
          <w:w w:val="90"/>
        </w:rPr>
        <w:t xml:space="preserve"> </w:t>
      </w:r>
      <w:r>
        <w:rPr>
          <w:w w:val="90"/>
        </w:rPr>
        <w:t>массу</w:t>
      </w:r>
      <w:r>
        <w:rPr>
          <w:spacing w:val="-9"/>
          <w:w w:val="90"/>
        </w:rPr>
        <w:t xml:space="preserve"> </w:t>
      </w:r>
      <w:r>
        <w:rPr>
          <w:w w:val="90"/>
        </w:rPr>
        <w:t>пространству…</w:t>
      </w:r>
      <w:r>
        <w:rPr>
          <w:spacing w:val="-9"/>
          <w:w w:val="90"/>
        </w:rPr>
        <w:t xml:space="preserve"> </w:t>
      </w:r>
      <w:r>
        <w:rPr>
          <w:w w:val="90"/>
        </w:rPr>
        <w:t>Все</w:t>
      </w:r>
      <w:r>
        <w:rPr>
          <w:spacing w:val="-9"/>
          <w:w w:val="90"/>
        </w:rPr>
        <w:t xml:space="preserve"> </w:t>
      </w:r>
      <w:r>
        <w:rPr>
          <w:w w:val="90"/>
        </w:rPr>
        <w:t>эти</w:t>
      </w:r>
      <w:r>
        <w:rPr>
          <w:spacing w:val="-58"/>
          <w:w w:val="90"/>
        </w:rPr>
        <w:t xml:space="preserve"> </w:t>
      </w:r>
      <w:r>
        <w:rPr>
          <w:w w:val="90"/>
        </w:rPr>
        <w:t>опыты</w:t>
      </w:r>
      <w:r>
        <w:rPr>
          <w:spacing w:val="1"/>
          <w:w w:val="90"/>
        </w:rPr>
        <w:t xml:space="preserve"> </w:t>
      </w:r>
      <w:r>
        <w:rPr>
          <w:w w:val="90"/>
        </w:rPr>
        <w:t>своими</w:t>
      </w:r>
      <w:r>
        <w:rPr>
          <w:spacing w:val="1"/>
          <w:w w:val="90"/>
        </w:rPr>
        <w:t xml:space="preserve"> </w:t>
      </w:r>
      <w:r>
        <w:rPr>
          <w:w w:val="90"/>
        </w:rPr>
        <w:t>удачами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неудачами</w:t>
      </w:r>
      <w:r>
        <w:rPr>
          <w:spacing w:val="1"/>
          <w:w w:val="90"/>
        </w:rPr>
        <w:t xml:space="preserve"> </w:t>
      </w:r>
      <w:r>
        <w:rPr>
          <w:w w:val="85"/>
        </w:rPr>
        <w:t>практически учат ребенка искать законы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сопротивления </w:t>
      </w:r>
      <w:r>
        <w:rPr>
          <w:w w:val="90"/>
        </w:rPr>
        <w:t>материалов, отношений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масс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форм,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масс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пространства.</w:t>
      </w:r>
    </w:p>
    <w:p>
      <w:pPr>
        <w:pStyle w:val="13"/>
        <w:spacing w:line="225" w:lineRule="auto"/>
        <w:ind w:left="182" w:right="40" w:firstLine="226"/>
      </w:pPr>
      <w:r>
        <w:rPr>
          <w:rFonts w:ascii="Arial" w:hAnsi="Arial"/>
          <w:i/>
          <w:w w:val="85"/>
        </w:rPr>
        <w:t>Объемно-пластическое</w:t>
      </w:r>
      <w:r>
        <w:rPr>
          <w:rFonts w:ascii="Arial" w:hAnsi="Arial"/>
          <w:i/>
          <w:spacing w:val="1"/>
          <w:w w:val="85"/>
        </w:rPr>
        <w:t xml:space="preserve"> </w:t>
      </w:r>
      <w:r>
        <w:rPr>
          <w:rFonts w:ascii="Arial" w:hAnsi="Arial"/>
          <w:i/>
          <w:w w:val="85"/>
        </w:rPr>
        <w:t>творчество:</w:t>
      </w:r>
      <w:r>
        <w:rPr>
          <w:rFonts w:ascii="Arial" w:hAnsi="Arial"/>
          <w:i/>
          <w:spacing w:val="-49"/>
          <w:w w:val="85"/>
        </w:rPr>
        <w:t xml:space="preserve"> </w:t>
      </w:r>
      <w:r>
        <w:rPr>
          <w:rFonts w:ascii="Arial" w:hAnsi="Arial"/>
          <w:i/>
          <w:spacing w:val="-3"/>
          <w:w w:val="90"/>
        </w:rPr>
        <w:t xml:space="preserve">детская </w:t>
      </w:r>
      <w:r>
        <w:rPr>
          <w:rFonts w:ascii="Arial" w:hAnsi="Arial"/>
          <w:i/>
          <w:spacing w:val="-2"/>
          <w:w w:val="90"/>
        </w:rPr>
        <w:t xml:space="preserve">лепка и скульптура. </w:t>
      </w:r>
      <w:r>
        <w:rPr>
          <w:spacing w:val="-2"/>
          <w:w w:val="90"/>
        </w:rPr>
        <w:t>Первичная</w:t>
      </w:r>
      <w:r>
        <w:rPr>
          <w:spacing w:val="-57"/>
          <w:w w:val="90"/>
        </w:rPr>
        <w:t xml:space="preserve"> </w:t>
      </w:r>
      <w:r>
        <w:rPr>
          <w:w w:val="90"/>
        </w:rPr>
        <w:t>инстинктивная</w:t>
      </w:r>
      <w:r>
        <w:rPr>
          <w:spacing w:val="1"/>
          <w:w w:val="90"/>
        </w:rPr>
        <w:t xml:space="preserve"> </w:t>
      </w:r>
      <w:r>
        <w:rPr>
          <w:w w:val="90"/>
        </w:rPr>
        <w:t>потребность</w:t>
      </w:r>
      <w:r>
        <w:rPr>
          <w:spacing w:val="1"/>
          <w:w w:val="90"/>
        </w:rPr>
        <w:t xml:space="preserve"> </w:t>
      </w:r>
      <w:r>
        <w:rPr>
          <w:w w:val="90"/>
        </w:rPr>
        <w:t>ребенка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 xml:space="preserve">материально-пространственной </w:t>
      </w:r>
      <w:r>
        <w:rPr>
          <w:w w:val="90"/>
        </w:rPr>
        <w:t>органи-</w:t>
      </w:r>
      <w:r>
        <w:rPr>
          <w:spacing w:val="-57"/>
          <w:w w:val="90"/>
        </w:rPr>
        <w:t xml:space="preserve"> </w:t>
      </w:r>
      <w:r>
        <w:rPr>
          <w:spacing w:val="-3"/>
          <w:w w:val="90"/>
        </w:rPr>
        <w:t>зации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его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творческих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образов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проявляет-</w:t>
      </w:r>
      <w:r>
        <w:rPr>
          <w:spacing w:val="-58"/>
          <w:w w:val="90"/>
        </w:rPr>
        <w:t xml:space="preserve"> </w:t>
      </w:r>
      <w:r>
        <w:rPr>
          <w:w w:val="85"/>
        </w:rPr>
        <w:t>ся в обработке пластического вещества, в</w:t>
      </w:r>
      <w:r>
        <w:rPr>
          <w:spacing w:val="-54"/>
          <w:w w:val="85"/>
        </w:rPr>
        <w:t xml:space="preserve"> </w:t>
      </w:r>
      <w:r>
        <w:rPr>
          <w:w w:val="85"/>
        </w:rPr>
        <w:t>делании</w:t>
      </w:r>
      <w:r>
        <w:rPr>
          <w:spacing w:val="-10"/>
          <w:w w:val="85"/>
        </w:rPr>
        <w:t xml:space="preserve"> </w:t>
      </w:r>
      <w:r>
        <w:rPr>
          <w:w w:val="85"/>
        </w:rPr>
        <w:t>из</w:t>
      </w:r>
      <w:r>
        <w:rPr>
          <w:spacing w:val="-10"/>
          <w:w w:val="85"/>
        </w:rPr>
        <w:t xml:space="preserve"> </w:t>
      </w:r>
      <w:r>
        <w:rPr>
          <w:w w:val="85"/>
        </w:rPr>
        <w:t>него</w:t>
      </w:r>
      <w:r>
        <w:rPr>
          <w:spacing w:val="-9"/>
          <w:w w:val="85"/>
        </w:rPr>
        <w:t xml:space="preserve"> </w:t>
      </w:r>
      <w:r>
        <w:rPr>
          <w:w w:val="85"/>
        </w:rPr>
        <w:t>материальных,</w:t>
      </w:r>
      <w:r>
        <w:rPr>
          <w:spacing w:val="-10"/>
          <w:w w:val="85"/>
        </w:rPr>
        <w:t xml:space="preserve"> </w:t>
      </w:r>
      <w:r>
        <w:rPr>
          <w:w w:val="85"/>
        </w:rPr>
        <w:t>объемных</w:t>
      </w:r>
      <w:r>
        <w:rPr>
          <w:spacing w:val="-54"/>
          <w:w w:val="85"/>
        </w:rPr>
        <w:t xml:space="preserve"> </w:t>
      </w:r>
      <w:r>
        <w:rPr>
          <w:spacing w:val="-1"/>
          <w:w w:val="90"/>
        </w:rPr>
        <w:t xml:space="preserve">вещей. Проследим </w:t>
      </w:r>
      <w:r>
        <w:rPr>
          <w:w w:val="90"/>
        </w:rPr>
        <w:t>сначала типический</w:t>
      </w:r>
      <w:r>
        <w:rPr>
          <w:spacing w:val="1"/>
          <w:w w:val="90"/>
        </w:rPr>
        <w:t xml:space="preserve"> </w:t>
      </w:r>
      <w:r>
        <w:rPr>
          <w:w w:val="85"/>
        </w:rPr>
        <w:t>процесс развития у ребенка пластическо-</w:t>
      </w:r>
      <w:r>
        <w:rPr>
          <w:spacing w:val="1"/>
          <w:w w:val="85"/>
        </w:rPr>
        <w:t xml:space="preserve"> </w:t>
      </w:r>
      <w:r>
        <w:rPr>
          <w:w w:val="85"/>
        </w:rPr>
        <w:t>го чувства и способов объемно-пластиче-</w:t>
      </w:r>
      <w:r>
        <w:rPr>
          <w:spacing w:val="1"/>
          <w:w w:val="85"/>
        </w:rPr>
        <w:t xml:space="preserve"> </w:t>
      </w:r>
      <w:r>
        <w:rPr>
          <w:w w:val="90"/>
        </w:rPr>
        <w:t>ского выражения. Наблюдая непосред-</w:t>
      </w:r>
      <w:r>
        <w:rPr>
          <w:spacing w:val="1"/>
          <w:w w:val="90"/>
        </w:rPr>
        <w:t xml:space="preserve"> </w:t>
      </w:r>
      <w:r>
        <w:rPr>
          <w:w w:val="90"/>
        </w:rPr>
        <w:t>ственно работу детей над каким-либо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 xml:space="preserve">очень пластическим </w:t>
      </w:r>
      <w:r>
        <w:rPr>
          <w:spacing w:val="-1"/>
          <w:w w:val="90"/>
        </w:rPr>
        <w:t>материалом, легко</w:t>
      </w:r>
      <w:r>
        <w:rPr>
          <w:w w:val="90"/>
        </w:rPr>
        <w:t xml:space="preserve"> </w:t>
      </w:r>
      <w:r>
        <w:rPr>
          <w:spacing w:val="-2"/>
          <w:w w:val="90"/>
        </w:rPr>
        <w:t xml:space="preserve">поддающимся формованию (глиной), </w:t>
      </w:r>
      <w:r>
        <w:rPr>
          <w:spacing w:val="-1"/>
          <w:w w:val="90"/>
        </w:rPr>
        <w:t>мы</w:t>
      </w:r>
      <w:r>
        <w:rPr>
          <w:spacing w:val="-57"/>
          <w:w w:val="90"/>
        </w:rPr>
        <w:t xml:space="preserve"> </w:t>
      </w:r>
      <w:r>
        <w:rPr>
          <w:w w:val="90"/>
        </w:rPr>
        <w:t>замечаем</w:t>
      </w:r>
      <w:r>
        <w:rPr>
          <w:spacing w:val="1"/>
          <w:w w:val="90"/>
        </w:rPr>
        <w:t xml:space="preserve"> </w:t>
      </w:r>
      <w:r>
        <w:rPr>
          <w:w w:val="90"/>
        </w:rPr>
        <w:t>следующую</w:t>
      </w:r>
      <w:r>
        <w:rPr>
          <w:spacing w:val="1"/>
          <w:w w:val="90"/>
        </w:rPr>
        <w:t xml:space="preserve"> </w:t>
      </w:r>
      <w:r>
        <w:rPr>
          <w:w w:val="90"/>
        </w:rPr>
        <w:t>последователь-</w:t>
      </w:r>
      <w:r>
        <w:rPr>
          <w:spacing w:val="1"/>
          <w:w w:val="90"/>
        </w:rPr>
        <w:t xml:space="preserve"> </w:t>
      </w:r>
      <w:r>
        <w:rPr>
          <w:w w:val="90"/>
        </w:rPr>
        <w:t>ность в развитии творческого содержа-</w:t>
      </w:r>
      <w:r>
        <w:rPr>
          <w:spacing w:val="1"/>
          <w:w w:val="90"/>
        </w:rPr>
        <w:t xml:space="preserve"> </w:t>
      </w:r>
      <w:r>
        <w:rPr>
          <w:w w:val="90"/>
        </w:rPr>
        <w:t>ния, в обработке материла и появлении</w:t>
      </w:r>
      <w:r>
        <w:rPr>
          <w:spacing w:val="-57"/>
          <w:w w:val="90"/>
        </w:rPr>
        <w:t xml:space="preserve"> </w:t>
      </w:r>
      <w:r>
        <w:rPr>
          <w:spacing w:val="-3"/>
          <w:w w:val="90"/>
        </w:rPr>
        <w:t xml:space="preserve">форм. Из общей мягкой массы </w:t>
      </w:r>
      <w:r>
        <w:rPr>
          <w:spacing w:val="-2"/>
          <w:w w:val="90"/>
        </w:rPr>
        <w:t>размятой</w:t>
      </w:r>
      <w:r>
        <w:rPr>
          <w:spacing w:val="-1"/>
          <w:w w:val="90"/>
        </w:rPr>
        <w:t xml:space="preserve"> </w:t>
      </w:r>
      <w:r>
        <w:rPr>
          <w:w w:val="85"/>
        </w:rPr>
        <w:t>глины дети сначала робко и нерешитель-</w:t>
      </w:r>
      <w:r>
        <w:rPr>
          <w:spacing w:val="1"/>
          <w:w w:val="85"/>
        </w:rPr>
        <w:t xml:space="preserve"> </w:t>
      </w:r>
      <w:r>
        <w:rPr>
          <w:w w:val="85"/>
        </w:rPr>
        <w:t>но отделяют небольшие куски. От взятого</w:t>
      </w:r>
      <w:r>
        <w:rPr>
          <w:spacing w:val="-54"/>
          <w:w w:val="85"/>
        </w:rPr>
        <w:t xml:space="preserve"> </w:t>
      </w:r>
      <w:r>
        <w:rPr>
          <w:spacing w:val="-2"/>
          <w:w w:val="95"/>
        </w:rPr>
        <w:t xml:space="preserve">в руку куска глины ребенок </w:t>
      </w:r>
      <w:r>
        <w:rPr>
          <w:spacing w:val="-1"/>
          <w:w w:val="95"/>
        </w:rPr>
        <w:t>начинает</w:t>
      </w:r>
      <w:r>
        <w:rPr>
          <w:w w:val="95"/>
        </w:rPr>
        <w:t xml:space="preserve"> </w:t>
      </w:r>
      <w:r>
        <w:rPr>
          <w:w w:val="85"/>
        </w:rPr>
        <w:t>отделять очень маленькие кусочки и пла-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стически </w:t>
      </w:r>
      <w:r>
        <w:rPr>
          <w:w w:val="90"/>
        </w:rPr>
        <w:t>их обрабатывать. Сначала они</w:t>
      </w:r>
      <w:r>
        <w:rPr>
          <w:spacing w:val="-57"/>
          <w:w w:val="90"/>
        </w:rPr>
        <w:t xml:space="preserve"> </w:t>
      </w:r>
      <w:r>
        <w:rPr>
          <w:spacing w:val="-3"/>
          <w:w w:val="90"/>
        </w:rPr>
        <w:t xml:space="preserve">бесформенны, со следами </w:t>
      </w:r>
      <w:r>
        <w:rPr>
          <w:spacing w:val="-2"/>
          <w:w w:val="90"/>
        </w:rPr>
        <w:t>детских паль-</w:t>
      </w:r>
      <w:r>
        <w:rPr>
          <w:spacing w:val="-57"/>
          <w:w w:val="90"/>
        </w:rPr>
        <w:t xml:space="preserve"> </w:t>
      </w:r>
      <w:r>
        <w:rPr>
          <w:spacing w:val="-3"/>
          <w:w w:val="90"/>
        </w:rPr>
        <w:t xml:space="preserve">цев на своей поверхности, </w:t>
      </w:r>
      <w:r>
        <w:rPr>
          <w:spacing w:val="-2"/>
          <w:w w:val="90"/>
        </w:rPr>
        <w:t>обозначивши-</w:t>
      </w:r>
      <w:r>
        <w:rPr>
          <w:spacing w:val="-57"/>
          <w:w w:val="90"/>
        </w:rPr>
        <w:t xml:space="preserve"> </w:t>
      </w:r>
      <w:r>
        <w:rPr>
          <w:w w:val="90"/>
        </w:rPr>
        <w:t>мися</w:t>
      </w:r>
      <w:r>
        <w:rPr>
          <w:spacing w:val="-7"/>
          <w:w w:val="90"/>
        </w:rPr>
        <w:t xml:space="preserve"> </w:t>
      </w:r>
      <w:r>
        <w:rPr>
          <w:w w:val="90"/>
        </w:rPr>
        <w:t>в</w:t>
      </w:r>
      <w:r>
        <w:rPr>
          <w:spacing w:val="-7"/>
          <w:w w:val="90"/>
        </w:rPr>
        <w:t xml:space="preserve"> </w:t>
      </w:r>
      <w:r>
        <w:rPr>
          <w:w w:val="90"/>
        </w:rPr>
        <w:t>процессе</w:t>
      </w:r>
      <w:r>
        <w:rPr>
          <w:spacing w:val="-7"/>
          <w:w w:val="90"/>
        </w:rPr>
        <w:t xml:space="preserve"> </w:t>
      </w:r>
      <w:r>
        <w:rPr>
          <w:w w:val="90"/>
        </w:rPr>
        <w:t>выделения</w:t>
      </w:r>
      <w:r>
        <w:rPr>
          <w:spacing w:val="-6"/>
          <w:w w:val="90"/>
        </w:rPr>
        <w:t xml:space="preserve"> </w:t>
      </w:r>
      <w:r>
        <w:rPr>
          <w:w w:val="90"/>
        </w:rPr>
        <w:t>кусочков</w:t>
      </w:r>
      <w:r>
        <w:rPr>
          <w:spacing w:val="-7"/>
          <w:w w:val="90"/>
        </w:rPr>
        <w:t xml:space="preserve"> </w:t>
      </w:r>
      <w:r>
        <w:rPr>
          <w:w w:val="90"/>
        </w:rPr>
        <w:t>из</w:t>
      </w:r>
      <w:r>
        <w:rPr>
          <w:spacing w:val="-57"/>
          <w:w w:val="90"/>
        </w:rPr>
        <w:t xml:space="preserve"> </w:t>
      </w:r>
      <w:r>
        <w:rPr>
          <w:w w:val="85"/>
        </w:rPr>
        <w:t>общей</w:t>
      </w:r>
      <w:r>
        <w:rPr>
          <w:spacing w:val="10"/>
          <w:w w:val="85"/>
        </w:rPr>
        <w:t xml:space="preserve"> </w:t>
      </w:r>
      <w:r>
        <w:rPr>
          <w:w w:val="85"/>
        </w:rPr>
        <w:t>массы</w:t>
      </w:r>
      <w:r>
        <w:rPr>
          <w:spacing w:val="10"/>
          <w:w w:val="85"/>
        </w:rPr>
        <w:t xml:space="preserve"> </w:t>
      </w:r>
      <w:r>
        <w:rPr>
          <w:w w:val="85"/>
        </w:rPr>
        <w:t>взятой</w:t>
      </w:r>
      <w:r>
        <w:rPr>
          <w:spacing w:val="11"/>
          <w:w w:val="85"/>
        </w:rPr>
        <w:t xml:space="preserve"> </w:t>
      </w:r>
      <w:r>
        <w:rPr>
          <w:w w:val="85"/>
        </w:rPr>
        <w:t>в</w:t>
      </w:r>
      <w:r>
        <w:rPr>
          <w:spacing w:val="10"/>
          <w:w w:val="85"/>
        </w:rPr>
        <w:t xml:space="preserve"> </w:t>
      </w:r>
      <w:r>
        <w:rPr>
          <w:w w:val="85"/>
        </w:rPr>
        <w:t>руки</w:t>
      </w:r>
      <w:r>
        <w:rPr>
          <w:spacing w:val="11"/>
          <w:w w:val="85"/>
        </w:rPr>
        <w:t xml:space="preserve"> </w:t>
      </w:r>
      <w:r>
        <w:rPr>
          <w:w w:val="85"/>
        </w:rPr>
        <w:t>глины.</w:t>
      </w:r>
      <w:r>
        <w:rPr>
          <w:spacing w:val="10"/>
          <w:w w:val="85"/>
        </w:rPr>
        <w:t xml:space="preserve"> </w:t>
      </w:r>
      <w:r>
        <w:rPr>
          <w:w w:val="85"/>
        </w:rPr>
        <w:t>Очень</w:t>
      </w:r>
    </w:p>
    <w:p>
      <w:pPr>
        <w:pStyle w:val="13"/>
        <w:spacing w:before="76" w:line="225" w:lineRule="auto"/>
        <w:ind w:left="907"/>
      </w:pPr>
      <w:r>
        <w:br w:type="column"/>
      </w:r>
      <w:r>
        <w:rPr>
          <w:w w:val="90"/>
        </w:rPr>
        <w:t>быстро эти кусочки при помощи враще-</w:t>
      </w:r>
      <w:r>
        <w:rPr>
          <w:spacing w:val="-57"/>
          <w:w w:val="90"/>
        </w:rPr>
        <w:t xml:space="preserve"> </w:t>
      </w:r>
      <w:r>
        <w:rPr>
          <w:w w:val="90"/>
        </w:rPr>
        <w:t>ния их между ладонями или ладонью и</w:t>
      </w:r>
      <w:r>
        <w:rPr>
          <w:spacing w:val="1"/>
          <w:w w:val="90"/>
        </w:rPr>
        <w:t xml:space="preserve"> </w:t>
      </w:r>
      <w:r>
        <w:rPr>
          <w:w w:val="85"/>
        </w:rPr>
        <w:t>поверхностью стола начинают принимать</w:t>
      </w:r>
      <w:r>
        <w:rPr>
          <w:spacing w:val="1"/>
          <w:w w:val="85"/>
        </w:rPr>
        <w:t xml:space="preserve"> </w:t>
      </w:r>
      <w:r>
        <w:rPr>
          <w:w w:val="95"/>
        </w:rPr>
        <w:t>форму,</w:t>
      </w:r>
      <w:r>
        <w:rPr>
          <w:spacing w:val="1"/>
          <w:w w:val="95"/>
        </w:rPr>
        <w:t xml:space="preserve"> </w:t>
      </w:r>
      <w:r>
        <w:rPr>
          <w:w w:val="95"/>
        </w:rPr>
        <w:t>близкую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шарообразной.</w:t>
      </w:r>
      <w:r>
        <w:rPr>
          <w:spacing w:val="-60"/>
          <w:w w:val="95"/>
        </w:rPr>
        <w:t xml:space="preserve"> </w:t>
      </w:r>
      <w:r>
        <w:rPr>
          <w:w w:val="85"/>
        </w:rPr>
        <w:t>Шарики ударом руки нередко расплющи-</w:t>
      </w:r>
      <w:r>
        <w:rPr>
          <w:spacing w:val="1"/>
          <w:w w:val="85"/>
        </w:rPr>
        <w:t xml:space="preserve"> </w:t>
      </w:r>
      <w:r>
        <w:rPr>
          <w:w w:val="95"/>
        </w:rPr>
        <w:t>ваются и превращаются в лепешки.</w:t>
      </w:r>
      <w:r>
        <w:rPr>
          <w:spacing w:val="1"/>
          <w:w w:val="95"/>
        </w:rPr>
        <w:t xml:space="preserve"> </w:t>
      </w:r>
      <w:r>
        <w:rPr>
          <w:w w:val="95"/>
        </w:rPr>
        <w:t>Рядом с этими формами появляются</w:t>
      </w:r>
      <w:r>
        <w:rPr>
          <w:spacing w:val="1"/>
          <w:w w:val="95"/>
        </w:rPr>
        <w:t xml:space="preserve"> </w:t>
      </w:r>
      <w:r>
        <w:rPr>
          <w:w w:val="85"/>
        </w:rPr>
        <w:t>формы цилиндрические. Образуются они</w:t>
      </w:r>
      <w:r>
        <w:rPr>
          <w:spacing w:val="1"/>
          <w:w w:val="85"/>
        </w:rPr>
        <w:t xml:space="preserve"> </w:t>
      </w:r>
      <w:r>
        <w:rPr>
          <w:w w:val="90"/>
        </w:rPr>
        <w:t>при помощи рассучивания маленького</w:t>
      </w:r>
      <w:r>
        <w:rPr>
          <w:spacing w:val="1"/>
          <w:w w:val="90"/>
        </w:rPr>
        <w:t xml:space="preserve"> </w:t>
      </w:r>
      <w:r>
        <w:rPr>
          <w:w w:val="90"/>
        </w:rPr>
        <w:t>куска</w:t>
      </w:r>
      <w:r>
        <w:rPr>
          <w:spacing w:val="-10"/>
          <w:w w:val="90"/>
        </w:rPr>
        <w:t xml:space="preserve"> </w:t>
      </w:r>
      <w:r>
        <w:rPr>
          <w:w w:val="90"/>
        </w:rPr>
        <w:t>глины,</w:t>
      </w:r>
      <w:r>
        <w:rPr>
          <w:spacing w:val="-9"/>
          <w:w w:val="90"/>
        </w:rPr>
        <w:t xml:space="preserve"> </w:t>
      </w:r>
      <w:r>
        <w:rPr>
          <w:w w:val="90"/>
        </w:rPr>
        <w:t>–</w:t>
      </w:r>
      <w:r>
        <w:rPr>
          <w:spacing w:val="-9"/>
          <w:w w:val="90"/>
        </w:rPr>
        <w:t xml:space="preserve"> </w:t>
      </w:r>
      <w:r>
        <w:rPr>
          <w:w w:val="90"/>
        </w:rPr>
        <w:t>обычно</w:t>
      </w:r>
      <w:r>
        <w:rPr>
          <w:spacing w:val="-9"/>
          <w:w w:val="90"/>
        </w:rPr>
        <w:t xml:space="preserve"> </w:t>
      </w:r>
      <w:r>
        <w:rPr>
          <w:w w:val="90"/>
        </w:rPr>
        <w:t>того</w:t>
      </w:r>
      <w:r>
        <w:rPr>
          <w:spacing w:val="-9"/>
          <w:w w:val="90"/>
        </w:rPr>
        <w:t xml:space="preserve"> </w:t>
      </w:r>
      <w:r>
        <w:rPr>
          <w:w w:val="90"/>
        </w:rPr>
        <w:t>же</w:t>
      </w:r>
      <w:r>
        <w:rPr>
          <w:spacing w:val="-10"/>
          <w:w w:val="90"/>
        </w:rPr>
        <w:t xml:space="preserve"> </w:t>
      </w:r>
      <w:r>
        <w:rPr>
          <w:w w:val="90"/>
        </w:rPr>
        <w:t>шарика,</w:t>
      </w:r>
      <w:r>
        <w:rPr>
          <w:spacing w:val="-9"/>
          <w:w w:val="90"/>
        </w:rPr>
        <w:t xml:space="preserve"> </w:t>
      </w:r>
      <w:r>
        <w:rPr>
          <w:w w:val="90"/>
        </w:rPr>
        <w:t>–</w:t>
      </w:r>
      <w:r>
        <w:rPr>
          <w:spacing w:val="-57"/>
          <w:w w:val="90"/>
        </w:rPr>
        <w:t xml:space="preserve"> </w:t>
      </w:r>
      <w:r>
        <w:rPr>
          <w:spacing w:val="-3"/>
          <w:w w:val="95"/>
        </w:rPr>
        <w:t xml:space="preserve">между руками или </w:t>
      </w:r>
      <w:r>
        <w:rPr>
          <w:spacing w:val="-2"/>
          <w:w w:val="95"/>
        </w:rPr>
        <w:t>ладонью и поверх-</w:t>
      </w:r>
      <w:r>
        <w:rPr>
          <w:spacing w:val="-1"/>
          <w:w w:val="95"/>
        </w:rPr>
        <w:t xml:space="preserve"> </w:t>
      </w:r>
      <w:r>
        <w:rPr>
          <w:spacing w:val="-2"/>
          <w:w w:val="90"/>
        </w:rPr>
        <w:t xml:space="preserve">ностью стола. </w:t>
      </w:r>
      <w:r>
        <w:rPr>
          <w:spacing w:val="-1"/>
          <w:w w:val="90"/>
        </w:rPr>
        <w:t>Пластическая масса таких</w:t>
      </w:r>
      <w:r>
        <w:rPr>
          <w:spacing w:val="-58"/>
          <w:w w:val="90"/>
        </w:rPr>
        <w:t xml:space="preserve"> </w:t>
      </w:r>
      <w:r>
        <w:rPr>
          <w:w w:val="90"/>
        </w:rPr>
        <w:t>изделий постепенно увеличивается, не</w:t>
      </w:r>
      <w:r>
        <w:rPr>
          <w:spacing w:val="1"/>
          <w:w w:val="90"/>
        </w:rPr>
        <w:t xml:space="preserve"> </w:t>
      </w:r>
      <w:r>
        <w:rPr>
          <w:w w:val="85"/>
        </w:rPr>
        <w:t>превышая,</w:t>
      </w:r>
      <w:r>
        <w:rPr>
          <w:spacing w:val="-15"/>
          <w:w w:val="85"/>
        </w:rPr>
        <w:t xml:space="preserve"> </w:t>
      </w:r>
      <w:r>
        <w:rPr>
          <w:w w:val="85"/>
        </w:rPr>
        <w:t>однако,</w:t>
      </w:r>
      <w:r>
        <w:rPr>
          <w:spacing w:val="-14"/>
          <w:w w:val="85"/>
        </w:rPr>
        <w:t xml:space="preserve"> </w:t>
      </w:r>
      <w:r>
        <w:rPr>
          <w:w w:val="85"/>
        </w:rPr>
        <w:t>размеров,</w:t>
      </w:r>
      <w:r>
        <w:rPr>
          <w:spacing w:val="-14"/>
          <w:w w:val="85"/>
        </w:rPr>
        <w:t xml:space="preserve"> </w:t>
      </w:r>
      <w:r>
        <w:rPr>
          <w:w w:val="85"/>
        </w:rPr>
        <w:t>вполне</w:t>
      </w:r>
      <w:r>
        <w:rPr>
          <w:spacing w:val="-15"/>
          <w:w w:val="85"/>
        </w:rPr>
        <w:t xml:space="preserve"> </w:t>
      </w:r>
      <w:r>
        <w:rPr>
          <w:w w:val="85"/>
        </w:rPr>
        <w:t>ощу-</w:t>
      </w:r>
      <w:r>
        <w:rPr>
          <w:spacing w:val="-54"/>
          <w:w w:val="85"/>
        </w:rPr>
        <w:t xml:space="preserve"> </w:t>
      </w:r>
      <w:r>
        <w:rPr>
          <w:w w:val="85"/>
        </w:rPr>
        <w:t>щаемых поверхностями детских ладоней.</w:t>
      </w:r>
      <w:r>
        <w:rPr>
          <w:spacing w:val="1"/>
          <w:w w:val="85"/>
        </w:rPr>
        <w:t xml:space="preserve"> </w:t>
      </w:r>
      <w:r>
        <w:rPr>
          <w:w w:val="90"/>
        </w:rPr>
        <w:t>Все описанные формы могут быть при-</w:t>
      </w:r>
      <w:r>
        <w:rPr>
          <w:spacing w:val="1"/>
          <w:w w:val="90"/>
        </w:rPr>
        <w:t xml:space="preserve"> </w:t>
      </w:r>
      <w:r>
        <w:rPr>
          <w:w w:val="90"/>
        </w:rPr>
        <w:t>знаны</w:t>
      </w:r>
      <w:r>
        <w:rPr>
          <w:spacing w:val="1"/>
          <w:w w:val="90"/>
        </w:rPr>
        <w:t xml:space="preserve"> </w:t>
      </w:r>
      <w:r>
        <w:rPr>
          <w:w w:val="90"/>
        </w:rPr>
        <w:t>первичными,</w:t>
      </w:r>
      <w:r>
        <w:rPr>
          <w:spacing w:val="1"/>
          <w:w w:val="90"/>
        </w:rPr>
        <w:t xml:space="preserve"> </w:t>
      </w:r>
      <w:r>
        <w:rPr>
          <w:w w:val="90"/>
        </w:rPr>
        <w:t>элементарными.</w:t>
      </w:r>
      <w:r>
        <w:rPr>
          <w:spacing w:val="-57"/>
          <w:w w:val="90"/>
        </w:rPr>
        <w:t xml:space="preserve"> </w:t>
      </w:r>
      <w:r>
        <w:rPr>
          <w:spacing w:val="-3"/>
          <w:w w:val="90"/>
        </w:rPr>
        <w:t xml:space="preserve">Изготавливаются они детьми </w:t>
      </w:r>
      <w:r>
        <w:rPr>
          <w:spacing w:val="-2"/>
          <w:w w:val="90"/>
        </w:rPr>
        <w:t>очень охот-</w:t>
      </w:r>
      <w:r>
        <w:rPr>
          <w:spacing w:val="-57"/>
          <w:w w:val="90"/>
        </w:rPr>
        <w:t xml:space="preserve"> </w:t>
      </w:r>
      <w:r>
        <w:rPr>
          <w:w w:val="85"/>
        </w:rPr>
        <w:t>но, долго и в большом количестве. К ним</w:t>
      </w:r>
      <w:r>
        <w:rPr>
          <w:spacing w:val="1"/>
          <w:w w:val="85"/>
        </w:rPr>
        <w:t xml:space="preserve"> </w:t>
      </w:r>
      <w:r>
        <w:rPr>
          <w:spacing w:val="-3"/>
          <w:w w:val="90"/>
        </w:rPr>
        <w:t xml:space="preserve">ребенок время от времени </w:t>
      </w:r>
      <w:r>
        <w:rPr>
          <w:spacing w:val="-2"/>
          <w:w w:val="90"/>
        </w:rPr>
        <w:t>возвращается</w:t>
      </w:r>
      <w:r>
        <w:rPr>
          <w:spacing w:val="-57"/>
          <w:w w:val="90"/>
        </w:rPr>
        <w:t xml:space="preserve"> </w:t>
      </w:r>
      <w:r>
        <w:rPr>
          <w:w w:val="90"/>
        </w:rPr>
        <w:t>и позднее, в промежутках между более</w:t>
      </w:r>
      <w:r>
        <w:rPr>
          <w:spacing w:val="-57"/>
          <w:w w:val="90"/>
        </w:rPr>
        <w:t xml:space="preserve"> </w:t>
      </w:r>
      <w:r>
        <w:rPr>
          <w:w w:val="85"/>
        </w:rPr>
        <w:t>сложными</w:t>
      </w:r>
      <w:r>
        <w:rPr>
          <w:spacing w:val="-1"/>
          <w:w w:val="85"/>
        </w:rPr>
        <w:t xml:space="preserve"> </w:t>
      </w:r>
      <w:r>
        <w:rPr>
          <w:w w:val="85"/>
        </w:rPr>
        <w:t>формообразованиями.</w:t>
      </w:r>
    </w:p>
    <w:p>
      <w:pPr>
        <w:pStyle w:val="13"/>
        <w:spacing w:line="225" w:lineRule="auto"/>
        <w:ind w:left="907" w:firstLine="226"/>
      </w:pPr>
      <w:r>
        <w:rPr>
          <w:w w:val="85"/>
        </w:rPr>
        <w:t>Для детской психики неприемлемо ни</w:t>
      </w:r>
      <w:r>
        <w:rPr>
          <w:spacing w:val="1"/>
          <w:w w:val="85"/>
        </w:rPr>
        <w:t xml:space="preserve"> </w:t>
      </w:r>
      <w:r>
        <w:rPr>
          <w:w w:val="90"/>
        </w:rPr>
        <w:t>узкое обособление вещи, ни ее безраз-</w:t>
      </w:r>
      <w:r>
        <w:rPr>
          <w:spacing w:val="-57"/>
          <w:w w:val="90"/>
        </w:rPr>
        <w:t xml:space="preserve"> </w:t>
      </w:r>
      <w:r>
        <w:rPr>
          <w:w w:val="95"/>
        </w:rPr>
        <w:t xml:space="preserve">личие </w:t>
      </w:r>
      <w:r>
        <w:rPr>
          <w:w w:val="120"/>
        </w:rPr>
        <w:t xml:space="preserve">– </w:t>
      </w:r>
      <w:r>
        <w:rPr>
          <w:w w:val="95"/>
        </w:rPr>
        <w:t xml:space="preserve">пассивность </w:t>
      </w:r>
      <w:r>
        <w:rPr>
          <w:w w:val="120"/>
        </w:rPr>
        <w:t xml:space="preserve">– </w:t>
      </w:r>
      <w:r>
        <w:rPr>
          <w:w w:val="95"/>
        </w:rPr>
        <w:t>в отношении к</w:t>
      </w:r>
      <w:r>
        <w:rPr>
          <w:spacing w:val="-60"/>
          <w:w w:val="95"/>
        </w:rPr>
        <w:t xml:space="preserve"> </w:t>
      </w:r>
      <w:r>
        <w:rPr>
          <w:w w:val="90"/>
        </w:rPr>
        <w:t>живой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действительности,</w:t>
      </w:r>
      <w:r>
        <w:rPr>
          <w:spacing w:val="1"/>
          <w:w w:val="90"/>
        </w:rPr>
        <w:t xml:space="preserve"> </w:t>
      </w:r>
      <w:r>
        <w:rPr>
          <w:w w:val="90"/>
        </w:rPr>
        <w:t>творимой</w:t>
      </w:r>
      <w:r>
        <w:rPr>
          <w:spacing w:val="-57"/>
          <w:w w:val="90"/>
        </w:rPr>
        <w:t xml:space="preserve"> </w:t>
      </w:r>
      <w:r>
        <w:rPr>
          <w:w w:val="90"/>
        </w:rPr>
        <w:t>ребенком. Это свойство определяет и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отношение ребенка к новым, нередко</w:t>
      </w:r>
      <w:r>
        <w:rPr>
          <w:spacing w:val="1"/>
          <w:w w:val="90"/>
        </w:rPr>
        <w:t xml:space="preserve"> </w:t>
      </w:r>
      <w:r>
        <w:rPr>
          <w:w w:val="90"/>
        </w:rPr>
        <w:t>менее</w:t>
      </w:r>
      <w:r>
        <w:rPr>
          <w:spacing w:val="1"/>
          <w:w w:val="90"/>
        </w:rPr>
        <w:t xml:space="preserve"> </w:t>
      </w:r>
      <w:r>
        <w:rPr>
          <w:w w:val="90"/>
        </w:rPr>
        <w:t>пластическим,</w:t>
      </w:r>
      <w:r>
        <w:rPr>
          <w:spacing w:val="1"/>
          <w:w w:val="90"/>
        </w:rPr>
        <w:t xml:space="preserve"> </w:t>
      </w:r>
      <w:r>
        <w:rPr>
          <w:w w:val="90"/>
        </w:rPr>
        <w:t>материалам.</w:t>
      </w:r>
      <w:r>
        <w:rPr>
          <w:spacing w:val="1"/>
          <w:w w:val="90"/>
        </w:rPr>
        <w:t xml:space="preserve"> </w:t>
      </w:r>
      <w:r>
        <w:rPr>
          <w:w w:val="90"/>
        </w:rPr>
        <w:t>Он</w:t>
      </w:r>
      <w:r>
        <w:rPr>
          <w:spacing w:val="-57"/>
          <w:w w:val="90"/>
        </w:rPr>
        <w:t xml:space="preserve"> </w:t>
      </w:r>
      <w:r>
        <w:rPr>
          <w:w w:val="95"/>
        </w:rPr>
        <w:t>охотно</w:t>
      </w:r>
      <w:r>
        <w:rPr>
          <w:spacing w:val="1"/>
          <w:w w:val="95"/>
        </w:rPr>
        <w:t xml:space="preserve"> </w:t>
      </w:r>
      <w:r>
        <w:rPr>
          <w:w w:val="95"/>
        </w:rPr>
        <w:t>допускает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комбинации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spacing w:val="-2"/>
          <w:w w:val="90"/>
        </w:rPr>
        <w:t>прежним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материалом,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напр.,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глиной.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На</w:t>
      </w:r>
      <w:r>
        <w:rPr>
          <w:spacing w:val="-57"/>
          <w:w w:val="90"/>
        </w:rPr>
        <w:t xml:space="preserve"> </w:t>
      </w:r>
      <w:r>
        <w:rPr>
          <w:w w:val="90"/>
        </w:rPr>
        <w:t>тонкий прут, железную проволоку или</w:t>
      </w:r>
      <w:r>
        <w:rPr>
          <w:spacing w:val="1"/>
          <w:w w:val="90"/>
        </w:rPr>
        <w:t xml:space="preserve"> </w:t>
      </w:r>
      <w:r>
        <w:rPr>
          <w:w w:val="85"/>
        </w:rPr>
        <w:t>нитку с тупой иглой будет он нанизывать</w:t>
      </w:r>
      <w:r>
        <w:rPr>
          <w:spacing w:val="1"/>
          <w:w w:val="85"/>
        </w:rPr>
        <w:t xml:space="preserve"> </w:t>
      </w:r>
      <w:r>
        <w:rPr>
          <w:w w:val="95"/>
        </w:rPr>
        <w:t>свои шарики, лепешки и цилиндры в</w:t>
      </w:r>
      <w:r>
        <w:rPr>
          <w:spacing w:val="1"/>
          <w:w w:val="95"/>
        </w:rPr>
        <w:t xml:space="preserve"> </w:t>
      </w:r>
      <w:r>
        <w:rPr>
          <w:w w:val="90"/>
        </w:rPr>
        <w:t>виде бус, добиваться разнообразного,</w:t>
      </w:r>
      <w:r>
        <w:rPr>
          <w:spacing w:val="1"/>
          <w:w w:val="90"/>
        </w:rPr>
        <w:t xml:space="preserve"> </w:t>
      </w:r>
      <w:r>
        <w:rPr>
          <w:w w:val="85"/>
        </w:rPr>
        <w:t>иногда весьма причудливого соединения</w:t>
      </w:r>
      <w:r>
        <w:rPr>
          <w:spacing w:val="1"/>
          <w:w w:val="85"/>
        </w:rPr>
        <w:t xml:space="preserve"> </w:t>
      </w:r>
      <w:r>
        <w:rPr>
          <w:w w:val="90"/>
        </w:rPr>
        <w:t>нескольких</w:t>
      </w:r>
      <w:r>
        <w:rPr>
          <w:spacing w:val="1"/>
          <w:w w:val="90"/>
        </w:rPr>
        <w:t xml:space="preserve"> </w:t>
      </w:r>
      <w:r>
        <w:rPr>
          <w:w w:val="90"/>
        </w:rPr>
        <w:t>материалов.</w:t>
      </w:r>
      <w:r>
        <w:rPr>
          <w:spacing w:val="1"/>
          <w:w w:val="90"/>
        </w:rPr>
        <w:t xml:space="preserve"> </w:t>
      </w:r>
      <w:r>
        <w:rPr>
          <w:w w:val="90"/>
        </w:rPr>
        <w:t>Палочками</w:t>
      </w:r>
      <w:r>
        <w:rPr>
          <w:spacing w:val="-57"/>
          <w:w w:val="90"/>
        </w:rPr>
        <w:t xml:space="preserve"> </w:t>
      </w:r>
      <w:r>
        <w:rPr>
          <w:w w:val="95"/>
        </w:rPr>
        <w:t>будет</w:t>
      </w:r>
      <w:r>
        <w:rPr>
          <w:spacing w:val="1"/>
          <w:w w:val="95"/>
        </w:rPr>
        <w:t xml:space="preserve"> </w:t>
      </w:r>
      <w:r>
        <w:rPr>
          <w:w w:val="95"/>
        </w:rPr>
        <w:t>продырявлена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утыкана</w:t>
      </w:r>
      <w:r>
        <w:rPr>
          <w:spacing w:val="1"/>
          <w:w w:val="95"/>
        </w:rPr>
        <w:t xml:space="preserve"> </w:t>
      </w:r>
      <w:r>
        <w:rPr>
          <w:w w:val="90"/>
        </w:rPr>
        <w:t>поверхность сделанных мягких вещей.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Пойдут </w:t>
      </w:r>
      <w:r>
        <w:rPr>
          <w:w w:val="95"/>
        </w:rPr>
        <w:t>в дело в самых неожиданных</w:t>
      </w:r>
      <w:r>
        <w:rPr>
          <w:spacing w:val="1"/>
          <w:w w:val="95"/>
        </w:rPr>
        <w:t xml:space="preserve"> </w:t>
      </w:r>
      <w:r>
        <w:rPr>
          <w:spacing w:val="-1"/>
          <w:w w:val="90"/>
        </w:rPr>
        <w:t>сочетаниях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также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бумага</w:t>
      </w:r>
      <w:r>
        <w:rPr>
          <w:spacing w:val="-9"/>
          <w:w w:val="90"/>
        </w:rPr>
        <w:t xml:space="preserve"> </w:t>
      </w:r>
      <w:r>
        <w:rPr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w w:val="90"/>
        </w:rPr>
        <w:t>картон.</w:t>
      </w:r>
      <w:r>
        <w:rPr>
          <w:spacing w:val="-9"/>
          <w:w w:val="90"/>
        </w:rPr>
        <w:t xml:space="preserve"> </w:t>
      </w:r>
      <w:r>
        <w:rPr>
          <w:w w:val="90"/>
        </w:rPr>
        <w:t>Если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под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руками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окажутся</w:t>
      </w:r>
      <w:r>
        <w:rPr>
          <w:spacing w:val="-9"/>
          <w:w w:val="90"/>
        </w:rPr>
        <w:t xml:space="preserve"> </w:t>
      </w:r>
      <w:r>
        <w:rPr>
          <w:w w:val="90"/>
        </w:rPr>
        <w:t>краски,</w:t>
      </w:r>
      <w:r>
        <w:rPr>
          <w:spacing w:val="-8"/>
          <w:w w:val="90"/>
        </w:rPr>
        <w:t xml:space="preserve"> </w:t>
      </w:r>
      <w:r>
        <w:rPr>
          <w:w w:val="90"/>
        </w:rPr>
        <w:t>то</w:t>
      </w:r>
      <w:r>
        <w:rPr>
          <w:spacing w:val="-8"/>
          <w:w w:val="90"/>
        </w:rPr>
        <w:t xml:space="preserve"> </w:t>
      </w:r>
      <w:r>
        <w:rPr>
          <w:w w:val="90"/>
        </w:rPr>
        <w:t>сделан-</w:t>
      </w:r>
      <w:r>
        <w:rPr>
          <w:spacing w:val="-58"/>
          <w:w w:val="90"/>
        </w:rPr>
        <w:t xml:space="preserve"> </w:t>
      </w:r>
      <w:r>
        <w:rPr>
          <w:w w:val="90"/>
        </w:rPr>
        <w:t>ные вещи будут немедленно окрашены.</w:t>
      </w:r>
      <w:r>
        <w:rPr>
          <w:spacing w:val="-57"/>
          <w:w w:val="90"/>
        </w:rPr>
        <w:t xml:space="preserve"> </w:t>
      </w:r>
      <w:r>
        <w:rPr>
          <w:w w:val="90"/>
        </w:rPr>
        <w:t>Первичная окраска каждой вещи одно-</w:t>
      </w:r>
      <w:r>
        <w:rPr>
          <w:spacing w:val="1"/>
          <w:w w:val="90"/>
        </w:rPr>
        <w:t xml:space="preserve"> </w:t>
      </w:r>
      <w:r>
        <w:rPr>
          <w:w w:val="95"/>
        </w:rPr>
        <w:t>цветна.</w:t>
      </w:r>
      <w:r>
        <w:rPr>
          <w:spacing w:val="58"/>
          <w:w w:val="95"/>
        </w:rPr>
        <w:t xml:space="preserve"> </w:t>
      </w:r>
      <w:r>
        <w:rPr>
          <w:w w:val="95"/>
        </w:rPr>
        <w:t>Обычно</w:t>
      </w:r>
      <w:r>
        <w:rPr>
          <w:spacing w:val="59"/>
          <w:w w:val="95"/>
        </w:rPr>
        <w:t xml:space="preserve"> </w:t>
      </w:r>
      <w:r>
        <w:rPr>
          <w:w w:val="95"/>
        </w:rPr>
        <w:t>вначале</w:t>
      </w:r>
      <w:r>
        <w:rPr>
          <w:spacing w:val="59"/>
          <w:w w:val="95"/>
        </w:rPr>
        <w:t xml:space="preserve"> </w:t>
      </w:r>
      <w:r>
        <w:rPr>
          <w:w w:val="95"/>
        </w:rPr>
        <w:t>вся</w:t>
      </w:r>
      <w:r>
        <w:rPr>
          <w:spacing w:val="58"/>
          <w:w w:val="95"/>
        </w:rPr>
        <w:t xml:space="preserve"> </w:t>
      </w:r>
      <w:r>
        <w:rPr>
          <w:w w:val="95"/>
        </w:rPr>
        <w:t>группа</w:t>
      </w:r>
      <w:r>
        <w:rPr>
          <w:spacing w:val="-60"/>
          <w:w w:val="95"/>
        </w:rPr>
        <w:t xml:space="preserve"> </w:t>
      </w:r>
      <w:r>
        <w:rPr>
          <w:w w:val="90"/>
        </w:rPr>
        <w:t>вещей (шариков, цилиндров, лепешек)</w:t>
      </w:r>
      <w:r>
        <w:rPr>
          <w:spacing w:val="1"/>
          <w:w w:val="90"/>
        </w:rPr>
        <w:t xml:space="preserve"> </w:t>
      </w:r>
      <w:r>
        <w:rPr>
          <w:w w:val="85"/>
        </w:rPr>
        <w:t>окрашивается в один цвет. Выбор цвета,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обычно,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зависит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от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вкуса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ребенка,</w:t>
      </w:r>
      <w:r>
        <w:rPr>
          <w:spacing w:val="-8"/>
          <w:w w:val="90"/>
        </w:rPr>
        <w:t xml:space="preserve"> </w:t>
      </w:r>
      <w:r>
        <w:rPr>
          <w:w w:val="90"/>
        </w:rPr>
        <w:t>иног-</w:t>
      </w:r>
    </w:p>
    <w:p>
      <w:pPr>
        <w:pStyle w:val="13"/>
        <w:spacing w:before="76" w:line="225" w:lineRule="auto"/>
        <w:ind w:left="182" w:right="900"/>
      </w:pPr>
      <w:r>
        <w:br w:type="column"/>
      </w:r>
      <w:r>
        <w:rPr>
          <w:spacing w:val="-1"/>
          <w:w w:val="90"/>
        </w:rPr>
        <w:t>да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(особенно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в</w:t>
      </w:r>
      <w:r>
        <w:rPr>
          <w:spacing w:val="-9"/>
          <w:w w:val="90"/>
        </w:rPr>
        <w:t xml:space="preserve"> </w:t>
      </w:r>
      <w:r>
        <w:rPr>
          <w:w w:val="90"/>
        </w:rPr>
        <w:t>первое</w:t>
      </w:r>
      <w:r>
        <w:rPr>
          <w:spacing w:val="-9"/>
          <w:w w:val="90"/>
        </w:rPr>
        <w:t xml:space="preserve"> </w:t>
      </w:r>
      <w:r>
        <w:rPr>
          <w:w w:val="90"/>
        </w:rPr>
        <w:t>время</w:t>
      </w:r>
      <w:r>
        <w:rPr>
          <w:spacing w:val="-8"/>
          <w:w w:val="90"/>
        </w:rPr>
        <w:t xml:space="preserve"> </w:t>
      </w:r>
      <w:r>
        <w:rPr>
          <w:w w:val="90"/>
        </w:rPr>
        <w:t>обращения</w:t>
      </w:r>
      <w:r>
        <w:rPr>
          <w:spacing w:val="-58"/>
          <w:w w:val="90"/>
        </w:rPr>
        <w:t xml:space="preserve"> </w:t>
      </w:r>
      <w:r>
        <w:rPr>
          <w:w w:val="95"/>
        </w:rPr>
        <w:t>с красками) и от случайности (какая</w:t>
      </w:r>
      <w:r>
        <w:rPr>
          <w:spacing w:val="1"/>
          <w:w w:val="95"/>
        </w:rPr>
        <w:t xml:space="preserve"> </w:t>
      </w:r>
      <w:r>
        <w:rPr>
          <w:w w:val="90"/>
        </w:rPr>
        <w:t>краска находится ближе или является</w:t>
      </w:r>
      <w:r>
        <w:rPr>
          <w:spacing w:val="1"/>
          <w:w w:val="90"/>
        </w:rPr>
        <w:t xml:space="preserve"> </w:t>
      </w:r>
      <w:r>
        <w:rPr>
          <w:w w:val="95"/>
        </w:rPr>
        <w:t>новой). Все творчество детей в этой</w:t>
      </w:r>
      <w:r>
        <w:rPr>
          <w:spacing w:val="1"/>
          <w:w w:val="95"/>
        </w:rPr>
        <w:t xml:space="preserve"> </w:t>
      </w:r>
      <w:r>
        <w:rPr>
          <w:w w:val="90"/>
        </w:rPr>
        <w:t>фазе</w:t>
      </w:r>
      <w:r>
        <w:rPr>
          <w:spacing w:val="1"/>
          <w:w w:val="90"/>
        </w:rPr>
        <w:t xml:space="preserve"> </w:t>
      </w:r>
      <w:r>
        <w:rPr>
          <w:w w:val="90"/>
        </w:rPr>
        <w:t>обусловлено,</w:t>
      </w:r>
      <w:r>
        <w:rPr>
          <w:spacing w:val="1"/>
          <w:w w:val="90"/>
        </w:rPr>
        <w:t xml:space="preserve"> </w:t>
      </w:r>
      <w:r>
        <w:rPr>
          <w:w w:val="90"/>
        </w:rPr>
        <w:t>главным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образом,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 xml:space="preserve">двигательным </w:t>
      </w:r>
      <w:r>
        <w:rPr>
          <w:w w:val="90"/>
        </w:rPr>
        <w:t>ритмом, а воспроизведе-</w:t>
      </w:r>
      <w:r>
        <w:rPr>
          <w:spacing w:val="-57"/>
          <w:w w:val="90"/>
        </w:rPr>
        <w:t xml:space="preserve"> </w:t>
      </w:r>
      <w:r>
        <w:rPr>
          <w:w w:val="90"/>
        </w:rPr>
        <w:t>ние – двигательной памятью. Однако,</w:t>
      </w:r>
      <w:r>
        <w:rPr>
          <w:spacing w:val="1"/>
          <w:w w:val="90"/>
        </w:rPr>
        <w:t xml:space="preserve"> </w:t>
      </w:r>
      <w:r>
        <w:rPr>
          <w:w w:val="90"/>
        </w:rPr>
        <w:t>если доизобразительная стадия изжита</w:t>
      </w:r>
      <w:r>
        <w:rPr>
          <w:spacing w:val="-57"/>
          <w:w w:val="90"/>
        </w:rPr>
        <w:t xml:space="preserve"> </w:t>
      </w:r>
      <w:r>
        <w:rPr>
          <w:w w:val="90"/>
        </w:rPr>
        <w:t>ребенком достаточно полно и прочно,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уже самые </w:t>
      </w:r>
      <w:r>
        <w:rPr>
          <w:w w:val="90"/>
        </w:rPr>
        <w:t>элементарные пластические</w:t>
      </w:r>
      <w:r>
        <w:rPr>
          <w:spacing w:val="-57"/>
          <w:w w:val="90"/>
        </w:rPr>
        <w:t xml:space="preserve"> </w:t>
      </w:r>
      <w:r>
        <w:rPr>
          <w:w w:val="90"/>
        </w:rPr>
        <w:t>формы в исследуемом возрасте, – хотя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далеко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не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всегда</w:t>
      </w:r>
      <w:r>
        <w:rPr>
          <w:spacing w:val="-9"/>
          <w:w w:val="90"/>
        </w:rPr>
        <w:t xml:space="preserve"> </w:t>
      </w:r>
      <w:r>
        <w:rPr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w w:val="90"/>
        </w:rPr>
        <w:t>весьма</w:t>
      </w:r>
      <w:r>
        <w:rPr>
          <w:spacing w:val="-9"/>
          <w:w w:val="90"/>
        </w:rPr>
        <w:t xml:space="preserve"> </w:t>
      </w:r>
      <w:r>
        <w:rPr>
          <w:w w:val="90"/>
        </w:rPr>
        <w:t>неустойчиво,</w:t>
      </w:r>
    </w:p>
    <w:p>
      <w:pPr>
        <w:pStyle w:val="13"/>
        <w:spacing w:line="225" w:lineRule="auto"/>
        <w:ind w:left="182" w:right="900"/>
      </w:pPr>
      <w:r>
        <w:rPr>
          <w:w w:val="90"/>
        </w:rPr>
        <w:t>– связываются с некоторыми образами.</w:t>
      </w:r>
      <w:r>
        <w:rPr>
          <w:spacing w:val="1"/>
          <w:w w:val="90"/>
        </w:rPr>
        <w:t xml:space="preserve"> </w:t>
      </w:r>
      <w:r>
        <w:rPr>
          <w:w w:val="90"/>
        </w:rPr>
        <w:t>Связь эта первое время явно ассоциа-</w:t>
      </w:r>
      <w:r>
        <w:rPr>
          <w:spacing w:val="1"/>
          <w:w w:val="90"/>
        </w:rPr>
        <w:t xml:space="preserve"> </w:t>
      </w:r>
      <w:r>
        <w:rPr>
          <w:w w:val="90"/>
        </w:rPr>
        <w:t>тивна, устанавливается почти всегда по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 xml:space="preserve">признаку случайного </w:t>
      </w:r>
      <w:r>
        <w:rPr>
          <w:w w:val="90"/>
        </w:rPr>
        <w:t>сходства в процес-</w:t>
      </w:r>
      <w:r>
        <w:rPr>
          <w:spacing w:val="-57"/>
          <w:w w:val="90"/>
        </w:rPr>
        <w:t xml:space="preserve"> </w:t>
      </w:r>
      <w:r>
        <w:rPr>
          <w:w w:val="85"/>
        </w:rPr>
        <w:t>се самой работы над пластическим мате-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риалом.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Весьма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часто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одна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та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же</w:t>
      </w:r>
      <w:r>
        <w:rPr>
          <w:spacing w:val="-9"/>
          <w:w w:val="90"/>
        </w:rPr>
        <w:t xml:space="preserve"> </w:t>
      </w:r>
      <w:r>
        <w:rPr>
          <w:w w:val="90"/>
        </w:rPr>
        <w:t>вещь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по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очереди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получает</w:t>
      </w:r>
      <w:r>
        <w:rPr>
          <w:spacing w:val="-8"/>
          <w:w w:val="90"/>
        </w:rPr>
        <w:t xml:space="preserve"> </w:t>
      </w:r>
      <w:r>
        <w:rPr>
          <w:w w:val="90"/>
        </w:rPr>
        <w:t>разные</w:t>
      </w:r>
      <w:r>
        <w:rPr>
          <w:spacing w:val="-8"/>
          <w:w w:val="90"/>
        </w:rPr>
        <w:t xml:space="preserve"> </w:t>
      </w:r>
      <w:r>
        <w:rPr>
          <w:w w:val="90"/>
        </w:rPr>
        <w:t>названия,</w:t>
      </w:r>
      <w:r>
        <w:rPr>
          <w:spacing w:val="-8"/>
          <w:w w:val="90"/>
        </w:rPr>
        <w:t xml:space="preserve"> </w:t>
      </w:r>
      <w:r>
        <w:rPr>
          <w:w w:val="90"/>
        </w:rPr>
        <w:t>–</w:t>
      </w:r>
      <w:r>
        <w:rPr>
          <w:spacing w:val="-57"/>
          <w:w w:val="90"/>
        </w:rPr>
        <w:t xml:space="preserve"> </w:t>
      </w:r>
      <w:r>
        <w:rPr>
          <w:w w:val="90"/>
        </w:rPr>
        <w:t>следовательно,</w:t>
      </w:r>
      <w:r>
        <w:rPr>
          <w:spacing w:val="1"/>
          <w:w w:val="90"/>
        </w:rPr>
        <w:t xml:space="preserve"> </w:t>
      </w:r>
      <w:r>
        <w:rPr>
          <w:w w:val="90"/>
        </w:rPr>
        <w:t>вызывает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различные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 – образы. Иногда слегка</w:t>
      </w:r>
      <w:r>
        <w:rPr>
          <w:spacing w:val="-57"/>
          <w:w w:val="90"/>
        </w:rPr>
        <w:t xml:space="preserve"> </w:t>
      </w:r>
      <w:r>
        <w:rPr>
          <w:w w:val="90"/>
        </w:rPr>
        <w:t>измененная пластическая форма вызы-</w:t>
      </w:r>
      <w:r>
        <w:rPr>
          <w:spacing w:val="1"/>
          <w:w w:val="90"/>
        </w:rPr>
        <w:t xml:space="preserve"> </w:t>
      </w:r>
      <w:r>
        <w:rPr>
          <w:w w:val="90"/>
        </w:rPr>
        <w:t>вает</w:t>
      </w:r>
      <w:r>
        <w:rPr>
          <w:spacing w:val="1"/>
          <w:w w:val="90"/>
        </w:rPr>
        <w:t xml:space="preserve"> </w:t>
      </w:r>
      <w:r>
        <w:rPr>
          <w:w w:val="90"/>
        </w:rPr>
        <w:t>новые</w:t>
      </w:r>
      <w:r>
        <w:rPr>
          <w:spacing w:val="1"/>
          <w:w w:val="90"/>
        </w:rPr>
        <w:t xml:space="preserve"> </w:t>
      </w:r>
      <w:r>
        <w:rPr>
          <w:w w:val="90"/>
        </w:rPr>
        <w:t>ассоциации,</w:t>
      </w:r>
      <w:r>
        <w:rPr>
          <w:spacing w:val="1"/>
          <w:w w:val="90"/>
        </w:rPr>
        <w:t xml:space="preserve"> </w:t>
      </w:r>
      <w:r>
        <w:rPr>
          <w:w w:val="90"/>
        </w:rPr>
        <w:t>порождает</w:t>
      </w:r>
      <w:r>
        <w:rPr>
          <w:spacing w:val="1"/>
          <w:w w:val="90"/>
        </w:rPr>
        <w:t xml:space="preserve"> </w:t>
      </w:r>
      <w:r>
        <w:rPr>
          <w:w w:val="85"/>
        </w:rPr>
        <w:t>новый образ. Этот образ,</w:t>
      </w:r>
      <w:r>
        <w:rPr>
          <w:spacing w:val="1"/>
          <w:w w:val="85"/>
        </w:rPr>
        <w:t xml:space="preserve"> </w:t>
      </w:r>
      <w:r>
        <w:rPr>
          <w:w w:val="85"/>
        </w:rPr>
        <w:t>в свою очередь</w:t>
      </w:r>
      <w:r>
        <w:rPr>
          <w:spacing w:val="1"/>
          <w:w w:val="85"/>
        </w:rPr>
        <w:t xml:space="preserve"> </w:t>
      </w:r>
      <w:r>
        <w:rPr>
          <w:w w:val="90"/>
        </w:rPr>
        <w:t>дает</w:t>
      </w:r>
      <w:r>
        <w:rPr>
          <w:spacing w:val="1"/>
          <w:w w:val="90"/>
        </w:rPr>
        <w:t xml:space="preserve"> </w:t>
      </w:r>
      <w:r>
        <w:rPr>
          <w:w w:val="90"/>
        </w:rPr>
        <w:t>толчок</w:t>
      </w:r>
      <w:r>
        <w:rPr>
          <w:spacing w:val="1"/>
          <w:w w:val="90"/>
        </w:rPr>
        <w:t xml:space="preserve"> </w:t>
      </w:r>
      <w:r>
        <w:rPr>
          <w:w w:val="90"/>
        </w:rPr>
        <w:t>сознательной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творческой</w:t>
      </w:r>
      <w:r>
        <w:rPr>
          <w:spacing w:val="-57"/>
          <w:w w:val="90"/>
        </w:rPr>
        <w:t xml:space="preserve"> </w:t>
      </w:r>
      <w:r>
        <w:rPr>
          <w:w w:val="90"/>
        </w:rPr>
        <w:t>деятельности. Происходит зарождение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творческого</w:t>
      </w:r>
      <w:r>
        <w:rPr>
          <w:spacing w:val="1"/>
          <w:w w:val="90"/>
        </w:rPr>
        <w:t xml:space="preserve"> </w:t>
      </w:r>
      <w:r>
        <w:rPr>
          <w:w w:val="90"/>
        </w:rPr>
        <w:t>замысла,</w:t>
      </w:r>
      <w:r>
        <w:rPr>
          <w:spacing w:val="1"/>
          <w:w w:val="90"/>
        </w:rPr>
        <w:t xml:space="preserve"> </w:t>
      </w:r>
      <w:r>
        <w:rPr>
          <w:w w:val="90"/>
        </w:rPr>
        <w:t>определяющего</w:t>
      </w:r>
      <w:r>
        <w:rPr>
          <w:spacing w:val="-57"/>
          <w:w w:val="90"/>
        </w:rPr>
        <w:t xml:space="preserve"> </w:t>
      </w:r>
      <w:r>
        <w:rPr>
          <w:spacing w:val="-2"/>
          <w:w w:val="90"/>
        </w:rPr>
        <w:t xml:space="preserve">собою сознательную </w:t>
      </w:r>
      <w:r>
        <w:rPr>
          <w:spacing w:val="-1"/>
          <w:w w:val="90"/>
        </w:rPr>
        <w:t>обработку материа-</w:t>
      </w:r>
      <w:r>
        <w:rPr>
          <w:spacing w:val="-58"/>
          <w:w w:val="90"/>
        </w:rPr>
        <w:t xml:space="preserve"> </w:t>
      </w:r>
      <w:r>
        <w:rPr>
          <w:w w:val="90"/>
        </w:rPr>
        <w:t>ла и поиски нужной формы. Такой акт</w:t>
      </w:r>
      <w:r>
        <w:rPr>
          <w:spacing w:val="1"/>
          <w:w w:val="90"/>
        </w:rPr>
        <w:t xml:space="preserve"> </w:t>
      </w:r>
      <w:r>
        <w:rPr>
          <w:w w:val="90"/>
        </w:rPr>
        <w:t>имеет</w:t>
      </w:r>
      <w:r>
        <w:rPr>
          <w:spacing w:val="1"/>
          <w:w w:val="90"/>
        </w:rPr>
        <w:t xml:space="preserve"> </w:t>
      </w:r>
      <w:r>
        <w:rPr>
          <w:w w:val="90"/>
        </w:rPr>
        <w:t>громадное</w:t>
      </w:r>
      <w:r>
        <w:rPr>
          <w:spacing w:val="1"/>
          <w:w w:val="90"/>
        </w:rPr>
        <w:t xml:space="preserve"> </w:t>
      </w:r>
      <w:r>
        <w:rPr>
          <w:w w:val="90"/>
        </w:rPr>
        <w:t>значение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всей</w:t>
      </w:r>
      <w:r>
        <w:rPr>
          <w:spacing w:val="-57"/>
          <w:w w:val="90"/>
        </w:rPr>
        <w:t xml:space="preserve"> </w:t>
      </w:r>
      <w:r>
        <w:rPr>
          <w:w w:val="90"/>
        </w:rPr>
        <w:t>творческой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ребенка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-57"/>
          <w:w w:val="90"/>
        </w:rPr>
        <w:t xml:space="preserve"> </w:t>
      </w:r>
      <w:r>
        <w:rPr>
          <w:w w:val="85"/>
        </w:rPr>
        <w:t>дальнейшем. Благодаря этому, происхо-</w:t>
      </w:r>
      <w:r>
        <w:rPr>
          <w:spacing w:val="1"/>
          <w:w w:val="85"/>
        </w:rPr>
        <w:t xml:space="preserve"> </w:t>
      </w:r>
      <w:r>
        <w:rPr>
          <w:w w:val="90"/>
        </w:rPr>
        <w:t>дит усложнение пластического образа,</w:t>
      </w:r>
      <w:r>
        <w:rPr>
          <w:spacing w:val="1"/>
          <w:w w:val="90"/>
        </w:rPr>
        <w:t xml:space="preserve"> </w:t>
      </w:r>
      <w:r>
        <w:rPr>
          <w:w w:val="90"/>
        </w:rPr>
        <w:t>выведение его для первичных элемен-</w:t>
      </w:r>
      <w:r>
        <w:rPr>
          <w:spacing w:val="1"/>
          <w:w w:val="90"/>
        </w:rPr>
        <w:t xml:space="preserve"> </w:t>
      </w:r>
      <w:r>
        <w:rPr>
          <w:w w:val="85"/>
        </w:rPr>
        <w:t>тарных форм, перевод всего его творче-</w:t>
      </w:r>
      <w:r>
        <w:rPr>
          <w:spacing w:val="1"/>
          <w:w w:val="85"/>
        </w:rPr>
        <w:t xml:space="preserve"> </w:t>
      </w:r>
      <w:r>
        <w:rPr>
          <w:w w:val="85"/>
        </w:rPr>
        <w:t>ского обоснования с ритма двигательно-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го, временного, </w:t>
      </w:r>
      <w:r>
        <w:rPr>
          <w:w w:val="90"/>
        </w:rPr>
        <w:t>на ритм зрительно-дви-</w:t>
      </w:r>
      <w:r>
        <w:rPr>
          <w:spacing w:val="-58"/>
          <w:w w:val="90"/>
        </w:rPr>
        <w:t xml:space="preserve"> </w:t>
      </w:r>
      <w:r>
        <w:rPr>
          <w:w w:val="90"/>
        </w:rPr>
        <w:t>гательный,</w:t>
      </w:r>
      <w:r>
        <w:rPr>
          <w:spacing w:val="1"/>
          <w:w w:val="90"/>
        </w:rPr>
        <w:t xml:space="preserve"> </w:t>
      </w:r>
      <w:r>
        <w:rPr>
          <w:w w:val="90"/>
        </w:rPr>
        <w:t>пространственный.</w:t>
      </w:r>
      <w:r>
        <w:rPr>
          <w:spacing w:val="1"/>
          <w:w w:val="90"/>
        </w:rPr>
        <w:t xml:space="preserve"> </w:t>
      </w:r>
      <w:r>
        <w:rPr>
          <w:w w:val="90"/>
        </w:rPr>
        <w:t>Такой</w:t>
      </w:r>
      <w:r>
        <w:rPr>
          <w:spacing w:val="-57"/>
          <w:w w:val="90"/>
        </w:rPr>
        <w:t xml:space="preserve"> </w:t>
      </w:r>
      <w:r>
        <w:rPr>
          <w:w w:val="90"/>
        </w:rPr>
        <w:t>переход есть вместе с тем признак уси-</w:t>
      </w:r>
      <w:r>
        <w:rPr>
          <w:spacing w:val="-57"/>
          <w:w w:val="90"/>
        </w:rPr>
        <w:t xml:space="preserve"> </w:t>
      </w:r>
      <w:r>
        <w:rPr>
          <w:w w:val="90"/>
        </w:rPr>
        <w:t>ления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творческом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процессе</w:t>
      </w:r>
      <w:r>
        <w:rPr>
          <w:spacing w:val="1"/>
          <w:w w:val="90"/>
        </w:rPr>
        <w:t xml:space="preserve"> </w:t>
      </w:r>
      <w:r>
        <w:rPr>
          <w:w w:val="90"/>
        </w:rPr>
        <w:t>работы</w:t>
      </w:r>
      <w:r>
        <w:rPr>
          <w:spacing w:val="-57"/>
          <w:w w:val="90"/>
        </w:rPr>
        <w:t xml:space="preserve"> </w:t>
      </w:r>
      <w:r>
        <w:rPr>
          <w:w w:val="95"/>
        </w:rPr>
        <w:t>сознания,</w:t>
      </w:r>
      <w:r>
        <w:rPr>
          <w:spacing w:val="1"/>
          <w:w w:val="95"/>
        </w:rPr>
        <w:t xml:space="preserve"> </w:t>
      </w:r>
      <w:r>
        <w:rPr>
          <w:w w:val="95"/>
        </w:rPr>
        <w:t>признак</w:t>
      </w:r>
      <w:r>
        <w:rPr>
          <w:spacing w:val="1"/>
          <w:w w:val="95"/>
        </w:rPr>
        <w:t xml:space="preserve"> </w:t>
      </w:r>
      <w:r>
        <w:rPr>
          <w:w w:val="95"/>
        </w:rPr>
        <w:t>появления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про-</w:t>
      </w:r>
      <w:r>
        <w:rPr>
          <w:spacing w:val="1"/>
          <w:w w:val="95"/>
        </w:rPr>
        <w:t xml:space="preserve"> </w:t>
      </w:r>
      <w:r>
        <w:t>извольныости.</w:t>
      </w:r>
    </w:p>
    <w:p>
      <w:pPr>
        <w:pStyle w:val="13"/>
        <w:spacing w:line="225" w:lineRule="auto"/>
        <w:ind w:left="182" w:right="900" w:firstLine="226"/>
      </w:pPr>
      <w:r>
        <w:rPr>
          <w:w w:val="90"/>
        </w:rPr>
        <w:t>Молчаливое</w:t>
      </w:r>
      <w:r>
        <w:rPr>
          <w:spacing w:val="1"/>
          <w:w w:val="90"/>
        </w:rPr>
        <w:t xml:space="preserve"> </w:t>
      </w:r>
      <w:r>
        <w:rPr>
          <w:w w:val="90"/>
        </w:rPr>
        <w:t>формование</w:t>
      </w:r>
      <w:r>
        <w:rPr>
          <w:spacing w:val="1"/>
          <w:w w:val="90"/>
        </w:rPr>
        <w:t xml:space="preserve"> </w:t>
      </w:r>
      <w:r>
        <w:rPr>
          <w:w w:val="90"/>
        </w:rPr>
        <w:t>глиняных</w:t>
      </w:r>
      <w:r>
        <w:rPr>
          <w:spacing w:val="1"/>
          <w:w w:val="90"/>
        </w:rPr>
        <w:t xml:space="preserve"> </w:t>
      </w:r>
      <w:r>
        <w:rPr>
          <w:w w:val="85"/>
        </w:rPr>
        <w:t>шариков, цилиндрических тел или лепе-</w:t>
      </w:r>
      <w:r>
        <w:rPr>
          <w:spacing w:val="1"/>
          <w:w w:val="85"/>
        </w:rPr>
        <w:t xml:space="preserve"> </w:t>
      </w:r>
      <w:r>
        <w:rPr>
          <w:w w:val="90"/>
        </w:rPr>
        <w:t>шек сменяется оживленным процессом</w:t>
      </w:r>
      <w:r>
        <w:rPr>
          <w:spacing w:val="1"/>
          <w:w w:val="90"/>
        </w:rPr>
        <w:t xml:space="preserve"> </w:t>
      </w:r>
      <w:r>
        <w:rPr>
          <w:w w:val="95"/>
        </w:rPr>
        <w:t>узнавания в сделанной вещи какого-</w:t>
      </w:r>
      <w:r>
        <w:rPr>
          <w:spacing w:val="1"/>
          <w:w w:val="95"/>
        </w:rPr>
        <w:t xml:space="preserve"> </w:t>
      </w:r>
      <w:r>
        <w:rPr>
          <w:w w:val="90"/>
        </w:rPr>
        <w:t>либо знакомого предмета. Бесформен-</w:t>
      </w:r>
      <w:r>
        <w:rPr>
          <w:spacing w:val="1"/>
          <w:w w:val="90"/>
        </w:rPr>
        <w:t xml:space="preserve"> </w:t>
      </w:r>
      <w:r>
        <w:rPr>
          <w:w w:val="85"/>
        </w:rPr>
        <w:t>ные</w:t>
      </w:r>
      <w:r>
        <w:rPr>
          <w:spacing w:val="24"/>
          <w:w w:val="85"/>
        </w:rPr>
        <w:t xml:space="preserve"> </w:t>
      </w:r>
      <w:r>
        <w:rPr>
          <w:w w:val="85"/>
        </w:rPr>
        <w:t>комочки</w:t>
      </w:r>
      <w:r>
        <w:rPr>
          <w:spacing w:val="10"/>
          <w:w w:val="85"/>
        </w:rPr>
        <w:t xml:space="preserve"> </w:t>
      </w:r>
      <w:r>
        <w:rPr>
          <w:w w:val="85"/>
        </w:rPr>
        <w:t>с</w:t>
      </w:r>
      <w:r>
        <w:rPr>
          <w:spacing w:val="11"/>
          <w:w w:val="85"/>
        </w:rPr>
        <w:t xml:space="preserve"> </w:t>
      </w:r>
      <w:r>
        <w:rPr>
          <w:w w:val="85"/>
        </w:rPr>
        <w:t>мятой</w:t>
      </w:r>
      <w:r>
        <w:rPr>
          <w:spacing w:val="11"/>
          <w:w w:val="85"/>
        </w:rPr>
        <w:t xml:space="preserve"> </w:t>
      </w:r>
      <w:r>
        <w:rPr>
          <w:w w:val="85"/>
        </w:rPr>
        <w:t>поверхностью</w:t>
      </w:r>
      <w:r>
        <w:rPr>
          <w:spacing w:val="11"/>
          <w:w w:val="85"/>
        </w:rPr>
        <w:t xml:space="preserve"> </w:t>
      </w:r>
      <w:r>
        <w:rPr>
          <w:w w:val="85"/>
        </w:rPr>
        <w:t>пре-</w:t>
      </w:r>
    </w:p>
    <w:p>
      <w:pPr>
        <w:spacing w:after="0" w:line="225" w:lineRule="auto"/>
        <w:sectPr>
          <w:footerReference r:id="rId23" w:type="default"/>
          <w:pgSz w:w="18710" w:h="13330" w:orient="landscape"/>
          <w:pgMar w:top="740" w:right="0" w:bottom="880" w:left="0" w:header="0" w:footer="695" w:gutter="0"/>
          <w:cols w:equalWidth="0" w:num="4">
            <w:col w:w="4626" w:space="40"/>
            <w:col w:w="3941" w:space="634"/>
            <w:col w:w="4626" w:space="39"/>
            <w:col w:w="4804"/>
          </w:cols>
        </w:sectPr>
      </w:pPr>
    </w:p>
    <w:p>
      <w:pPr>
        <w:pStyle w:val="13"/>
        <w:spacing w:before="76" w:line="225" w:lineRule="auto"/>
        <w:ind w:left="907"/>
      </w:pPr>
      <w:r>
        <w:rPr>
          <w:w w:val="85"/>
        </w:rPr>
        <w:t>вращаются в мячики, яблоки, бусы, пуго-</w:t>
      </w:r>
      <w:r>
        <w:rPr>
          <w:spacing w:val="1"/>
          <w:w w:val="85"/>
        </w:rPr>
        <w:t xml:space="preserve"> </w:t>
      </w:r>
      <w:r>
        <w:rPr>
          <w:w w:val="90"/>
        </w:rPr>
        <w:t>вицы; сплющенные шарики – в пироги,</w:t>
      </w:r>
      <w:r>
        <w:rPr>
          <w:spacing w:val="1"/>
          <w:w w:val="90"/>
        </w:rPr>
        <w:t xml:space="preserve"> </w:t>
      </w:r>
      <w:r>
        <w:rPr>
          <w:w w:val="90"/>
        </w:rPr>
        <w:t>лепешки,</w:t>
      </w:r>
      <w:r>
        <w:rPr>
          <w:spacing w:val="1"/>
          <w:w w:val="90"/>
        </w:rPr>
        <w:t xml:space="preserve"> </w:t>
      </w:r>
      <w:r>
        <w:rPr>
          <w:w w:val="90"/>
        </w:rPr>
        <w:t>блины;</w:t>
      </w:r>
      <w:r>
        <w:rPr>
          <w:spacing w:val="1"/>
          <w:w w:val="90"/>
        </w:rPr>
        <w:t xml:space="preserve"> </w:t>
      </w:r>
      <w:r>
        <w:rPr>
          <w:w w:val="90"/>
        </w:rPr>
        <w:t>цилиндрические</w:t>
      </w:r>
      <w:r>
        <w:rPr>
          <w:spacing w:val="1"/>
          <w:w w:val="90"/>
        </w:rPr>
        <w:t xml:space="preserve"> </w:t>
      </w:r>
      <w:r>
        <w:rPr>
          <w:w w:val="95"/>
        </w:rPr>
        <w:t>формы – в колбаски, дрова, бревна,</w:t>
      </w:r>
      <w:r>
        <w:rPr>
          <w:spacing w:val="1"/>
          <w:w w:val="95"/>
        </w:rPr>
        <w:t xml:space="preserve"> </w:t>
      </w:r>
      <w:r>
        <w:rPr>
          <w:w w:val="90"/>
        </w:rPr>
        <w:t>палочки, в какое-либо животное, чело-</w:t>
      </w:r>
      <w:r>
        <w:rPr>
          <w:spacing w:val="1"/>
          <w:w w:val="90"/>
        </w:rPr>
        <w:t xml:space="preserve"> </w:t>
      </w:r>
      <w:r>
        <w:rPr>
          <w:w w:val="90"/>
        </w:rPr>
        <w:t>века,</w:t>
      </w:r>
      <w:r>
        <w:rPr>
          <w:spacing w:val="1"/>
          <w:w w:val="90"/>
        </w:rPr>
        <w:t xml:space="preserve"> </w:t>
      </w:r>
      <w:r>
        <w:rPr>
          <w:w w:val="90"/>
        </w:rPr>
        <w:t>куклу.</w:t>
      </w:r>
      <w:r>
        <w:rPr>
          <w:spacing w:val="1"/>
          <w:w w:val="90"/>
        </w:rPr>
        <w:t xml:space="preserve"> </w:t>
      </w:r>
      <w:r>
        <w:rPr>
          <w:w w:val="90"/>
        </w:rPr>
        <w:t>Дальше</w:t>
      </w:r>
      <w:r>
        <w:rPr>
          <w:spacing w:val="1"/>
          <w:w w:val="90"/>
        </w:rPr>
        <w:t xml:space="preserve"> </w:t>
      </w:r>
      <w:r>
        <w:rPr>
          <w:w w:val="90"/>
        </w:rPr>
        <w:t>мы</w:t>
      </w:r>
      <w:r>
        <w:rPr>
          <w:spacing w:val="1"/>
          <w:w w:val="90"/>
        </w:rPr>
        <w:t xml:space="preserve"> </w:t>
      </w:r>
      <w:r>
        <w:rPr>
          <w:w w:val="90"/>
        </w:rPr>
        <w:t>наблюдаем</w:t>
      </w:r>
      <w:r>
        <w:rPr>
          <w:spacing w:val="1"/>
          <w:w w:val="90"/>
        </w:rPr>
        <w:t xml:space="preserve"> </w:t>
      </w:r>
      <w:r>
        <w:rPr>
          <w:w w:val="85"/>
        </w:rPr>
        <w:t>сначала попытки соединения первичных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элементов,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позднее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–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усложнения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рас-</w:t>
      </w:r>
      <w:r>
        <w:rPr>
          <w:spacing w:val="-58"/>
          <w:w w:val="90"/>
        </w:rPr>
        <w:t xml:space="preserve"> </w:t>
      </w:r>
      <w:r>
        <w:rPr>
          <w:w w:val="90"/>
        </w:rPr>
        <w:t>членения первичной массы. Этот суще-</w:t>
      </w:r>
      <w:r>
        <w:rPr>
          <w:spacing w:val="-57"/>
          <w:w w:val="90"/>
        </w:rPr>
        <w:t xml:space="preserve"> </w:t>
      </w:r>
      <w:r>
        <w:rPr>
          <w:w w:val="90"/>
        </w:rPr>
        <w:t>ственный сдвиг дает широкий простор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 xml:space="preserve">появлению </w:t>
      </w:r>
      <w:r>
        <w:rPr>
          <w:spacing w:val="-1"/>
          <w:w w:val="90"/>
        </w:rPr>
        <w:t>сложных образов, связанных</w:t>
      </w:r>
      <w:r>
        <w:rPr>
          <w:spacing w:val="-57"/>
          <w:w w:val="90"/>
        </w:rPr>
        <w:t xml:space="preserve"> </w:t>
      </w:r>
      <w:r>
        <w:rPr>
          <w:w w:val="90"/>
        </w:rPr>
        <w:t>внутренно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активным</w:t>
      </w:r>
      <w:r>
        <w:rPr>
          <w:spacing w:val="1"/>
          <w:w w:val="90"/>
        </w:rPr>
        <w:t xml:space="preserve"> </w:t>
      </w:r>
      <w:r>
        <w:rPr>
          <w:w w:val="90"/>
        </w:rPr>
        <w:t>сознательным</w:t>
      </w:r>
      <w:r>
        <w:rPr>
          <w:spacing w:val="1"/>
          <w:w w:val="90"/>
        </w:rPr>
        <w:t xml:space="preserve"> </w:t>
      </w:r>
      <w:r>
        <w:rPr>
          <w:w w:val="90"/>
        </w:rPr>
        <w:t>замыслом, а внешне – с изобразитель-</w:t>
      </w:r>
      <w:r>
        <w:rPr>
          <w:spacing w:val="1"/>
          <w:w w:val="90"/>
        </w:rPr>
        <w:t xml:space="preserve"> </w:t>
      </w:r>
      <w:r>
        <w:rPr>
          <w:w w:val="90"/>
        </w:rPr>
        <w:t>ностью.</w:t>
      </w:r>
      <w:r>
        <w:rPr>
          <w:spacing w:val="1"/>
          <w:w w:val="90"/>
        </w:rPr>
        <w:t xml:space="preserve"> </w:t>
      </w:r>
      <w:r>
        <w:rPr>
          <w:w w:val="90"/>
        </w:rPr>
        <w:t>Так осуществляются ребенком</w:t>
      </w:r>
      <w:r>
        <w:rPr>
          <w:spacing w:val="-57"/>
          <w:w w:val="90"/>
        </w:rPr>
        <w:t xml:space="preserve"> </w:t>
      </w:r>
      <w:r>
        <w:rPr>
          <w:w w:val="90"/>
        </w:rPr>
        <w:t>первые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творческие</w:t>
      </w:r>
      <w:r>
        <w:rPr>
          <w:spacing w:val="1"/>
          <w:w w:val="90"/>
        </w:rPr>
        <w:t xml:space="preserve"> </w:t>
      </w:r>
      <w:r>
        <w:rPr>
          <w:w w:val="90"/>
        </w:rPr>
        <w:t>цели.</w:t>
      </w:r>
      <w:r>
        <w:rPr>
          <w:spacing w:val="1"/>
          <w:w w:val="90"/>
        </w:rPr>
        <w:t xml:space="preserve"> </w:t>
      </w:r>
      <w:r>
        <w:rPr>
          <w:w w:val="90"/>
        </w:rPr>
        <w:t>Соединение</w:t>
      </w:r>
      <w:r>
        <w:rPr>
          <w:spacing w:val="-57"/>
          <w:w w:val="90"/>
        </w:rPr>
        <w:t xml:space="preserve"> </w:t>
      </w:r>
      <w:r>
        <w:rPr>
          <w:w w:val="85"/>
        </w:rPr>
        <w:t>двух масс, из которых одна больше, дру-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гая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меньшего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размера,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дает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первое</w:t>
      </w:r>
      <w:r>
        <w:rPr>
          <w:spacing w:val="-8"/>
          <w:w w:val="90"/>
        </w:rPr>
        <w:t xml:space="preserve"> </w:t>
      </w:r>
      <w:r>
        <w:rPr>
          <w:w w:val="90"/>
        </w:rPr>
        <w:t>рас-</w:t>
      </w:r>
      <w:r>
        <w:rPr>
          <w:spacing w:val="-58"/>
          <w:w w:val="90"/>
        </w:rPr>
        <w:t xml:space="preserve"> </w:t>
      </w:r>
      <w:r>
        <w:rPr>
          <w:w w:val="90"/>
        </w:rPr>
        <w:t>члененное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изображение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предмета,</w:t>
      </w:r>
      <w:r>
        <w:rPr>
          <w:spacing w:val="1"/>
          <w:w w:val="90"/>
        </w:rPr>
        <w:t xml:space="preserve"> </w:t>
      </w:r>
      <w:r>
        <w:rPr>
          <w:w w:val="90"/>
        </w:rPr>
        <w:t>–</w:t>
      </w:r>
      <w:r>
        <w:rPr>
          <w:spacing w:val="1"/>
          <w:w w:val="90"/>
        </w:rPr>
        <w:t xml:space="preserve"> </w:t>
      </w:r>
      <w:r>
        <w:rPr>
          <w:w w:val="90"/>
        </w:rPr>
        <w:t>иногда неодушевленного, чаще – живо-</w:t>
      </w:r>
      <w:r>
        <w:rPr>
          <w:spacing w:val="-57"/>
          <w:w w:val="90"/>
        </w:rPr>
        <w:t xml:space="preserve"> </w:t>
      </w:r>
      <w:r>
        <w:rPr>
          <w:w w:val="90"/>
        </w:rPr>
        <w:t>го,</w:t>
      </w:r>
      <w:r>
        <w:rPr>
          <w:spacing w:val="1"/>
          <w:w w:val="90"/>
        </w:rPr>
        <w:t xml:space="preserve"> </w:t>
      </w:r>
      <w:r>
        <w:rPr>
          <w:w w:val="90"/>
        </w:rPr>
        <w:t>напр.,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изображение</w:t>
      </w:r>
      <w:r>
        <w:rPr>
          <w:spacing w:val="1"/>
          <w:w w:val="90"/>
        </w:rPr>
        <w:t xml:space="preserve"> </w:t>
      </w:r>
      <w:r>
        <w:rPr>
          <w:w w:val="90"/>
        </w:rPr>
        <w:t>человеческой</w:t>
      </w:r>
      <w:r>
        <w:rPr>
          <w:spacing w:val="-57"/>
          <w:w w:val="90"/>
        </w:rPr>
        <w:t xml:space="preserve"> </w:t>
      </w:r>
      <w:r>
        <w:rPr>
          <w:spacing w:val="-2"/>
          <w:w w:val="95"/>
        </w:rPr>
        <w:t xml:space="preserve">фигуры. Так </w:t>
      </w:r>
      <w:r>
        <w:rPr>
          <w:spacing w:val="-1"/>
          <w:w w:val="95"/>
        </w:rPr>
        <w:t>появляется первообраз –</w:t>
      </w:r>
      <w:r>
        <w:rPr>
          <w:w w:val="95"/>
        </w:rPr>
        <w:t xml:space="preserve"> </w:t>
      </w:r>
      <w:r>
        <w:rPr>
          <w:w w:val="85"/>
        </w:rPr>
        <w:t>символ</w:t>
      </w:r>
      <w:r>
        <w:rPr>
          <w:spacing w:val="13"/>
          <w:w w:val="85"/>
        </w:rPr>
        <w:t xml:space="preserve"> </w:t>
      </w:r>
      <w:r>
        <w:rPr>
          <w:w w:val="85"/>
        </w:rPr>
        <w:t>человека</w:t>
      </w:r>
      <w:r>
        <w:rPr>
          <w:spacing w:val="13"/>
          <w:w w:val="85"/>
        </w:rPr>
        <w:t xml:space="preserve"> </w:t>
      </w:r>
      <w:r>
        <w:rPr>
          <w:w w:val="85"/>
        </w:rPr>
        <w:t>в</w:t>
      </w:r>
      <w:r>
        <w:rPr>
          <w:spacing w:val="13"/>
          <w:w w:val="85"/>
        </w:rPr>
        <w:t xml:space="preserve"> </w:t>
      </w:r>
      <w:r>
        <w:rPr>
          <w:w w:val="85"/>
        </w:rPr>
        <w:t>детском</w:t>
      </w:r>
      <w:r>
        <w:rPr>
          <w:spacing w:val="13"/>
          <w:w w:val="85"/>
        </w:rPr>
        <w:t xml:space="preserve"> </w:t>
      </w:r>
      <w:r>
        <w:rPr>
          <w:w w:val="85"/>
        </w:rPr>
        <w:t>творчестве.</w:t>
      </w:r>
    </w:p>
    <w:p>
      <w:pPr>
        <w:pStyle w:val="13"/>
        <w:spacing w:line="225" w:lineRule="auto"/>
        <w:ind w:left="907" w:right="4" w:firstLine="226"/>
      </w:pPr>
      <w:r>
        <w:rPr>
          <w:w w:val="85"/>
        </w:rPr>
        <w:t>Дальнейшее усложнение пластической</w:t>
      </w:r>
      <w:r>
        <w:rPr>
          <w:spacing w:val="-54"/>
          <w:w w:val="85"/>
        </w:rPr>
        <w:t xml:space="preserve"> </w:t>
      </w:r>
      <w:r>
        <w:rPr>
          <w:w w:val="85"/>
        </w:rPr>
        <w:t>массы</w:t>
      </w:r>
      <w:r>
        <w:rPr>
          <w:spacing w:val="-6"/>
          <w:w w:val="85"/>
        </w:rPr>
        <w:t xml:space="preserve"> </w:t>
      </w:r>
      <w:r>
        <w:rPr>
          <w:w w:val="85"/>
        </w:rPr>
        <w:t>и</w:t>
      </w:r>
      <w:r>
        <w:rPr>
          <w:spacing w:val="-6"/>
          <w:w w:val="85"/>
        </w:rPr>
        <w:t xml:space="preserve"> </w:t>
      </w:r>
      <w:r>
        <w:rPr>
          <w:w w:val="85"/>
        </w:rPr>
        <w:t>формы</w:t>
      </w:r>
      <w:r>
        <w:rPr>
          <w:spacing w:val="-5"/>
          <w:w w:val="85"/>
        </w:rPr>
        <w:t xml:space="preserve"> </w:t>
      </w:r>
      <w:r>
        <w:rPr>
          <w:w w:val="85"/>
        </w:rPr>
        <w:t>обусловлено,</w:t>
      </w:r>
      <w:r>
        <w:rPr>
          <w:spacing w:val="-6"/>
          <w:w w:val="85"/>
        </w:rPr>
        <w:t xml:space="preserve"> </w:t>
      </w:r>
      <w:r>
        <w:rPr>
          <w:w w:val="85"/>
        </w:rPr>
        <w:t>с</w:t>
      </w:r>
      <w:r>
        <w:rPr>
          <w:spacing w:val="-6"/>
          <w:w w:val="85"/>
        </w:rPr>
        <w:t xml:space="preserve"> </w:t>
      </w:r>
      <w:r>
        <w:rPr>
          <w:w w:val="85"/>
        </w:rPr>
        <w:t>одной</w:t>
      </w:r>
      <w:r>
        <w:rPr>
          <w:spacing w:val="-5"/>
          <w:w w:val="85"/>
        </w:rPr>
        <w:t xml:space="preserve"> </w:t>
      </w:r>
      <w:r>
        <w:rPr>
          <w:w w:val="85"/>
        </w:rPr>
        <w:t>сто-</w:t>
      </w:r>
      <w:r>
        <w:rPr>
          <w:spacing w:val="-54"/>
          <w:w w:val="85"/>
        </w:rPr>
        <w:t xml:space="preserve"> </w:t>
      </w:r>
      <w:r>
        <w:rPr>
          <w:w w:val="85"/>
        </w:rPr>
        <w:t>роны, растущей композиционной потреб-</w:t>
      </w:r>
      <w:r>
        <w:rPr>
          <w:spacing w:val="1"/>
          <w:w w:val="85"/>
        </w:rPr>
        <w:t xml:space="preserve"> </w:t>
      </w:r>
      <w:r>
        <w:rPr>
          <w:spacing w:val="-2"/>
          <w:w w:val="95"/>
        </w:rPr>
        <w:t>ностью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–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большом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разнообразии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пла-</w:t>
      </w:r>
      <w:r>
        <w:rPr>
          <w:spacing w:val="-61"/>
          <w:w w:val="95"/>
        </w:rPr>
        <w:t xml:space="preserve"> </w:t>
      </w:r>
      <w:r>
        <w:rPr>
          <w:spacing w:val="-3"/>
          <w:w w:val="90"/>
        </w:rPr>
        <w:t xml:space="preserve">стических </w:t>
      </w:r>
      <w:r>
        <w:rPr>
          <w:spacing w:val="-2"/>
          <w:w w:val="90"/>
        </w:rPr>
        <w:t>комбинаций, с другой, харак-</w:t>
      </w:r>
      <w:r>
        <w:rPr>
          <w:spacing w:val="-1"/>
          <w:w w:val="90"/>
        </w:rPr>
        <w:t xml:space="preserve"> </w:t>
      </w:r>
      <w:r>
        <w:rPr>
          <w:w w:val="85"/>
        </w:rPr>
        <w:t>тером образа и процессом его выражения</w:t>
      </w:r>
      <w:r>
        <w:rPr>
          <w:spacing w:val="-54"/>
          <w:w w:val="85"/>
        </w:rPr>
        <w:t xml:space="preserve"> </w:t>
      </w:r>
      <w:r>
        <w:rPr>
          <w:w w:val="85"/>
        </w:rPr>
        <w:t>в материале. Так питается и усиливается</w:t>
      </w:r>
      <w:r>
        <w:rPr>
          <w:spacing w:val="1"/>
          <w:w w:val="85"/>
        </w:rPr>
        <w:t xml:space="preserve"> </w:t>
      </w:r>
      <w:r>
        <w:rPr>
          <w:spacing w:val="-3"/>
          <w:w w:val="90"/>
        </w:rPr>
        <w:t xml:space="preserve">стремление к возможной </w:t>
      </w:r>
      <w:r>
        <w:rPr>
          <w:spacing w:val="-2"/>
          <w:w w:val="90"/>
        </w:rPr>
        <w:t>точности в осу-</w:t>
      </w:r>
      <w:r>
        <w:rPr>
          <w:spacing w:val="-57"/>
          <w:w w:val="90"/>
        </w:rPr>
        <w:t xml:space="preserve"> </w:t>
      </w:r>
      <w:r>
        <w:rPr>
          <w:w w:val="85"/>
        </w:rPr>
        <w:t>ществлении замысла. Этим</w:t>
      </w:r>
      <w:r>
        <w:rPr>
          <w:spacing w:val="1"/>
          <w:w w:val="85"/>
        </w:rPr>
        <w:t xml:space="preserve"> </w:t>
      </w:r>
      <w:r>
        <w:rPr>
          <w:w w:val="85"/>
        </w:rPr>
        <w:t>стремлением</w:t>
      </w:r>
      <w:r>
        <w:rPr>
          <w:spacing w:val="-54"/>
          <w:w w:val="85"/>
        </w:rPr>
        <w:t xml:space="preserve"> </w:t>
      </w:r>
      <w:r>
        <w:rPr>
          <w:spacing w:val="-1"/>
          <w:w w:val="90"/>
        </w:rPr>
        <w:t>вызвано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появление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дальнейших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подроб-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ностей,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–</w:t>
      </w:r>
      <w:r>
        <w:rPr>
          <w:spacing w:val="-9"/>
          <w:w w:val="90"/>
        </w:rPr>
        <w:t xml:space="preserve"> </w:t>
      </w:r>
      <w:r>
        <w:rPr>
          <w:w w:val="90"/>
        </w:rPr>
        <w:t>в</w:t>
      </w:r>
      <w:r>
        <w:rPr>
          <w:spacing w:val="-9"/>
          <w:w w:val="90"/>
        </w:rPr>
        <w:t xml:space="preserve"> </w:t>
      </w:r>
      <w:r>
        <w:rPr>
          <w:w w:val="90"/>
        </w:rPr>
        <w:t>изображении</w:t>
      </w:r>
      <w:r>
        <w:rPr>
          <w:spacing w:val="-9"/>
          <w:w w:val="90"/>
        </w:rPr>
        <w:t xml:space="preserve"> </w:t>
      </w:r>
      <w:r>
        <w:rPr>
          <w:w w:val="90"/>
        </w:rPr>
        <w:t>живых</w:t>
      </w:r>
      <w:r>
        <w:rPr>
          <w:spacing w:val="-9"/>
          <w:w w:val="90"/>
        </w:rPr>
        <w:t xml:space="preserve"> </w:t>
      </w:r>
      <w:r>
        <w:rPr>
          <w:w w:val="90"/>
        </w:rPr>
        <w:t>существ</w:t>
      </w:r>
    </w:p>
    <w:p>
      <w:pPr>
        <w:pStyle w:val="13"/>
        <w:spacing w:line="225" w:lineRule="auto"/>
        <w:ind w:left="907"/>
      </w:pPr>
      <w:r>
        <w:rPr>
          <w:w w:val="95"/>
        </w:rPr>
        <w:t>–</w:t>
      </w:r>
      <w:r>
        <w:rPr>
          <w:spacing w:val="1"/>
          <w:w w:val="95"/>
        </w:rPr>
        <w:t xml:space="preserve"> </w:t>
      </w:r>
      <w:r>
        <w:rPr>
          <w:w w:val="95"/>
        </w:rPr>
        <w:t>прежде</w:t>
      </w:r>
      <w:r>
        <w:rPr>
          <w:spacing w:val="1"/>
          <w:w w:val="95"/>
        </w:rPr>
        <w:t xml:space="preserve"> </w:t>
      </w:r>
      <w:r>
        <w:rPr>
          <w:w w:val="95"/>
        </w:rPr>
        <w:t>всего</w:t>
      </w:r>
      <w:r>
        <w:rPr>
          <w:spacing w:val="1"/>
          <w:w w:val="95"/>
        </w:rPr>
        <w:t xml:space="preserve"> </w:t>
      </w:r>
      <w:r>
        <w:rPr>
          <w:w w:val="95"/>
        </w:rPr>
        <w:t>органов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движения.</w:t>
      </w:r>
      <w:r>
        <w:rPr>
          <w:spacing w:val="1"/>
          <w:w w:val="95"/>
        </w:rPr>
        <w:t xml:space="preserve"> </w:t>
      </w:r>
      <w:r>
        <w:rPr>
          <w:spacing w:val="-1"/>
          <w:w w:val="90"/>
        </w:rPr>
        <w:t>Сначала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в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изображении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человека</w:t>
      </w:r>
      <w:r>
        <w:rPr>
          <w:spacing w:val="-7"/>
          <w:w w:val="90"/>
        </w:rPr>
        <w:t xml:space="preserve"> </w:t>
      </w:r>
      <w:r>
        <w:rPr>
          <w:w w:val="90"/>
        </w:rPr>
        <w:t>возни-</w:t>
      </w:r>
      <w:r>
        <w:rPr>
          <w:spacing w:val="-58"/>
          <w:w w:val="90"/>
        </w:rPr>
        <w:t xml:space="preserve"> </w:t>
      </w:r>
      <w:r>
        <w:rPr>
          <w:w w:val="85"/>
        </w:rPr>
        <w:t>кают руки из первичных цилиндрических</w:t>
      </w:r>
      <w:r>
        <w:rPr>
          <w:spacing w:val="1"/>
          <w:w w:val="85"/>
        </w:rPr>
        <w:t xml:space="preserve"> </w:t>
      </w:r>
      <w:r>
        <w:rPr>
          <w:w w:val="90"/>
        </w:rPr>
        <w:t>форм, почти всегда очень вытянутые,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непропорционально </w:t>
      </w:r>
      <w:r>
        <w:rPr>
          <w:w w:val="90"/>
        </w:rPr>
        <w:t>увеличенные. Руки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приставляются</w:t>
      </w:r>
      <w:r>
        <w:rPr>
          <w:spacing w:val="-9"/>
          <w:w w:val="90"/>
        </w:rPr>
        <w:t xml:space="preserve"> </w:t>
      </w:r>
      <w:r>
        <w:rPr>
          <w:w w:val="90"/>
        </w:rPr>
        <w:t>к</w:t>
      </w:r>
      <w:r>
        <w:rPr>
          <w:spacing w:val="-9"/>
          <w:w w:val="90"/>
        </w:rPr>
        <w:t xml:space="preserve"> </w:t>
      </w:r>
      <w:r>
        <w:rPr>
          <w:w w:val="90"/>
        </w:rPr>
        <w:t>туловищу</w:t>
      </w:r>
      <w:r>
        <w:rPr>
          <w:spacing w:val="-9"/>
          <w:w w:val="90"/>
        </w:rPr>
        <w:t xml:space="preserve"> </w:t>
      </w:r>
      <w:r>
        <w:rPr>
          <w:w w:val="90"/>
        </w:rPr>
        <w:t>обыкновенно</w:t>
      </w:r>
      <w:r>
        <w:rPr>
          <w:spacing w:val="-57"/>
          <w:w w:val="90"/>
        </w:rPr>
        <w:t xml:space="preserve"> </w:t>
      </w:r>
      <w:r>
        <w:rPr>
          <w:w w:val="85"/>
        </w:rPr>
        <w:t>под большим углом. Они обращены иног-</w:t>
      </w:r>
      <w:r>
        <w:rPr>
          <w:spacing w:val="1"/>
          <w:w w:val="85"/>
        </w:rPr>
        <w:t xml:space="preserve"> </w:t>
      </w:r>
      <w:r>
        <w:rPr>
          <w:spacing w:val="-3"/>
          <w:w w:val="90"/>
        </w:rPr>
        <w:t xml:space="preserve">да вверх, иногда вниз, </w:t>
      </w:r>
      <w:r>
        <w:rPr>
          <w:spacing w:val="-2"/>
          <w:w w:val="90"/>
        </w:rPr>
        <w:t>иногда перпенди-</w:t>
      </w:r>
      <w:r>
        <w:rPr>
          <w:spacing w:val="-58"/>
          <w:w w:val="90"/>
        </w:rPr>
        <w:t xml:space="preserve"> </w:t>
      </w:r>
      <w:r>
        <w:rPr>
          <w:w w:val="85"/>
        </w:rPr>
        <w:t>кулярны главной оси тела, но не выходят</w:t>
      </w:r>
      <w:r>
        <w:rPr>
          <w:spacing w:val="1"/>
          <w:w w:val="85"/>
        </w:rPr>
        <w:t xml:space="preserve"> </w:t>
      </w:r>
      <w:r>
        <w:rPr>
          <w:w w:val="85"/>
        </w:rPr>
        <w:t>из плоскостей, параллельных фасу и заду</w:t>
      </w:r>
      <w:r>
        <w:rPr>
          <w:spacing w:val="-54"/>
          <w:w w:val="85"/>
        </w:rPr>
        <w:t xml:space="preserve"> </w:t>
      </w:r>
      <w:r>
        <w:rPr>
          <w:w w:val="85"/>
        </w:rPr>
        <w:t>тела. Еще позднее они направляются впе-</w:t>
      </w:r>
      <w:r>
        <w:rPr>
          <w:spacing w:val="-54"/>
          <w:w w:val="85"/>
        </w:rPr>
        <w:t xml:space="preserve"> </w:t>
      </w:r>
      <w:r>
        <w:rPr>
          <w:w w:val="90"/>
        </w:rPr>
        <w:t>ред и в стороны от туловища, прорывая</w:t>
      </w:r>
      <w:r>
        <w:rPr>
          <w:spacing w:val="-57"/>
          <w:w w:val="90"/>
        </w:rPr>
        <w:t xml:space="preserve"> </w:t>
      </w:r>
      <w:r>
        <w:rPr>
          <w:w w:val="95"/>
        </w:rPr>
        <w:t>фронтальную</w:t>
      </w:r>
      <w:r>
        <w:rPr>
          <w:spacing w:val="1"/>
          <w:w w:val="95"/>
        </w:rPr>
        <w:t xml:space="preserve"> </w:t>
      </w:r>
      <w:r>
        <w:rPr>
          <w:w w:val="95"/>
        </w:rPr>
        <w:t>переднюю</w:t>
      </w:r>
      <w:r>
        <w:rPr>
          <w:spacing w:val="1"/>
          <w:w w:val="95"/>
        </w:rPr>
        <w:t xml:space="preserve"> </w:t>
      </w:r>
      <w:r>
        <w:rPr>
          <w:w w:val="95"/>
        </w:rPr>
        <w:t>плоскость.</w:t>
      </w:r>
      <w:r>
        <w:rPr>
          <w:spacing w:val="1"/>
          <w:w w:val="95"/>
        </w:rPr>
        <w:t xml:space="preserve"> </w:t>
      </w:r>
      <w:r>
        <w:rPr>
          <w:spacing w:val="-1"/>
          <w:w w:val="90"/>
        </w:rPr>
        <w:t>Почти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всегда</w:t>
      </w:r>
      <w:r>
        <w:rPr>
          <w:spacing w:val="-8"/>
          <w:w w:val="90"/>
        </w:rPr>
        <w:t xml:space="preserve"> </w:t>
      </w:r>
      <w:r>
        <w:rPr>
          <w:w w:val="90"/>
        </w:rPr>
        <w:t>эти</w:t>
      </w:r>
      <w:r>
        <w:rPr>
          <w:spacing w:val="-8"/>
          <w:w w:val="90"/>
        </w:rPr>
        <w:t xml:space="preserve"> </w:t>
      </w:r>
      <w:r>
        <w:rPr>
          <w:w w:val="90"/>
        </w:rPr>
        <w:t>движения</w:t>
      </w:r>
      <w:r>
        <w:rPr>
          <w:spacing w:val="-9"/>
          <w:w w:val="90"/>
        </w:rPr>
        <w:t xml:space="preserve"> </w:t>
      </w:r>
      <w:r>
        <w:rPr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w w:val="90"/>
        </w:rPr>
        <w:t>их</w:t>
      </w:r>
      <w:r>
        <w:rPr>
          <w:spacing w:val="-8"/>
          <w:w w:val="90"/>
        </w:rPr>
        <w:t xml:space="preserve"> </w:t>
      </w:r>
      <w:r>
        <w:rPr>
          <w:w w:val="90"/>
        </w:rPr>
        <w:t>направ-</w:t>
      </w:r>
      <w:r>
        <w:rPr>
          <w:spacing w:val="-58"/>
          <w:w w:val="90"/>
        </w:rPr>
        <w:t xml:space="preserve"> </w:t>
      </w:r>
      <w:r>
        <w:rPr>
          <w:w w:val="95"/>
        </w:rPr>
        <w:t>ления</w:t>
      </w:r>
      <w:r>
        <w:rPr>
          <w:spacing w:val="80"/>
        </w:rPr>
        <w:t xml:space="preserve"> </w:t>
      </w:r>
      <w:r>
        <w:rPr>
          <w:w w:val="95"/>
        </w:rPr>
        <w:t>подчинены</w:t>
      </w:r>
      <w:r>
        <w:rPr>
          <w:spacing w:val="80"/>
        </w:rPr>
        <w:t xml:space="preserve"> </w:t>
      </w:r>
      <w:r>
        <w:rPr>
          <w:w w:val="95"/>
        </w:rPr>
        <w:t>законам</w:t>
      </w:r>
      <w:r>
        <w:rPr>
          <w:spacing w:val="80"/>
        </w:rPr>
        <w:t xml:space="preserve"> </w:t>
      </w:r>
      <w:r>
        <w:rPr>
          <w:w w:val="95"/>
        </w:rPr>
        <w:t>строгого</w:t>
      </w:r>
    </w:p>
    <w:p>
      <w:pPr>
        <w:pStyle w:val="13"/>
        <w:spacing w:before="76" w:line="225" w:lineRule="auto"/>
        <w:ind w:left="182" w:right="43"/>
      </w:pPr>
      <w:r>
        <w:br w:type="column"/>
      </w:r>
      <w:r>
        <w:rPr>
          <w:spacing w:val="-2"/>
          <w:w w:val="90"/>
        </w:rPr>
        <w:t xml:space="preserve">ритма, </w:t>
      </w:r>
      <w:r>
        <w:rPr>
          <w:spacing w:val="-1"/>
          <w:w w:val="90"/>
        </w:rPr>
        <w:t>преимущественно уравновешен-</w:t>
      </w:r>
      <w:r>
        <w:rPr>
          <w:w w:val="90"/>
        </w:rPr>
        <w:t xml:space="preserve"> </w:t>
      </w:r>
      <w:r>
        <w:t>но-симметрического.</w:t>
      </w:r>
    </w:p>
    <w:p>
      <w:pPr>
        <w:pStyle w:val="13"/>
        <w:spacing w:line="225" w:lineRule="auto"/>
        <w:ind w:left="182" w:right="38" w:firstLine="226"/>
      </w:pPr>
      <w:r>
        <w:rPr>
          <w:w w:val="90"/>
        </w:rPr>
        <w:t>Отношения между отдельными веща-</w:t>
      </w:r>
      <w:r>
        <w:rPr>
          <w:spacing w:val="-57"/>
          <w:w w:val="90"/>
        </w:rPr>
        <w:t xml:space="preserve"> </w:t>
      </w:r>
      <w:r>
        <w:rPr>
          <w:w w:val="90"/>
        </w:rPr>
        <w:t>ми,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пластическими</w:t>
      </w:r>
      <w:r>
        <w:rPr>
          <w:spacing w:val="1"/>
          <w:w w:val="90"/>
        </w:rPr>
        <w:t xml:space="preserve"> </w:t>
      </w:r>
      <w:r>
        <w:rPr>
          <w:w w:val="90"/>
        </w:rPr>
        <w:t>элементами</w:t>
      </w:r>
      <w:r>
        <w:rPr>
          <w:spacing w:val="-57"/>
          <w:w w:val="90"/>
        </w:rPr>
        <w:t xml:space="preserve"> </w:t>
      </w:r>
      <w:r>
        <w:rPr>
          <w:w w:val="85"/>
        </w:rPr>
        <w:t>скульптурных групп, приводят ребенка к</w:t>
      </w:r>
      <w:r>
        <w:rPr>
          <w:spacing w:val="1"/>
          <w:w w:val="85"/>
        </w:rPr>
        <w:t xml:space="preserve"> </w:t>
      </w:r>
      <w:r>
        <w:rPr>
          <w:spacing w:val="-2"/>
          <w:w w:val="90"/>
        </w:rPr>
        <w:t xml:space="preserve">организации при помощи </w:t>
      </w:r>
      <w:r>
        <w:rPr>
          <w:spacing w:val="-1"/>
          <w:w w:val="90"/>
        </w:rPr>
        <w:t>объемов и глу-</w:t>
      </w:r>
      <w:r>
        <w:rPr>
          <w:spacing w:val="-57"/>
          <w:w w:val="90"/>
        </w:rPr>
        <w:t xml:space="preserve"> </w:t>
      </w:r>
      <w:r>
        <w:rPr>
          <w:spacing w:val="-2"/>
          <w:w w:val="90"/>
        </w:rPr>
        <w:t xml:space="preserve">бинного пространства. </w:t>
      </w:r>
      <w:r>
        <w:rPr>
          <w:spacing w:val="-1"/>
          <w:w w:val="90"/>
        </w:rPr>
        <w:t>Это пространство</w:t>
      </w:r>
      <w:r>
        <w:rPr>
          <w:spacing w:val="-57"/>
          <w:w w:val="90"/>
        </w:rPr>
        <w:t xml:space="preserve"> </w:t>
      </w:r>
      <w:r>
        <w:rPr>
          <w:w w:val="90"/>
        </w:rPr>
        <w:t>реально,</w:t>
      </w:r>
      <w:r>
        <w:rPr>
          <w:spacing w:val="1"/>
          <w:w w:val="90"/>
        </w:rPr>
        <w:t xml:space="preserve"> </w:t>
      </w:r>
      <w:r>
        <w:rPr>
          <w:w w:val="90"/>
        </w:rPr>
        <w:t>зрительно</w:t>
      </w:r>
      <w:r>
        <w:rPr>
          <w:spacing w:val="1"/>
          <w:w w:val="90"/>
        </w:rPr>
        <w:t xml:space="preserve"> </w:t>
      </w:r>
      <w:r>
        <w:rPr>
          <w:w w:val="90"/>
        </w:rPr>
        <w:t>воспринимаемо</w:t>
      </w:r>
      <w:r>
        <w:rPr>
          <w:spacing w:val="-57"/>
          <w:w w:val="90"/>
        </w:rPr>
        <w:t xml:space="preserve"> </w:t>
      </w:r>
      <w:r>
        <w:rPr>
          <w:w w:val="90"/>
        </w:rPr>
        <w:t>извне,</w:t>
      </w:r>
      <w:r>
        <w:rPr>
          <w:spacing w:val="1"/>
          <w:w w:val="90"/>
        </w:rPr>
        <w:t xml:space="preserve"> </w:t>
      </w:r>
      <w:r>
        <w:rPr>
          <w:w w:val="90"/>
        </w:rPr>
        <w:t>живым</w:t>
      </w:r>
      <w:r>
        <w:rPr>
          <w:spacing w:val="1"/>
          <w:w w:val="90"/>
        </w:rPr>
        <w:t xml:space="preserve"> </w:t>
      </w:r>
      <w:r>
        <w:rPr>
          <w:w w:val="90"/>
        </w:rPr>
        <w:t>элементом</w:t>
      </w:r>
      <w:r>
        <w:rPr>
          <w:spacing w:val="1"/>
          <w:w w:val="90"/>
        </w:rPr>
        <w:t xml:space="preserve"> </w:t>
      </w:r>
      <w:r>
        <w:rPr>
          <w:w w:val="90"/>
        </w:rPr>
        <w:t>трехмерных</w:t>
      </w:r>
      <w:r>
        <w:rPr>
          <w:spacing w:val="-57"/>
          <w:w w:val="90"/>
        </w:rPr>
        <w:t xml:space="preserve"> </w:t>
      </w:r>
      <w:r>
        <w:rPr>
          <w:w w:val="90"/>
        </w:rPr>
        <w:t>построений,</w:t>
      </w:r>
      <w:r>
        <w:rPr>
          <w:spacing w:val="1"/>
          <w:w w:val="90"/>
        </w:rPr>
        <w:t xml:space="preserve"> </w:t>
      </w:r>
      <w:r>
        <w:rPr>
          <w:w w:val="90"/>
        </w:rPr>
        <w:t>не</w:t>
      </w:r>
      <w:r>
        <w:rPr>
          <w:spacing w:val="1"/>
          <w:w w:val="90"/>
        </w:rPr>
        <w:t xml:space="preserve"> </w:t>
      </w:r>
      <w:r>
        <w:rPr>
          <w:w w:val="90"/>
        </w:rPr>
        <w:t>столько</w:t>
      </w:r>
      <w:r>
        <w:rPr>
          <w:spacing w:val="1"/>
          <w:w w:val="90"/>
        </w:rPr>
        <w:t xml:space="preserve"> </w:t>
      </w:r>
      <w:r>
        <w:rPr>
          <w:w w:val="90"/>
        </w:rPr>
        <w:t>осознается</w:t>
      </w:r>
      <w:r>
        <w:rPr>
          <w:spacing w:val="1"/>
          <w:w w:val="90"/>
        </w:rPr>
        <w:t xml:space="preserve"> </w:t>
      </w:r>
      <w:r>
        <w:rPr>
          <w:w w:val="90"/>
        </w:rPr>
        <w:t>ребенком,</w:t>
      </w:r>
      <w:r>
        <w:rPr>
          <w:spacing w:val="1"/>
          <w:w w:val="90"/>
        </w:rPr>
        <w:t xml:space="preserve"> </w:t>
      </w:r>
      <w:r>
        <w:rPr>
          <w:w w:val="90"/>
        </w:rPr>
        <w:t>сколько</w:t>
      </w:r>
      <w:r>
        <w:rPr>
          <w:spacing w:val="1"/>
          <w:w w:val="90"/>
        </w:rPr>
        <w:t xml:space="preserve"> </w:t>
      </w:r>
      <w:r>
        <w:rPr>
          <w:w w:val="90"/>
        </w:rPr>
        <w:t>непосредственно</w:t>
      </w:r>
      <w:r>
        <w:rPr>
          <w:spacing w:val="1"/>
          <w:w w:val="90"/>
        </w:rPr>
        <w:t xml:space="preserve"> </w:t>
      </w:r>
      <w:r>
        <w:rPr>
          <w:w w:val="90"/>
        </w:rPr>
        <w:t>утверждается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творческим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действием.</w:t>
      </w:r>
      <w:r>
        <w:rPr>
          <w:spacing w:val="1"/>
          <w:w w:val="90"/>
        </w:rPr>
        <w:t xml:space="preserve"> </w:t>
      </w:r>
      <w:r>
        <w:rPr>
          <w:w w:val="90"/>
        </w:rPr>
        <w:t>Изучая пластические группы, как про-</w:t>
      </w:r>
      <w:r>
        <w:rPr>
          <w:spacing w:val="1"/>
          <w:w w:val="90"/>
        </w:rPr>
        <w:t xml:space="preserve"> </w:t>
      </w:r>
      <w:r>
        <w:rPr>
          <w:w w:val="90"/>
        </w:rPr>
        <w:t>изведения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детского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творчества,</w:t>
      </w:r>
      <w:r>
        <w:rPr>
          <w:spacing w:val="1"/>
          <w:w w:val="90"/>
        </w:rPr>
        <w:t xml:space="preserve"> </w:t>
      </w:r>
      <w:r>
        <w:rPr>
          <w:w w:val="90"/>
        </w:rPr>
        <w:t>мы</w:t>
      </w:r>
      <w:r>
        <w:rPr>
          <w:spacing w:val="-57"/>
          <w:w w:val="90"/>
        </w:rPr>
        <w:t xml:space="preserve"> </w:t>
      </w:r>
      <w:r>
        <w:rPr>
          <w:w w:val="90"/>
        </w:rPr>
        <w:t>постоянно убеждаемся в этом. Общий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</w:t>
      </w:r>
      <w:r>
        <w:rPr>
          <w:spacing w:val="1"/>
          <w:w w:val="90"/>
        </w:rPr>
        <w:t xml:space="preserve"> </w:t>
      </w:r>
      <w:r>
        <w:rPr>
          <w:w w:val="90"/>
        </w:rPr>
        <w:t>построения</w:t>
      </w:r>
      <w:r>
        <w:rPr>
          <w:spacing w:val="1"/>
          <w:w w:val="90"/>
        </w:rPr>
        <w:t xml:space="preserve"> </w:t>
      </w:r>
      <w:r>
        <w:rPr>
          <w:w w:val="90"/>
        </w:rPr>
        <w:t>скульптурных</w:t>
      </w:r>
      <w:r>
        <w:rPr>
          <w:spacing w:val="1"/>
          <w:w w:val="90"/>
        </w:rPr>
        <w:t xml:space="preserve"> </w:t>
      </w:r>
      <w:r>
        <w:rPr>
          <w:w w:val="90"/>
        </w:rPr>
        <w:t>групп проходит такой типический путь.</w:t>
      </w:r>
      <w:r>
        <w:rPr>
          <w:spacing w:val="1"/>
          <w:w w:val="90"/>
        </w:rPr>
        <w:t xml:space="preserve"> </w:t>
      </w:r>
      <w:r>
        <w:rPr>
          <w:w w:val="90"/>
        </w:rPr>
        <w:t>Сначала группа строится так, что она</w:t>
      </w:r>
      <w:r>
        <w:rPr>
          <w:spacing w:val="1"/>
          <w:w w:val="90"/>
        </w:rPr>
        <w:t xml:space="preserve"> </w:t>
      </w:r>
      <w:r>
        <w:rPr>
          <w:w w:val="90"/>
        </w:rPr>
        <w:t>достаточно цельно воспринимается со</w:t>
      </w:r>
      <w:r>
        <w:rPr>
          <w:spacing w:val="1"/>
          <w:w w:val="90"/>
        </w:rPr>
        <w:t xml:space="preserve"> </w:t>
      </w:r>
      <w:r>
        <w:rPr>
          <w:w w:val="90"/>
        </w:rPr>
        <w:t>всех точек зрения на нее и требует или</w:t>
      </w:r>
      <w:r>
        <w:rPr>
          <w:spacing w:val="-57"/>
          <w:w w:val="90"/>
        </w:rPr>
        <w:t xml:space="preserve"> </w:t>
      </w:r>
      <w:r>
        <w:rPr>
          <w:w w:val="90"/>
        </w:rPr>
        <w:t>полного обхода вокруг нее или такого</w:t>
      </w:r>
      <w:r>
        <w:rPr>
          <w:spacing w:val="1"/>
          <w:w w:val="90"/>
        </w:rPr>
        <w:t xml:space="preserve"> </w:t>
      </w:r>
      <w:r>
        <w:rPr>
          <w:w w:val="90"/>
        </w:rPr>
        <w:t>же полного вращения. Она вполне объ-</w:t>
      </w:r>
      <w:r>
        <w:rPr>
          <w:spacing w:val="-57"/>
          <w:w w:val="90"/>
        </w:rPr>
        <w:t xml:space="preserve"> </w:t>
      </w:r>
      <w:r>
        <w:rPr>
          <w:w w:val="85"/>
        </w:rPr>
        <w:t>емна и сосредоточена вокруг вертикаль-</w:t>
      </w:r>
      <w:r>
        <w:rPr>
          <w:spacing w:val="1"/>
          <w:w w:val="85"/>
        </w:rPr>
        <w:t xml:space="preserve"> </w:t>
      </w:r>
      <w:r>
        <w:rPr>
          <w:spacing w:val="-2"/>
          <w:w w:val="95"/>
        </w:rPr>
        <w:t xml:space="preserve">ной оси всего </w:t>
      </w:r>
      <w:r>
        <w:rPr>
          <w:spacing w:val="-1"/>
          <w:w w:val="95"/>
        </w:rPr>
        <w:t>построения. В процессе</w:t>
      </w:r>
      <w:r>
        <w:rPr>
          <w:spacing w:val="-60"/>
          <w:w w:val="95"/>
        </w:rPr>
        <w:t xml:space="preserve"> </w:t>
      </w:r>
      <w:r>
        <w:rPr>
          <w:w w:val="90"/>
        </w:rPr>
        <w:t>работы над пластической задачей ребе-</w:t>
      </w:r>
      <w:r>
        <w:rPr>
          <w:spacing w:val="-57"/>
          <w:w w:val="90"/>
        </w:rPr>
        <w:t xml:space="preserve"> </w:t>
      </w:r>
      <w:r>
        <w:rPr>
          <w:w w:val="90"/>
        </w:rPr>
        <w:t>нок вращает группу и равномерно обра-</w:t>
      </w:r>
      <w:r>
        <w:rPr>
          <w:spacing w:val="-57"/>
          <w:w w:val="90"/>
        </w:rPr>
        <w:t xml:space="preserve"> </w:t>
      </w:r>
      <w:r>
        <w:rPr>
          <w:w w:val="85"/>
        </w:rPr>
        <w:t>батывает ее со всех сторон. Позднее все</w:t>
      </w:r>
      <w:r>
        <w:rPr>
          <w:spacing w:val="1"/>
          <w:w w:val="85"/>
        </w:rPr>
        <w:t xml:space="preserve"> </w:t>
      </w:r>
      <w:r>
        <w:rPr>
          <w:w w:val="90"/>
        </w:rPr>
        <w:t>многообразие</w:t>
      </w:r>
      <w:r>
        <w:rPr>
          <w:spacing w:val="1"/>
          <w:w w:val="90"/>
        </w:rPr>
        <w:t xml:space="preserve"> </w:t>
      </w:r>
      <w:r>
        <w:rPr>
          <w:w w:val="90"/>
        </w:rPr>
        <w:t>пластических</w:t>
      </w:r>
      <w:r>
        <w:rPr>
          <w:spacing w:val="1"/>
          <w:w w:val="90"/>
        </w:rPr>
        <w:t xml:space="preserve"> </w:t>
      </w:r>
      <w:r>
        <w:rPr>
          <w:w w:val="90"/>
        </w:rPr>
        <w:t>впечатле-</w:t>
      </w:r>
      <w:r>
        <w:rPr>
          <w:spacing w:val="-57"/>
          <w:w w:val="90"/>
        </w:rPr>
        <w:t xml:space="preserve"> </w:t>
      </w:r>
      <w:r>
        <w:rPr>
          <w:w w:val="90"/>
        </w:rPr>
        <w:t>ний строится применительно к зритель-</w:t>
      </w:r>
      <w:r>
        <w:rPr>
          <w:spacing w:val="-57"/>
          <w:w w:val="90"/>
        </w:rPr>
        <w:t xml:space="preserve"> </w:t>
      </w:r>
      <w:r>
        <w:rPr>
          <w:w w:val="90"/>
        </w:rPr>
        <w:t>ным восприятиям с какой-либо одной</w:t>
      </w:r>
      <w:r>
        <w:rPr>
          <w:spacing w:val="1"/>
          <w:w w:val="90"/>
        </w:rPr>
        <w:t xml:space="preserve"> </w:t>
      </w:r>
      <w:r>
        <w:rPr>
          <w:w w:val="90"/>
        </w:rPr>
        <w:t>стороны, хотя здесь еще далеко от све-</w:t>
      </w:r>
      <w:r>
        <w:rPr>
          <w:spacing w:val="-57"/>
          <w:w w:val="90"/>
        </w:rPr>
        <w:t xml:space="preserve"> </w:t>
      </w:r>
      <w:r>
        <w:rPr>
          <w:w w:val="90"/>
        </w:rPr>
        <w:t>дения впечатлений к единой точке зре-</w:t>
      </w:r>
      <w:r>
        <w:rPr>
          <w:spacing w:val="-57"/>
          <w:w w:val="90"/>
        </w:rPr>
        <w:t xml:space="preserve"> </w:t>
      </w:r>
      <w:r>
        <w:rPr>
          <w:w w:val="90"/>
        </w:rPr>
        <w:t>ния</w:t>
      </w:r>
      <w:r>
        <w:rPr>
          <w:spacing w:val="-7"/>
          <w:w w:val="90"/>
        </w:rPr>
        <w:t xml:space="preserve"> </w:t>
      </w:r>
      <w:r>
        <w:rPr>
          <w:w w:val="90"/>
        </w:rPr>
        <w:t>неподвижного</w:t>
      </w:r>
      <w:r>
        <w:rPr>
          <w:spacing w:val="-7"/>
          <w:w w:val="90"/>
        </w:rPr>
        <w:t xml:space="preserve"> </w:t>
      </w:r>
      <w:r>
        <w:rPr>
          <w:w w:val="90"/>
        </w:rPr>
        <w:t>созерцателя.</w:t>
      </w:r>
    </w:p>
    <w:p>
      <w:pPr>
        <w:pStyle w:val="13"/>
        <w:spacing w:line="225" w:lineRule="auto"/>
        <w:ind w:left="182" w:right="38" w:firstLine="226"/>
      </w:pPr>
      <w:r>
        <w:rPr>
          <w:w w:val="90"/>
        </w:rPr>
        <w:t>Объемно-пластическое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творчество</w:t>
      </w:r>
      <w:r>
        <w:rPr>
          <w:spacing w:val="-57"/>
          <w:w w:val="90"/>
        </w:rPr>
        <w:t xml:space="preserve"> </w:t>
      </w:r>
      <w:r>
        <w:rPr>
          <w:w w:val="90"/>
        </w:rPr>
        <w:t>детей дошкольного возраста в других</w:t>
      </w:r>
      <w:r>
        <w:rPr>
          <w:spacing w:val="1"/>
          <w:w w:val="90"/>
        </w:rPr>
        <w:t xml:space="preserve"> </w:t>
      </w:r>
      <w:r>
        <w:rPr>
          <w:w w:val="85"/>
        </w:rPr>
        <w:t>материалах, кроме глины, в своих общих</w:t>
      </w:r>
      <w:r>
        <w:rPr>
          <w:spacing w:val="1"/>
          <w:w w:val="85"/>
        </w:rPr>
        <w:t xml:space="preserve"> </w:t>
      </w:r>
      <w:r>
        <w:rPr>
          <w:w w:val="85"/>
        </w:rPr>
        <w:t>чертах имеет сходный характер с только</w:t>
      </w:r>
      <w:r>
        <w:rPr>
          <w:spacing w:val="1"/>
          <w:w w:val="85"/>
        </w:rPr>
        <w:t xml:space="preserve"> </w:t>
      </w:r>
      <w:r>
        <w:rPr>
          <w:w w:val="90"/>
        </w:rPr>
        <w:t>что описанными процессами и их веще-</w:t>
      </w:r>
      <w:r>
        <w:rPr>
          <w:spacing w:val="-57"/>
          <w:w w:val="90"/>
        </w:rPr>
        <w:t xml:space="preserve"> </w:t>
      </w:r>
      <w:r>
        <w:rPr>
          <w:w w:val="90"/>
        </w:rPr>
        <w:t>ственными</w:t>
      </w:r>
      <w:r>
        <w:rPr>
          <w:spacing w:val="1"/>
          <w:w w:val="90"/>
        </w:rPr>
        <w:t xml:space="preserve"> </w:t>
      </w:r>
      <w:r>
        <w:rPr>
          <w:w w:val="90"/>
        </w:rPr>
        <w:t>результатами.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Различия</w:t>
      </w:r>
      <w:r>
        <w:rPr>
          <w:spacing w:val="1"/>
          <w:w w:val="90"/>
        </w:rPr>
        <w:t xml:space="preserve"> </w:t>
      </w:r>
      <w:r>
        <w:rPr>
          <w:w w:val="90"/>
        </w:rPr>
        <w:t>обусловлены только большей или мень-</w:t>
      </w:r>
      <w:r>
        <w:rPr>
          <w:spacing w:val="-57"/>
          <w:w w:val="90"/>
        </w:rPr>
        <w:t xml:space="preserve"> </w:t>
      </w:r>
      <w:r>
        <w:rPr>
          <w:w w:val="85"/>
        </w:rPr>
        <w:t>шей степенью гибкости материала и спо-</w:t>
      </w:r>
      <w:r>
        <w:rPr>
          <w:spacing w:val="1"/>
          <w:w w:val="85"/>
        </w:rPr>
        <w:t xml:space="preserve"> </w:t>
      </w:r>
      <w:r>
        <w:rPr>
          <w:w w:val="90"/>
        </w:rPr>
        <w:t>собностью детей в этом возрасте пре-</w:t>
      </w:r>
      <w:r>
        <w:rPr>
          <w:spacing w:val="1"/>
          <w:w w:val="90"/>
        </w:rPr>
        <w:t xml:space="preserve"> </w:t>
      </w:r>
      <w:r>
        <w:rPr>
          <w:w w:val="90"/>
        </w:rPr>
        <w:t>одолевать чисто технические затрудне-</w:t>
      </w:r>
      <w:r>
        <w:rPr>
          <w:spacing w:val="-57"/>
          <w:w w:val="90"/>
        </w:rPr>
        <w:t xml:space="preserve"> </w:t>
      </w:r>
      <w:r>
        <w:rPr>
          <w:w w:val="85"/>
        </w:rPr>
        <w:t>ния.</w:t>
      </w:r>
      <w:r>
        <w:rPr>
          <w:spacing w:val="1"/>
          <w:w w:val="85"/>
        </w:rPr>
        <w:t xml:space="preserve"> </w:t>
      </w:r>
      <w:r>
        <w:rPr>
          <w:w w:val="85"/>
        </w:rPr>
        <w:t>Так обстоит с изделиями из мягких</w:t>
      </w:r>
      <w:r>
        <w:rPr>
          <w:spacing w:val="1"/>
          <w:w w:val="85"/>
        </w:rPr>
        <w:t xml:space="preserve"> </w:t>
      </w:r>
      <w:r>
        <w:rPr>
          <w:w w:val="90"/>
        </w:rPr>
        <w:t>материалов,</w:t>
      </w:r>
      <w:r>
        <w:rPr>
          <w:spacing w:val="1"/>
          <w:w w:val="90"/>
        </w:rPr>
        <w:t xml:space="preserve"> </w:t>
      </w:r>
      <w:r>
        <w:rPr>
          <w:w w:val="90"/>
        </w:rPr>
        <w:t>напр.,</w:t>
      </w:r>
      <w:r>
        <w:rPr>
          <w:spacing w:val="1"/>
          <w:w w:val="90"/>
        </w:rPr>
        <w:t xml:space="preserve"> </w:t>
      </w:r>
      <w:r>
        <w:rPr>
          <w:w w:val="90"/>
        </w:rPr>
        <w:t>тканей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бумаги.</w:t>
      </w:r>
      <w:r>
        <w:rPr>
          <w:spacing w:val="1"/>
          <w:w w:val="90"/>
        </w:rPr>
        <w:t xml:space="preserve"> </w:t>
      </w:r>
      <w:r>
        <w:rPr>
          <w:w w:val="95"/>
        </w:rPr>
        <w:t>Пластический образ проходит те же</w:t>
      </w:r>
      <w:r>
        <w:rPr>
          <w:spacing w:val="1"/>
          <w:w w:val="95"/>
        </w:rPr>
        <w:t xml:space="preserve"> </w:t>
      </w:r>
      <w:r>
        <w:rPr>
          <w:spacing w:val="-2"/>
          <w:w w:val="90"/>
        </w:rPr>
        <w:t>фазы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расчленения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от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простого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символа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–</w:t>
      </w:r>
      <w:r>
        <w:rPr>
          <w:spacing w:val="-58"/>
          <w:w w:val="90"/>
        </w:rPr>
        <w:t xml:space="preserve"> </w:t>
      </w:r>
      <w:r>
        <w:rPr>
          <w:spacing w:val="-1"/>
          <w:w w:val="90"/>
        </w:rPr>
        <w:t>цилиндрической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формы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до</w:t>
      </w:r>
      <w:r>
        <w:rPr>
          <w:spacing w:val="-8"/>
          <w:w w:val="90"/>
        </w:rPr>
        <w:t xml:space="preserve"> </w:t>
      </w:r>
      <w:r>
        <w:rPr>
          <w:w w:val="90"/>
        </w:rPr>
        <w:t>ясно</w:t>
      </w:r>
      <w:r>
        <w:rPr>
          <w:spacing w:val="-9"/>
          <w:w w:val="90"/>
        </w:rPr>
        <w:t xml:space="preserve"> </w:t>
      </w:r>
      <w:r>
        <w:rPr>
          <w:w w:val="90"/>
        </w:rPr>
        <w:t>обозна-</w:t>
      </w:r>
    </w:p>
    <w:p>
      <w:pPr>
        <w:pStyle w:val="13"/>
        <w:spacing w:before="76" w:line="225" w:lineRule="auto"/>
        <w:ind w:left="907" w:right="2"/>
      </w:pPr>
      <w:r>
        <w:br w:type="column"/>
      </w:r>
      <w:r>
        <w:rPr>
          <w:w w:val="90"/>
        </w:rPr>
        <w:t>ченной в главных членах человеческой</w:t>
      </w:r>
      <w:r>
        <w:rPr>
          <w:spacing w:val="-57"/>
          <w:w w:val="90"/>
        </w:rPr>
        <w:t xml:space="preserve"> </w:t>
      </w:r>
      <w:r>
        <w:rPr>
          <w:w w:val="90"/>
        </w:rPr>
        <w:t>фигуры. Многокрасочность здесь – пер-</w:t>
      </w:r>
      <w:r>
        <w:rPr>
          <w:spacing w:val="-57"/>
          <w:w w:val="90"/>
        </w:rPr>
        <w:t xml:space="preserve"> </w:t>
      </w:r>
      <w:r>
        <w:rPr>
          <w:spacing w:val="-2"/>
          <w:w w:val="90"/>
        </w:rPr>
        <w:t xml:space="preserve">вичное явление. Ритмическое </w:t>
      </w:r>
      <w:r>
        <w:rPr>
          <w:spacing w:val="-1"/>
          <w:w w:val="90"/>
        </w:rPr>
        <w:t>расчлене-</w:t>
      </w:r>
      <w:r>
        <w:rPr>
          <w:spacing w:val="-57"/>
          <w:w w:val="90"/>
        </w:rPr>
        <w:t xml:space="preserve"> </w:t>
      </w:r>
      <w:r>
        <w:rPr>
          <w:w w:val="90"/>
        </w:rPr>
        <w:t>ние объемов – пластическое и цветовое</w:t>
      </w:r>
    </w:p>
    <w:p>
      <w:pPr>
        <w:pStyle w:val="13"/>
        <w:spacing w:line="225" w:lineRule="auto"/>
        <w:ind w:left="907"/>
      </w:pPr>
      <w:r>
        <w:rPr>
          <w:spacing w:val="-1"/>
          <w:w w:val="95"/>
        </w:rPr>
        <w:t xml:space="preserve">– сразу </w:t>
      </w:r>
      <w:r>
        <w:rPr>
          <w:w w:val="95"/>
        </w:rPr>
        <w:t>и вполне очевидно принимает</w:t>
      </w:r>
      <w:r>
        <w:rPr>
          <w:spacing w:val="-60"/>
          <w:w w:val="95"/>
        </w:rPr>
        <w:t xml:space="preserve"> </w:t>
      </w:r>
      <w:r>
        <w:rPr>
          <w:spacing w:val="-2"/>
          <w:w w:val="90"/>
        </w:rPr>
        <w:t xml:space="preserve">характер украшения: вышивок, </w:t>
      </w:r>
      <w:r>
        <w:rPr>
          <w:spacing w:val="-1"/>
          <w:w w:val="90"/>
        </w:rPr>
        <w:t>наколок,</w:t>
      </w:r>
      <w:r>
        <w:rPr>
          <w:spacing w:val="-57"/>
          <w:w w:val="90"/>
        </w:rPr>
        <w:t xml:space="preserve"> </w:t>
      </w:r>
      <w:r>
        <w:rPr>
          <w:w w:val="85"/>
        </w:rPr>
        <w:t>бус, иногда и узорной раскраски кистью.</w:t>
      </w:r>
      <w:r>
        <w:rPr>
          <w:spacing w:val="1"/>
          <w:w w:val="85"/>
        </w:rPr>
        <w:t xml:space="preserve"> </w:t>
      </w:r>
      <w:r>
        <w:rPr>
          <w:w w:val="90"/>
        </w:rPr>
        <w:t>Технические приемы детей при работе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над материалом </w:t>
      </w:r>
      <w:r>
        <w:rPr>
          <w:w w:val="90"/>
        </w:rPr>
        <w:t>тканей сводятся, глав-</w:t>
      </w:r>
      <w:r>
        <w:rPr>
          <w:spacing w:val="1"/>
          <w:w w:val="90"/>
        </w:rPr>
        <w:t xml:space="preserve"> </w:t>
      </w:r>
      <w:r>
        <w:rPr>
          <w:w w:val="90"/>
        </w:rPr>
        <w:t>ным образом, к навертыванию одного</w:t>
      </w:r>
      <w:r>
        <w:rPr>
          <w:spacing w:val="1"/>
          <w:w w:val="90"/>
        </w:rPr>
        <w:t xml:space="preserve"> </w:t>
      </w:r>
      <w:r>
        <w:rPr>
          <w:w w:val="90"/>
        </w:rPr>
        <w:t>слоя на другой, впредь до получения</w:t>
      </w:r>
      <w:r>
        <w:rPr>
          <w:spacing w:val="1"/>
          <w:w w:val="90"/>
        </w:rPr>
        <w:t xml:space="preserve"> </w:t>
      </w:r>
      <w:r>
        <w:rPr>
          <w:w w:val="85"/>
        </w:rPr>
        <w:t>желаемой величины и четко выраженно-</w:t>
      </w:r>
      <w:r>
        <w:rPr>
          <w:spacing w:val="1"/>
          <w:w w:val="85"/>
        </w:rPr>
        <w:t xml:space="preserve"> </w:t>
      </w:r>
      <w:r>
        <w:rPr>
          <w:w w:val="95"/>
        </w:rPr>
        <w:t>го объема. Сначала – поиски массы,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позже – формы с постепенным </w:t>
      </w:r>
      <w:r>
        <w:rPr>
          <w:w w:val="95"/>
        </w:rPr>
        <w:t>ее рас-</w:t>
      </w:r>
      <w:r>
        <w:rPr>
          <w:spacing w:val="-61"/>
          <w:w w:val="95"/>
        </w:rPr>
        <w:t xml:space="preserve"> </w:t>
      </w:r>
      <w:r>
        <w:rPr>
          <w:w w:val="85"/>
        </w:rPr>
        <w:t>членением; выделяются из общей массы:</w:t>
      </w:r>
      <w:r>
        <w:rPr>
          <w:spacing w:val="1"/>
          <w:w w:val="85"/>
        </w:rPr>
        <w:t xml:space="preserve"> </w:t>
      </w:r>
      <w:r>
        <w:rPr>
          <w:w w:val="85"/>
        </w:rPr>
        <w:t>голова, руки, ноги; на голове: отдельные</w:t>
      </w:r>
      <w:r>
        <w:rPr>
          <w:spacing w:val="1"/>
          <w:w w:val="85"/>
        </w:rPr>
        <w:t xml:space="preserve"> </w:t>
      </w:r>
      <w:r>
        <w:rPr>
          <w:spacing w:val="-2"/>
          <w:w w:val="95"/>
        </w:rPr>
        <w:t xml:space="preserve">части лица – </w:t>
      </w:r>
      <w:r>
        <w:rPr>
          <w:spacing w:val="-1"/>
          <w:w w:val="95"/>
        </w:rPr>
        <w:t>не столько пластически,</w:t>
      </w:r>
      <w:r>
        <w:rPr>
          <w:w w:val="95"/>
        </w:rPr>
        <w:t xml:space="preserve"> </w:t>
      </w:r>
      <w:r>
        <w:rPr>
          <w:w w:val="85"/>
        </w:rPr>
        <w:t>сколько</w:t>
      </w:r>
      <w:r>
        <w:rPr>
          <w:spacing w:val="2"/>
          <w:w w:val="85"/>
        </w:rPr>
        <w:t xml:space="preserve"> </w:t>
      </w:r>
      <w:r>
        <w:rPr>
          <w:w w:val="85"/>
        </w:rPr>
        <w:t>живописными</w:t>
      </w:r>
      <w:r>
        <w:rPr>
          <w:spacing w:val="2"/>
          <w:w w:val="85"/>
        </w:rPr>
        <w:t xml:space="preserve"> </w:t>
      </w:r>
      <w:r>
        <w:rPr>
          <w:w w:val="85"/>
        </w:rPr>
        <w:t>приемами.</w:t>
      </w:r>
    </w:p>
    <w:p>
      <w:pPr>
        <w:pStyle w:val="13"/>
        <w:spacing w:line="225" w:lineRule="auto"/>
        <w:ind w:left="907" w:firstLine="226"/>
      </w:pPr>
      <w:r>
        <w:rPr>
          <w:spacing w:val="-2"/>
          <w:w w:val="90"/>
        </w:rPr>
        <w:t xml:space="preserve">Исследование произведений </w:t>
      </w:r>
      <w:r>
        <w:rPr>
          <w:spacing w:val="-1"/>
          <w:w w:val="90"/>
        </w:rPr>
        <w:t>детского</w:t>
      </w:r>
      <w:r>
        <w:rPr>
          <w:spacing w:val="-57"/>
          <w:w w:val="90"/>
        </w:rPr>
        <w:t xml:space="preserve"> </w:t>
      </w:r>
      <w:r>
        <w:rPr>
          <w:w w:val="90"/>
        </w:rPr>
        <w:t>объемного творчества дает устойчивую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почву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для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характеристики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процесса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раз-</w:t>
      </w:r>
      <w:r>
        <w:rPr>
          <w:spacing w:val="-57"/>
          <w:w w:val="90"/>
        </w:rPr>
        <w:t xml:space="preserve"> </w:t>
      </w:r>
      <w:r>
        <w:rPr>
          <w:w w:val="90"/>
        </w:rPr>
        <w:t>вертывания</w:t>
      </w:r>
      <w:r>
        <w:rPr>
          <w:spacing w:val="1"/>
          <w:w w:val="90"/>
        </w:rPr>
        <w:t xml:space="preserve"> </w:t>
      </w:r>
      <w:r>
        <w:rPr>
          <w:w w:val="90"/>
        </w:rPr>
        <w:t>пластического</w:t>
      </w:r>
      <w:r>
        <w:rPr>
          <w:spacing w:val="1"/>
          <w:w w:val="90"/>
        </w:rPr>
        <w:t xml:space="preserve"> </w:t>
      </w:r>
      <w:r>
        <w:rPr>
          <w:w w:val="90"/>
        </w:rPr>
        <w:t>чувства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ребенка и способов творческого выра-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 xml:space="preserve">жения. Сначала </w:t>
      </w:r>
      <w:r>
        <w:rPr>
          <w:spacing w:val="-1"/>
          <w:w w:val="90"/>
        </w:rPr>
        <w:t>ребенка долго занимает</w:t>
      </w:r>
      <w:r>
        <w:rPr>
          <w:spacing w:val="-58"/>
          <w:w w:val="90"/>
        </w:rPr>
        <w:t xml:space="preserve"> </w:t>
      </w:r>
      <w:r>
        <w:rPr>
          <w:spacing w:val="-2"/>
          <w:w w:val="90"/>
        </w:rPr>
        <w:t xml:space="preserve">только скульптурная масса, </w:t>
      </w:r>
      <w:r>
        <w:rPr>
          <w:spacing w:val="-1"/>
          <w:w w:val="90"/>
        </w:rPr>
        <w:t>как таковая,</w:t>
      </w:r>
      <w:r>
        <w:rPr>
          <w:spacing w:val="-58"/>
          <w:w w:val="90"/>
        </w:rPr>
        <w:t xml:space="preserve"> </w:t>
      </w:r>
      <w:r>
        <w:rPr>
          <w:spacing w:val="-1"/>
          <w:w w:val="90"/>
        </w:rPr>
        <w:t xml:space="preserve">и взаимоотношения нескольких </w:t>
      </w:r>
      <w:r>
        <w:rPr>
          <w:w w:val="90"/>
        </w:rPr>
        <w:t>простых</w:t>
      </w:r>
      <w:r>
        <w:rPr>
          <w:spacing w:val="-57"/>
          <w:w w:val="90"/>
        </w:rPr>
        <w:t xml:space="preserve"> </w:t>
      </w:r>
      <w:r>
        <w:rPr>
          <w:w w:val="85"/>
        </w:rPr>
        <w:t>масс между собою в сложном скульптур-</w:t>
      </w:r>
      <w:r>
        <w:rPr>
          <w:spacing w:val="1"/>
          <w:w w:val="85"/>
        </w:rPr>
        <w:t xml:space="preserve"> </w:t>
      </w:r>
      <w:r>
        <w:rPr>
          <w:w w:val="90"/>
        </w:rPr>
        <w:t>ном</w:t>
      </w:r>
      <w:r>
        <w:rPr>
          <w:spacing w:val="1"/>
          <w:w w:val="90"/>
        </w:rPr>
        <w:t xml:space="preserve"> </w:t>
      </w:r>
      <w:r>
        <w:rPr>
          <w:w w:val="90"/>
        </w:rPr>
        <w:t>целом.</w:t>
      </w:r>
      <w:r>
        <w:rPr>
          <w:spacing w:val="1"/>
          <w:w w:val="90"/>
        </w:rPr>
        <w:t xml:space="preserve"> </w:t>
      </w:r>
      <w:r>
        <w:rPr>
          <w:w w:val="90"/>
        </w:rPr>
        <w:t>Скульптурно-пластическая</w:t>
      </w:r>
      <w:r>
        <w:rPr>
          <w:spacing w:val="-57"/>
          <w:w w:val="90"/>
        </w:rPr>
        <w:t xml:space="preserve"> </w:t>
      </w:r>
      <w:r>
        <w:rPr>
          <w:w w:val="85"/>
        </w:rPr>
        <w:t>масса познается и организуется двойным</w:t>
      </w:r>
      <w:r>
        <w:rPr>
          <w:spacing w:val="1"/>
          <w:w w:val="85"/>
        </w:rPr>
        <w:t xml:space="preserve"> </w:t>
      </w:r>
      <w:r>
        <w:rPr>
          <w:w w:val="90"/>
        </w:rPr>
        <w:t>путем:</w:t>
      </w:r>
      <w:r>
        <w:rPr>
          <w:spacing w:val="1"/>
          <w:w w:val="90"/>
        </w:rPr>
        <w:t xml:space="preserve"> </w:t>
      </w:r>
      <w:r>
        <w:rPr>
          <w:w w:val="90"/>
        </w:rPr>
        <w:t>мускульно-осязательного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вос-</w:t>
      </w:r>
      <w:r>
        <w:rPr>
          <w:spacing w:val="-57"/>
          <w:w w:val="90"/>
        </w:rPr>
        <w:t xml:space="preserve"> </w:t>
      </w:r>
      <w:r>
        <w:rPr>
          <w:w w:val="85"/>
        </w:rPr>
        <w:t>приятия и зрительного. В первом случае,</w:t>
      </w:r>
      <w:r>
        <w:rPr>
          <w:spacing w:val="1"/>
          <w:w w:val="85"/>
        </w:rPr>
        <w:t xml:space="preserve"> </w:t>
      </w:r>
      <w:r>
        <w:rPr>
          <w:w w:val="90"/>
        </w:rPr>
        <w:t>как элемент художественного воздей-</w:t>
      </w:r>
      <w:r>
        <w:rPr>
          <w:spacing w:val="1"/>
          <w:w w:val="90"/>
        </w:rPr>
        <w:t xml:space="preserve"> </w:t>
      </w:r>
      <w:r>
        <w:rPr>
          <w:w w:val="85"/>
        </w:rPr>
        <w:t>ствия, входит ее вескость и то первичное</w:t>
      </w:r>
      <w:r>
        <w:rPr>
          <w:spacing w:val="1"/>
          <w:w w:val="85"/>
        </w:rPr>
        <w:t xml:space="preserve"> </w:t>
      </w:r>
      <w:r>
        <w:rPr>
          <w:w w:val="90"/>
        </w:rPr>
        <w:t>осознание</w:t>
      </w:r>
      <w:r>
        <w:rPr>
          <w:spacing w:val="1"/>
          <w:w w:val="90"/>
        </w:rPr>
        <w:t xml:space="preserve"> </w:t>
      </w:r>
      <w:r>
        <w:rPr>
          <w:w w:val="90"/>
        </w:rPr>
        <w:t>объемной</w:t>
      </w:r>
      <w:r>
        <w:rPr>
          <w:spacing w:val="1"/>
          <w:w w:val="90"/>
        </w:rPr>
        <w:t xml:space="preserve"> </w:t>
      </w:r>
      <w:r>
        <w:rPr>
          <w:w w:val="90"/>
        </w:rPr>
        <w:t>формы,</w:t>
      </w:r>
      <w:r>
        <w:rPr>
          <w:spacing w:val="1"/>
          <w:w w:val="90"/>
        </w:rPr>
        <w:t xml:space="preserve"> </w:t>
      </w:r>
      <w:r>
        <w:rPr>
          <w:w w:val="90"/>
        </w:rPr>
        <w:t>которое</w:t>
      </w:r>
      <w:r>
        <w:rPr>
          <w:spacing w:val="1"/>
          <w:w w:val="90"/>
        </w:rPr>
        <w:t xml:space="preserve"> </w:t>
      </w:r>
      <w:r>
        <w:rPr>
          <w:w w:val="90"/>
        </w:rPr>
        <w:t>пробуждается</w:t>
      </w:r>
      <w:r>
        <w:rPr>
          <w:spacing w:val="1"/>
          <w:w w:val="90"/>
        </w:rPr>
        <w:t xml:space="preserve"> </w:t>
      </w:r>
      <w:r>
        <w:rPr>
          <w:w w:val="90"/>
        </w:rPr>
        <w:t>мало</w:t>
      </w:r>
      <w:r>
        <w:rPr>
          <w:spacing w:val="1"/>
          <w:w w:val="90"/>
        </w:rPr>
        <w:t xml:space="preserve"> </w:t>
      </w:r>
      <w:r>
        <w:rPr>
          <w:w w:val="90"/>
        </w:rPr>
        <w:t>расчлененными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-57"/>
          <w:w w:val="90"/>
        </w:rPr>
        <w:t xml:space="preserve"> </w:t>
      </w:r>
      <w:r>
        <w:rPr>
          <w:w w:val="90"/>
        </w:rPr>
        <w:t>мало обостренными, как средства вос-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приятия,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кожными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ощущениями.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Во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вто-</w:t>
      </w:r>
      <w:r>
        <w:rPr>
          <w:spacing w:val="-58"/>
          <w:w w:val="90"/>
        </w:rPr>
        <w:t xml:space="preserve"> </w:t>
      </w:r>
      <w:r>
        <w:rPr>
          <w:w w:val="90"/>
        </w:rPr>
        <w:t>ром – то зрительное ощущение массы,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которое, по-видимому, вне зрительного</w:t>
      </w:r>
      <w:r>
        <w:rPr>
          <w:spacing w:val="-57"/>
          <w:w w:val="90"/>
        </w:rPr>
        <w:t xml:space="preserve"> </w:t>
      </w:r>
      <w:r>
        <w:rPr>
          <w:w w:val="95"/>
        </w:rPr>
        <w:t>впечатления</w:t>
      </w:r>
      <w:r>
        <w:rPr>
          <w:spacing w:val="1"/>
          <w:w w:val="95"/>
        </w:rPr>
        <w:t xml:space="preserve"> </w:t>
      </w:r>
      <w:r>
        <w:rPr>
          <w:w w:val="95"/>
        </w:rPr>
        <w:t>объемной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линейной</w:t>
      </w:r>
      <w:r>
        <w:rPr>
          <w:spacing w:val="1"/>
          <w:w w:val="95"/>
        </w:rPr>
        <w:t xml:space="preserve"> </w:t>
      </w:r>
      <w:r>
        <w:rPr>
          <w:w w:val="90"/>
        </w:rPr>
        <w:t>формы</w:t>
      </w:r>
      <w:r>
        <w:rPr>
          <w:spacing w:val="1"/>
          <w:w w:val="90"/>
        </w:rPr>
        <w:t xml:space="preserve"> </w:t>
      </w:r>
      <w:r>
        <w:rPr>
          <w:w w:val="90"/>
        </w:rPr>
        <w:t>связывается,</w:t>
      </w:r>
      <w:r>
        <w:rPr>
          <w:spacing w:val="1"/>
          <w:w w:val="90"/>
        </w:rPr>
        <w:t xml:space="preserve"> </w:t>
      </w:r>
      <w:r>
        <w:rPr>
          <w:w w:val="90"/>
        </w:rPr>
        <w:t>прежде</w:t>
      </w:r>
      <w:r>
        <w:rPr>
          <w:spacing w:val="1"/>
          <w:w w:val="90"/>
        </w:rPr>
        <w:t xml:space="preserve"> </w:t>
      </w:r>
      <w:r>
        <w:rPr>
          <w:w w:val="90"/>
        </w:rPr>
        <w:t>всего,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-57"/>
          <w:w w:val="90"/>
        </w:rPr>
        <w:t xml:space="preserve"> </w:t>
      </w:r>
      <w:r>
        <w:rPr>
          <w:w w:val="90"/>
        </w:rPr>
        <w:t>величиной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изображения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предмета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85"/>
        </w:rPr>
        <w:t>сетчатке, а потом и со всеми ассоциация-</w:t>
      </w:r>
      <w:r>
        <w:rPr>
          <w:spacing w:val="-54"/>
          <w:w w:val="85"/>
        </w:rPr>
        <w:t xml:space="preserve"> </w:t>
      </w:r>
      <w:r>
        <w:rPr>
          <w:w w:val="90"/>
        </w:rPr>
        <w:t>ми,</w:t>
      </w:r>
      <w:r>
        <w:rPr>
          <w:spacing w:val="1"/>
          <w:w w:val="90"/>
        </w:rPr>
        <w:t xml:space="preserve"> </w:t>
      </w:r>
      <w:r>
        <w:rPr>
          <w:w w:val="90"/>
        </w:rPr>
        <w:t>вытекающими из опыта мускульно-</w:t>
      </w:r>
      <w:r>
        <w:rPr>
          <w:spacing w:val="-57"/>
          <w:w w:val="90"/>
        </w:rPr>
        <w:t xml:space="preserve"> </w:t>
      </w:r>
      <w:r>
        <w:rPr>
          <w:w w:val="95"/>
        </w:rPr>
        <w:t>кожных</w:t>
      </w:r>
      <w:r>
        <w:rPr>
          <w:spacing w:val="1"/>
          <w:w w:val="95"/>
        </w:rPr>
        <w:t xml:space="preserve"> </w:t>
      </w:r>
      <w:r>
        <w:rPr>
          <w:w w:val="95"/>
        </w:rPr>
        <w:t>ощущений</w:t>
      </w:r>
      <w:r>
        <w:rPr>
          <w:spacing w:val="1"/>
          <w:w w:val="95"/>
        </w:rPr>
        <w:t xml:space="preserve"> </w:t>
      </w:r>
      <w:r>
        <w:rPr>
          <w:w w:val="95"/>
        </w:rPr>
        <w:t>той</w:t>
      </w:r>
      <w:r>
        <w:rPr>
          <w:spacing w:val="1"/>
          <w:w w:val="95"/>
        </w:rPr>
        <w:t xml:space="preserve"> </w:t>
      </w:r>
      <w:r>
        <w:rPr>
          <w:w w:val="95"/>
        </w:rPr>
        <w:t>же</w:t>
      </w:r>
      <w:r>
        <w:rPr>
          <w:spacing w:val="1"/>
          <w:w w:val="95"/>
        </w:rPr>
        <w:t xml:space="preserve"> </w:t>
      </w:r>
      <w:r>
        <w:rPr>
          <w:w w:val="95"/>
        </w:rPr>
        <w:t>массы.</w:t>
      </w:r>
      <w:r>
        <w:rPr>
          <w:spacing w:val="1"/>
          <w:w w:val="95"/>
        </w:rPr>
        <w:t xml:space="preserve"> </w:t>
      </w:r>
      <w:r>
        <w:rPr>
          <w:w w:val="90"/>
        </w:rPr>
        <w:t>Неоформленность</w:t>
      </w:r>
      <w:r>
        <w:rPr>
          <w:spacing w:val="1"/>
          <w:w w:val="90"/>
        </w:rPr>
        <w:t xml:space="preserve"> </w:t>
      </w:r>
      <w:r>
        <w:rPr>
          <w:w w:val="90"/>
        </w:rPr>
        <w:t>делаемой</w:t>
      </w:r>
      <w:r>
        <w:rPr>
          <w:spacing w:val="1"/>
          <w:w w:val="90"/>
        </w:rPr>
        <w:t xml:space="preserve"> </w:t>
      </w:r>
      <w:r>
        <w:rPr>
          <w:w w:val="90"/>
        </w:rPr>
        <w:t>вещи</w:t>
      </w:r>
      <w:r>
        <w:rPr>
          <w:spacing w:val="1"/>
          <w:w w:val="90"/>
        </w:rPr>
        <w:t xml:space="preserve"> </w:t>
      </w:r>
      <w:r>
        <w:rPr>
          <w:w w:val="90"/>
        </w:rPr>
        <w:t>не</w:t>
      </w:r>
      <w:r>
        <w:rPr>
          <w:spacing w:val="1"/>
          <w:w w:val="90"/>
        </w:rPr>
        <w:t xml:space="preserve"> </w:t>
      </w:r>
      <w:r>
        <w:rPr>
          <w:w w:val="85"/>
        </w:rPr>
        <w:t>беспокоит ребенка в этой фазе его твор-</w:t>
      </w:r>
      <w:r>
        <w:rPr>
          <w:spacing w:val="1"/>
          <w:w w:val="85"/>
        </w:rPr>
        <w:t xml:space="preserve"> </w:t>
      </w:r>
      <w:r>
        <w:rPr>
          <w:w w:val="90"/>
        </w:rPr>
        <w:t>чества.</w:t>
      </w:r>
      <w:r>
        <w:rPr>
          <w:spacing w:val="11"/>
          <w:w w:val="90"/>
        </w:rPr>
        <w:t xml:space="preserve"> </w:t>
      </w:r>
      <w:r>
        <w:rPr>
          <w:w w:val="90"/>
        </w:rPr>
        <w:t>А</w:t>
      </w:r>
      <w:r>
        <w:rPr>
          <w:spacing w:val="11"/>
          <w:w w:val="90"/>
        </w:rPr>
        <w:t xml:space="preserve"> </w:t>
      </w:r>
      <w:r>
        <w:rPr>
          <w:w w:val="90"/>
        </w:rPr>
        <w:t>так</w:t>
      </w:r>
      <w:r>
        <w:rPr>
          <w:spacing w:val="12"/>
          <w:w w:val="90"/>
        </w:rPr>
        <w:t xml:space="preserve"> </w:t>
      </w:r>
      <w:r>
        <w:rPr>
          <w:w w:val="90"/>
        </w:rPr>
        <w:t>как</w:t>
      </w:r>
      <w:r>
        <w:rPr>
          <w:spacing w:val="11"/>
          <w:w w:val="90"/>
        </w:rPr>
        <w:t xml:space="preserve"> </w:t>
      </w:r>
      <w:r>
        <w:rPr>
          <w:w w:val="90"/>
        </w:rPr>
        <w:t>способность</w:t>
      </w:r>
      <w:r>
        <w:rPr>
          <w:spacing w:val="12"/>
          <w:w w:val="90"/>
        </w:rPr>
        <w:t xml:space="preserve"> </w:t>
      </w:r>
      <w:r>
        <w:rPr>
          <w:w w:val="90"/>
        </w:rPr>
        <w:t>детского</w:t>
      </w:r>
    </w:p>
    <w:p>
      <w:pPr>
        <w:pStyle w:val="13"/>
        <w:spacing w:before="76" w:line="225" w:lineRule="auto"/>
        <w:ind w:left="183" w:right="901"/>
      </w:pPr>
      <w:r>
        <w:br w:type="column"/>
      </w:r>
      <w:r>
        <w:rPr>
          <w:w w:val="90"/>
        </w:rPr>
        <w:t>восприятия и память гораздо совершен-</w:t>
      </w:r>
      <w:r>
        <w:rPr>
          <w:spacing w:val="-58"/>
          <w:w w:val="90"/>
        </w:rPr>
        <w:t xml:space="preserve"> </w:t>
      </w:r>
      <w:r>
        <w:rPr>
          <w:w w:val="85"/>
        </w:rPr>
        <w:t>нее, чем способность воспроизведения в</w:t>
      </w:r>
      <w:r>
        <w:rPr>
          <w:spacing w:val="1"/>
          <w:w w:val="85"/>
        </w:rPr>
        <w:t xml:space="preserve"> </w:t>
      </w:r>
      <w:r>
        <w:rPr>
          <w:w w:val="85"/>
        </w:rPr>
        <w:t>объемно-пространственном</w:t>
      </w:r>
      <w:r>
        <w:rPr>
          <w:spacing w:val="47"/>
        </w:rPr>
        <w:t xml:space="preserve"> </w:t>
      </w:r>
      <w:r>
        <w:rPr>
          <w:w w:val="85"/>
        </w:rPr>
        <w:t>материале,</w:t>
      </w:r>
      <w:r>
        <w:rPr>
          <w:spacing w:val="1"/>
          <w:w w:val="85"/>
        </w:rPr>
        <w:t xml:space="preserve"> </w:t>
      </w:r>
      <w:r>
        <w:rPr>
          <w:w w:val="90"/>
        </w:rPr>
        <w:t>то сравнение заставляет ребенка уже</w:t>
      </w:r>
      <w:r>
        <w:rPr>
          <w:spacing w:val="1"/>
          <w:w w:val="90"/>
        </w:rPr>
        <w:t xml:space="preserve"> </w:t>
      </w:r>
      <w:r>
        <w:rPr>
          <w:rFonts w:ascii="Arial" w:hAnsi="Arial"/>
          <w:i/>
          <w:w w:val="90"/>
        </w:rPr>
        <w:t>искать форму</w:t>
      </w:r>
      <w:r>
        <w:rPr>
          <w:rFonts w:ascii="Arial" w:hAnsi="Arial"/>
          <w:i/>
          <w:spacing w:val="1"/>
          <w:w w:val="90"/>
        </w:rPr>
        <w:t xml:space="preserve"> </w:t>
      </w:r>
      <w:r>
        <w:rPr>
          <w:w w:val="90"/>
        </w:rPr>
        <w:t>в первичном продукте</w:t>
      </w:r>
      <w:r>
        <w:rPr>
          <w:spacing w:val="1"/>
          <w:w w:val="90"/>
        </w:rPr>
        <w:t xml:space="preserve"> </w:t>
      </w:r>
      <w:r>
        <w:rPr>
          <w:w w:val="90"/>
        </w:rPr>
        <w:t>своего творчества. Искания объемной</w:t>
      </w:r>
      <w:r>
        <w:rPr>
          <w:spacing w:val="1"/>
          <w:w w:val="90"/>
        </w:rPr>
        <w:t xml:space="preserve"> </w:t>
      </w:r>
      <w:r>
        <w:rPr>
          <w:w w:val="85"/>
        </w:rPr>
        <w:t>формы, прежде всего, сосредоточивают-</w:t>
      </w:r>
      <w:r>
        <w:rPr>
          <w:spacing w:val="1"/>
          <w:w w:val="85"/>
        </w:rPr>
        <w:t xml:space="preserve"> </w:t>
      </w:r>
      <w:r>
        <w:rPr>
          <w:w w:val="95"/>
        </w:rPr>
        <w:t>ся на определении ребенком своего</w:t>
      </w:r>
      <w:r>
        <w:rPr>
          <w:spacing w:val="1"/>
          <w:w w:val="95"/>
        </w:rPr>
        <w:t xml:space="preserve"> </w:t>
      </w:r>
      <w:r>
        <w:rPr>
          <w:w w:val="90"/>
        </w:rPr>
        <w:t>отношения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характеру</w:t>
      </w:r>
      <w:r>
        <w:rPr>
          <w:spacing w:val="1"/>
          <w:w w:val="90"/>
        </w:rPr>
        <w:t xml:space="preserve"> </w:t>
      </w:r>
      <w:r>
        <w:rPr>
          <w:w w:val="90"/>
        </w:rPr>
        <w:t>поверхности.</w:t>
      </w:r>
      <w:r>
        <w:rPr>
          <w:spacing w:val="1"/>
          <w:w w:val="90"/>
        </w:rPr>
        <w:t xml:space="preserve"> </w:t>
      </w:r>
      <w:r>
        <w:rPr>
          <w:w w:val="85"/>
        </w:rPr>
        <w:t>Обнаруживается в раннем возрасте боль-</w:t>
      </w:r>
      <w:r>
        <w:rPr>
          <w:spacing w:val="1"/>
          <w:w w:val="85"/>
        </w:rPr>
        <w:t xml:space="preserve"> </w:t>
      </w:r>
      <w:r>
        <w:rPr>
          <w:w w:val="90"/>
        </w:rPr>
        <w:t>шая любовь к гладким поверхностям.</w:t>
      </w:r>
      <w:r>
        <w:rPr>
          <w:spacing w:val="1"/>
          <w:w w:val="90"/>
        </w:rPr>
        <w:t xml:space="preserve"> </w:t>
      </w:r>
      <w:r>
        <w:rPr>
          <w:w w:val="90"/>
        </w:rPr>
        <w:t>Ребенок особенно усиленно добивается</w:t>
      </w:r>
      <w:r>
        <w:rPr>
          <w:spacing w:val="-57"/>
          <w:w w:val="90"/>
        </w:rPr>
        <w:t xml:space="preserve"> </w:t>
      </w:r>
      <w:r>
        <w:rPr>
          <w:w w:val="85"/>
        </w:rPr>
        <w:t>этого результата при обработке наиболее</w:t>
      </w:r>
      <w:r>
        <w:rPr>
          <w:spacing w:val="1"/>
          <w:w w:val="85"/>
        </w:rPr>
        <w:t xml:space="preserve"> </w:t>
      </w:r>
      <w:r>
        <w:rPr>
          <w:spacing w:val="-2"/>
          <w:w w:val="90"/>
        </w:rPr>
        <w:t xml:space="preserve">пластически материалов (глина, </w:t>
      </w:r>
      <w:r>
        <w:rPr>
          <w:spacing w:val="-1"/>
          <w:w w:val="90"/>
        </w:rPr>
        <w:t>мокрый</w:t>
      </w:r>
      <w:r>
        <w:rPr>
          <w:spacing w:val="-57"/>
          <w:w w:val="90"/>
        </w:rPr>
        <w:t xml:space="preserve"> </w:t>
      </w:r>
      <w:r>
        <w:rPr>
          <w:spacing w:val="-2"/>
          <w:w w:val="90"/>
        </w:rPr>
        <w:t>песок, влажный снег). Здесь происходит</w:t>
      </w:r>
      <w:r>
        <w:rPr>
          <w:spacing w:val="-57"/>
          <w:w w:val="90"/>
        </w:rPr>
        <w:t xml:space="preserve"> </w:t>
      </w:r>
      <w:r>
        <w:rPr>
          <w:w w:val="90"/>
        </w:rPr>
        <w:t>более или менее уравновешенное объ-</w:t>
      </w:r>
      <w:r>
        <w:rPr>
          <w:spacing w:val="1"/>
          <w:w w:val="90"/>
        </w:rPr>
        <w:t xml:space="preserve"> </w:t>
      </w:r>
      <w:r>
        <w:rPr>
          <w:w w:val="90"/>
        </w:rPr>
        <w:t>единение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пластическом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творчестве</w:t>
      </w:r>
      <w:r>
        <w:rPr>
          <w:spacing w:val="1"/>
          <w:w w:val="90"/>
        </w:rPr>
        <w:t xml:space="preserve"> </w:t>
      </w:r>
      <w:r>
        <w:rPr>
          <w:w w:val="90"/>
        </w:rPr>
        <w:t>ребенка</w:t>
      </w:r>
      <w:r>
        <w:rPr>
          <w:spacing w:val="1"/>
          <w:w w:val="90"/>
        </w:rPr>
        <w:t xml:space="preserve"> </w:t>
      </w:r>
      <w:r>
        <w:rPr>
          <w:w w:val="90"/>
        </w:rPr>
        <w:t>двигательно-осязательных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-57"/>
          <w:w w:val="90"/>
        </w:rPr>
        <w:t xml:space="preserve"> </w:t>
      </w:r>
      <w:r>
        <w:rPr>
          <w:spacing w:val="-2"/>
          <w:w w:val="90"/>
        </w:rPr>
        <w:t xml:space="preserve">зрительных способов </w:t>
      </w:r>
      <w:r>
        <w:rPr>
          <w:spacing w:val="-1"/>
          <w:w w:val="90"/>
        </w:rPr>
        <w:t>организации объе-</w:t>
      </w:r>
      <w:r>
        <w:rPr>
          <w:spacing w:val="-57"/>
          <w:w w:val="90"/>
        </w:rPr>
        <w:t xml:space="preserve"> </w:t>
      </w:r>
      <w:r>
        <w:rPr>
          <w:w w:val="85"/>
        </w:rPr>
        <w:t>мов,</w:t>
      </w:r>
      <w:r>
        <w:rPr>
          <w:spacing w:val="-1"/>
          <w:w w:val="85"/>
        </w:rPr>
        <w:t xml:space="preserve"> </w:t>
      </w:r>
      <w:r>
        <w:rPr>
          <w:w w:val="85"/>
        </w:rPr>
        <w:t>а</w:t>
      </w:r>
      <w:r>
        <w:rPr>
          <w:spacing w:val="-1"/>
          <w:w w:val="85"/>
        </w:rPr>
        <w:t xml:space="preserve"> </w:t>
      </w:r>
      <w:r>
        <w:rPr>
          <w:w w:val="85"/>
        </w:rPr>
        <w:t>через</w:t>
      </w:r>
      <w:r>
        <w:rPr>
          <w:spacing w:val="-1"/>
          <w:w w:val="85"/>
        </w:rPr>
        <w:t xml:space="preserve"> </w:t>
      </w:r>
      <w:r>
        <w:rPr>
          <w:w w:val="85"/>
        </w:rPr>
        <w:t>них и</w:t>
      </w:r>
      <w:r>
        <w:rPr>
          <w:spacing w:val="-1"/>
          <w:w w:val="85"/>
        </w:rPr>
        <w:t xml:space="preserve"> </w:t>
      </w:r>
      <w:r>
        <w:rPr>
          <w:w w:val="85"/>
        </w:rPr>
        <w:t>пространства.</w:t>
      </w:r>
    </w:p>
    <w:p>
      <w:pPr>
        <w:pStyle w:val="13"/>
        <w:spacing w:line="225" w:lineRule="auto"/>
        <w:ind w:left="183" w:right="900" w:firstLine="226"/>
      </w:pPr>
      <w:r>
        <w:rPr>
          <w:w w:val="90"/>
        </w:rPr>
        <w:t>Организация поверхности скульптур-</w:t>
      </w:r>
      <w:r>
        <w:rPr>
          <w:spacing w:val="1"/>
          <w:w w:val="90"/>
        </w:rPr>
        <w:t xml:space="preserve"> </w:t>
      </w:r>
      <w:r>
        <w:rPr>
          <w:w w:val="85"/>
        </w:rPr>
        <w:t>ной массы приводит к исканиям и утвер-</w:t>
      </w:r>
      <w:r>
        <w:rPr>
          <w:spacing w:val="1"/>
          <w:w w:val="85"/>
        </w:rPr>
        <w:t xml:space="preserve"> </w:t>
      </w:r>
      <w:r>
        <w:rPr>
          <w:w w:val="90"/>
        </w:rPr>
        <w:t>ждению объемной формы, как некоего</w:t>
      </w:r>
      <w:r>
        <w:rPr>
          <w:spacing w:val="1"/>
          <w:w w:val="90"/>
        </w:rPr>
        <w:t xml:space="preserve"> </w:t>
      </w:r>
      <w:r>
        <w:rPr>
          <w:w w:val="90"/>
        </w:rPr>
        <w:t>отвлечения от непосредственного воз-</w:t>
      </w:r>
      <w:r>
        <w:rPr>
          <w:spacing w:val="1"/>
          <w:w w:val="90"/>
        </w:rPr>
        <w:t xml:space="preserve"> </w:t>
      </w:r>
      <w:r>
        <w:rPr>
          <w:w w:val="85"/>
        </w:rPr>
        <w:t>действия данной, конкретной массы и ее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данной поверхности. Иначе говоря, </w:t>
      </w:r>
      <w:r>
        <w:rPr>
          <w:w w:val="90"/>
        </w:rPr>
        <w:t>вос-</w:t>
      </w:r>
      <w:r>
        <w:rPr>
          <w:spacing w:val="-57"/>
          <w:w w:val="90"/>
        </w:rPr>
        <w:t xml:space="preserve"> </w:t>
      </w:r>
      <w:r>
        <w:rPr>
          <w:w w:val="90"/>
        </w:rPr>
        <w:t>приятие</w:t>
      </w:r>
      <w:r>
        <w:rPr>
          <w:spacing w:val="1"/>
          <w:w w:val="90"/>
        </w:rPr>
        <w:t xml:space="preserve"> </w:t>
      </w:r>
      <w:r>
        <w:rPr>
          <w:w w:val="90"/>
        </w:rPr>
        <w:t>объемной</w:t>
      </w:r>
      <w:r>
        <w:rPr>
          <w:spacing w:val="1"/>
          <w:w w:val="90"/>
        </w:rPr>
        <w:t xml:space="preserve"> </w:t>
      </w:r>
      <w:r>
        <w:rPr>
          <w:w w:val="90"/>
        </w:rPr>
        <w:t>формы</w:t>
      </w:r>
      <w:r>
        <w:rPr>
          <w:spacing w:val="1"/>
          <w:w w:val="90"/>
        </w:rPr>
        <w:t xml:space="preserve"> </w:t>
      </w:r>
      <w:r>
        <w:rPr>
          <w:w w:val="90"/>
        </w:rPr>
        <w:t>заслоняет</w:t>
      </w:r>
      <w:r>
        <w:rPr>
          <w:spacing w:val="1"/>
          <w:w w:val="90"/>
        </w:rPr>
        <w:t xml:space="preserve"> </w:t>
      </w:r>
      <w:r>
        <w:rPr>
          <w:w w:val="90"/>
        </w:rPr>
        <w:t>собою, ослабляет, а иногда и совсем</w:t>
      </w:r>
      <w:r>
        <w:rPr>
          <w:spacing w:val="1"/>
          <w:w w:val="90"/>
        </w:rPr>
        <w:t xml:space="preserve"> </w:t>
      </w:r>
      <w:r>
        <w:rPr>
          <w:w w:val="85"/>
        </w:rPr>
        <w:t>выводит за пределы внимания, восприя-</w:t>
      </w:r>
      <w:r>
        <w:rPr>
          <w:spacing w:val="1"/>
          <w:w w:val="85"/>
        </w:rPr>
        <w:t xml:space="preserve"> </w:t>
      </w:r>
      <w:r>
        <w:rPr>
          <w:w w:val="85"/>
        </w:rPr>
        <w:t>тие массы материала и поверхности с их</w:t>
      </w:r>
      <w:r>
        <w:rPr>
          <w:spacing w:val="1"/>
          <w:w w:val="85"/>
        </w:rPr>
        <w:t xml:space="preserve"> </w:t>
      </w:r>
      <w:r>
        <w:rPr>
          <w:w w:val="85"/>
        </w:rPr>
        <w:t>специфическим характером. Чем больше</w:t>
      </w:r>
      <w:r>
        <w:rPr>
          <w:spacing w:val="1"/>
          <w:w w:val="85"/>
        </w:rPr>
        <w:t xml:space="preserve"> </w:t>
      </w:r>
      <w:r>
        <w:rPr>
          <w:w w:val="90"/>
        </w:rPr>
        <w:t>стремлений освободиться от впечатле-</w:t>
      </w:r>
      <w:r>
        <w:rPr>
          <w:spacing w:val="1"/>
          <w:w w:val="90"/>
        </w:rPr>
        <w:t xml:space="preserve"> </w:t>
      </w:r>
      <w:r>
        <w:rPr>
          <w:w w:val="90"/>
        </w:rPr>
        <w:t>ния</w:t>
      </w:r>
      <w:r>
        <w:rPr>
          <w:spacing w:val="1"/>
          <w:w w:val="90"/>
        </w:rPr>
        <w:t xml:space="preserve"> </w:t>
      </w:r>
      <w:r>
        <w:rPr>
          <w:w w:val="90"/>
        </w:rPr>
        <w:t>общей</w:t>
      </w:r>
      <w:r>
        <w:rPr>
          <w:spacing w:val="1"/>
          <w:w w:val="90"/>
        </w:rPr>
        <w:t xml:space="preserve"> </w:t>
      </w:r>
      <w:r>
        <w:rPr>
          <w:w w:val="90"/>
        </w:rPr>
        <w:t>поверхности</w:t>
      </w:r>
      <w:r>
        <w:rPr>
          <w:spacing w:val="1"/>
          <w:w w:val="90"/>
        </w:rPr>
        <w:t xml:space="preserve"> </w:t>
      </w:r>
      <w:r>
        <w:rPr>
          <w:w w:val="90"/>
        </w:rPr>
        <w:t>объемно-пла-</w:t>
      </w:r>
      <w:r>
        <w:rPr>
          <w:spacing w:val="-57"/>
          <w:w w:val="90"/>
        </w:rPr>
        <w:t xml:space="preserve"> </w:t>
      </w:r>
      <w:r>
        <w:rPr>
          <w:w w:val="85"/>
        </w:rPr>
        <w:t>стической массы за счет моделирования</w:t>
      </w:r>
      <w:r>
        <w:rPr>
          <w:spacing w:val="1"/>
          <w:w w:val="85"/>
        </w:rPr>
        <w:t xml:space="preserve"> </w:t>
      </w:r>
      <w:r>
        <w:rPr>
          <w:w w:val="90"/>
        </w:rPr>
        <w:t>ее возможно более резкими контраста-</w:t>
      </w:r>
      <w:r>
        <w:rPr>
          <w:spacing w:val="1"/>
          <w:w w:val="90"/>
        </w:rPr>
        <w:t xml:space="preserve"> </w:t>
      </w:r>
      <w:r>
        <w:rPr>
          <w:w w:val="85"/>
        </w:rPr>
        <w:t>ми</w:t>
      </w:r>
      <w:r>
        <w:rPr>
          <w:spacing w:val="-7"/>
          <w:w w:val="85"/>
        </w:rPr>
        <w:t xml:space="preserve"> </w:t>
      </w:r>
      <w:r>
        <w:rPr>
          <w:w w:val="85"/>
        </w:rPr>
        <w:t>светотени,</w:t>
      </w:r>
      <w:r>
        <w:rPr>
          <w:spacing w:val="-7"/>
          <w:w w:val="85"/>
        </w:rPr>
        <w:t xml:space="preserve"> </w:t>
      </w:r>
      <w:r>
        <w:rPr>
          <w:w w:val="85"/>
        </w:rPr>
        <w:t>тем</w:t>
      </w:r>
      <w:r>
        <w:rPr>
          <w:spacing w:val="-7"/>
          <w:w w:val="85"/>
        </w:rPr>
        <w:t xml:space="preserve"> </w:t>
      </w:r>
      <w:r>
        <w:rPr>
          <w:w w:val="85"/>
        </w:rPr>
        <w:t>выше</w:t>
      </w:r>
      <w:r>
        <w:rPr>
          <w:spacing w:val="-7"/>
          <w:w w:val="85"/>
        </w:rPr>
        <w:t xml:space="preserve"> </w:t>
      </w:r>
      <w:r>
        <w:rPr>
          <w:w w:val="85"/>
        </w:rPr>
        <w:t>рельеф</w:t>
      </w:r>
      <w:r>
        <w:rPr>
          <w:spacing w:val="-7"/>
          <w:w w:val="85"/>
        </w:rPr>
        <w:t xml:space="preserve"> </w:t>
      </w:r>
      <w:r>
        <w:rPr>
          <w:w w:val="85"/>
        </w:rPr>
        <w:t>или</w:t>
      </w:r>
      <w:r>
        <w:rPr>
          <w:spacing w:val="-7"/>
          <w:w w:val="85"/>
        </w:rPr>
        <w:t xml:space="preserve"> </w:t>
      </w:r>
      <w:r>
        <w:rPr>
          <w:w w:val="85"/>
        </w:rPr>
        <w:t>глуб-</w:t>
      </w:r>
      <w:r>
        <w:rPr>
          <w:spacing w:val="-54"/>
          <w:w w:val="85"/>
        </w:rPr>
        <w:t xml:space="preserve"> </w:t>
      </w:r>
      <w:r>
        <w:rPr>
          <w:spacing w:val="-1"/>
          <w:w w:val="90"/>
        </w:rPr>
        <w:t>же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внедрение</w:t>
      </w:r>
      <w:r>
        <w:rPr>
          <w:spacing w:val="-9"/>
          <w:w w:val="90"/>
        </w:rPr>
        <w:t xml:space="preserve"> </w:t>
      </w:r>
      <w:r>
        <w:rPr>
          <w:w w:val="90"/>
        </w:rPr>
        <w:t>в</w:t>
      </w:r>
      <w:r>
        <w:rPr>
          <w:spacing w:val="-9"/>
          <w:w w:val="90"/>
        </w:rPr>
        <w:t xml:space="preserve"> </w:t>
      </w:r>
      <w:r>
        <w:rPr>
          <w:w w:val="90"/>
        </w:rPr>
        <w:t>пластическую</w:t>
      </w:r>
      <w:r>
        <w:rPr>
          <w:spacing w:val="-9"/>
          <w:w w:val="90"/>
        </w:rPr>
        <w:t xml:space="preserve"> </w:t>
      </w:r>
      <w:r>
        <w:rPr>
          <w:w w:val="90"/>
        </w:rPr>
        <w:t>массу</w:t>
      </w:r>
      <w:r>
        <w:rPr>
          <w:spacing w:val="-9"/>
          <w:w w:val="90"/>
        </w:rPr>
        <w:t xml:space="preserve"> </w:t>
      </w:r>
      <w:r>
        <w:rPr>
          <w:w w:val="90"/>
        </w:rPr>
        <w:t>его</w:t>
      </w:r>
      <w:r>
        <w:rPr>
          <w:spacing w:val="-57"/>
          <w:w w:val="90"/>
        </w:rPr>
        <w:t xml:space="preserve"> </w:t>
      </w:r>
      <w:r>
        <w:rPr>
          <w:w w:val="85"/>
        </w:rPr>
        <w:t>форм, тем яснее съедание этими форма-</w:t>
      </w:r>
      <w:r>
        <w:rPr>
          <w:spacing w:val="1"/>
          <w:w w:val="85"/>
        </w:rPr>
        <w:t xml:space="preserve"> </w:t>
      </w:r>
      <w:r>
        <w:rPr>
          <w:w w:val="90"/>
        </w:rPr>
        <w:t>ми целостного характера поверхности,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тем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ближе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рельеф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(горельеф)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к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круглой</w:t>
      </w:r>
      <w:r>
        <w:rPr>
          <w:spacing w:val="-57"/>
          <w:w w:val="90"/>
        </w:rPr>
        <w:t xml:space="preserve"> </w:t>
      </w:r>
      <w:r>
        <w:rPr>
          <w:w w:val="95"/>
        </w:rPr>
        <w:t>пластике и ее законам. И наоборот, –</w:t>
      </w:r>
      <w:r>
        <w:rPr>
          <w:spacing w:val="1"/>
          <w:w w:val="95"/>
        </w:rPr>
        <w:t xml:space="preserve"> </w:t>
      </w:r>
      <w:r>
        <w:rPr>
          <w:w w:val="90"/>
        </w:rPr>
        <w:t>чем</w:t>
      </w:r>
      <w:r>
        <w:rPr>
          <w:spacing w:val="1"/>
          <w:w w:val="90"/>
        </w:rPr>
        <w:t xml:space="preserve"> </w:t>
      </w:r>
      <w:r>
        <w:rPr>
          <w:w w:val="90"/>
        </w:rPr>
        <w:t>тщательнее</w:t>
      </w:r>
      <w:r>
        <w:rPr>
          <w:spacing w:val="1"/>
          <w:w w:val="90"/>
        </w:rPr>
        <w:t xml:space="preserve"> </w:t>
      </w:r>
      <w:r>
        <w:rPr>
          <w:w w:val="90"/>
        </w:rPr>
        <w:t>оберегается</w:t>
      </w:r>
      <w:r>
        <w:rPr>
          <w:spacing w:val="1"/>
          <w:w w:val="90"/>
        </w:rPr>
        <w:t xml:space="preserve"> </w:t>
      </w:r>
      <w:r>
        <w:rPr>
          <w:w w:val="90"/>
        </w:rPr>
        <w:t>поверх-</w:t>
      </w:r>
      <w:r>
        <w:rPr>
          <w:spacing w:val="1"/>
          <w:w w:val="90"/>
        </w:rPr>
        <w:t xml:space="preserve"> </w:t>
      </w:r>
      <w:r>
        <w:rPr>
          <w:w w:val="90"/>
        </w:rPr>
        <w:t>ность, как таковая, тем более плоским</w:t>
      </w:r>
      <w:r>
        <w:rPr>
          <w:spacing w:val="1"/>
          <w:w w:val="90"/>
        </w:rPr>
        <w:t xml:space="preserve"> </w:t>
      </w:r>
      <w:r>
        <w:rPr>
          <w:w w:val="85"/>
        </w:rPr>
        <w:t>становится рельеф, уходя почти в самую</w:t>
      </w:r>
      <w:r>
        <w:rPr>
          <w:spacing w:val="1"/>
          <w:w w:val="85"/>
        </w:rPr>
        <w:t xml:space="preserve"> </w:t>
      </w:r>
      <w:r>
        <w:rPr>
          <w:w w:val="90"/>
        </w:rPr>
        <w:t>толщу</w:t>
      </w:r>
      <w:r>
        <w:rPr>
          <w:spacing w:val="1"/>
          <w:w w:val="90"/>
        </w:rPr>
        <w:t xml:space="preserve"> </w:t>
      </w:r>
      <w:r>
        <w:rPr>
          <w:w w:val="90"/>
        </w:rPr>
        <w:t>массы,</w:t>
      </w:r>
      <w:r>
        <w:rPr>
          <w:spacing w:val="1"/>
          <w:w w:val="90"/>
        </w:rPr>
        <w:t xml:space="preserve"> </w:t>
      </w:r>
      <w:r>
        <w:rPr>
          <w:w w:val="90"/>
        </w:rPr>
        <w:t>ограниченной</w:t>
      </w:r>
      <w:r>
        <w:rPr>
          <w:spacing w:val="1"/>
          <w:w w:val="90"/>
        </w:rPr>
        <w:t xml:space="preserve"> </w:t>
      </w:r>
      <w:r>
        <w:rPr>
          <w:w w:val="90"/>
        </w:rPr>
        <w:t>данной</w:t>
      </w:r>
      <w:r>
        <w:rPr>
          <w:spacing w:val="-57"/>
          <w:w w:val="90"/>
        </w:rPr>
        <w:t xml:space="preserve"> </w:t>
      </w:r>
      <w:r>
        <w:rPr>
          <w:w w:val="90"/>
        </w:rPr>
        <w:t>поверхностью. Тогда он все более при-</w:t>
      </w:r>
      <w:r>
        <w:rPr>
          <w:spacing w:val="1"/>
          <w:w w:val="90"/>
        </w:rPr>
        <w:t xml:space="preserve"> </w:t>
      </w:r>
      <w:r>
        <w:rPr>
          <w:w w:val="85"/>
        </w:rPr>
        <w:t>обретает сходство с рисунком и живопи-</w:t>
      </w:r>
      <w:r>
        <w:rPr>
          <w:spacing w:val="1"/>
          <w:w w:val="85"/>
        </w:rPr>
        <w:t xml:space="preserve"> </w:t>
      </w:r>
      <w:r>
        <w:rPr>
          <w:w w:val="90"/>
        </w:rPr>
        <w:t>сью,</w:t>
      </w:r>
      <w:r>
        <w:rPr>
          <w:spacing w:val="1"/>
          <w:w w:val="90"/>
        </w:rPr>
        <w:t xml:space="preserve"> </w:t>
      </w:r>
      <w:r>
        <w:rPr>
          <w:w w:val="90"/>
        </w:rPr>
        <w:t>усиленное</w:t>
      </w:r>
      <w:r>
        <w:rPr>
          <w:spacing w:val="1"/>
          <w:w w:val="90"/>
        </w:rPr>
        <w:t xml:space="preserve"> </w:t>
      </w:r>
      <w:r>
        <w:rPr>
          <w:w w:val="90"/>
        </w:rPr>
        <w:t>обычно</w:t>
      </w:r>
      <w:r>
        <w:rPr>
          <w:spacing w:val="1"/>
          <w:w w:val="90"/>
        </w:rPr>
        <w:t xml:space="preserve"> </w:t>
      </w:r>
      <w:r>
        <w:rPr>
          <w:w w:val="90"/>
        </w:rPr>
        <w:t>многоцветной</w:t>
      </w:r>
    </w:p>
    <w:p>
      <w:pPr>
        <w:spacing w:after="0" w:line="225" w:lineRule="auto"/>
        <w:sectPr>
          <w:footerReference r:id="rId24" w:type="default"/>
          <w:pgSz w:w="18710" w:h="13330" w:orient="landscape"/>
          <w:pgMar w:top="740" w:right="0" w:bottom="880" w:left="0" w:header="0" w:footer="695" w:gutter="0"/>
          <w:cols w:equalWidth="0" w:num="4">
            <w:col w:w="4626" w:space="40"/>
            <w:col w:w="3941" w:space="634"/>
            <w:col w:w="4624" w:space="39"/>
            <w:col w:w="4806"/>
          </w:cols>
        </w:sectPr>
      </w:pPr>
    </w:p>
    <w:p>
      <w:pPr>
        <w:pStyle w:val="13"/>
        <w:spacing w:before="76" w:line="225" w:lineRule="auto"/>
        <w:ind w:left="907" w:right="2"/>
      </w:pPr>
      <w:r>
        <w:rPr>
          <w:w w:val="90"/>
        </w:rPr>
        <w:t>раскраской.</w:t>
      </w:r>
      <w:r>
        <w:rPr>
          <w:spacing w:val="1"/>
          <w:w w:val="90"/>
        </w:rPr>
        <w:t xml:space="preserve"> </w:t>
      </w:r>
      <w:r>
        <w:rPr>
          <w:w w:val="90"/>
        </w:rPr>
        <w:t>Возникает</w:t>
      </w:r>
      <w:r>
        <w:rPr>
          <w:spacing w:val="1"/>
          <w:w w:val="90"/>
        </w:rPr>
        <w:t xml:space="preserve"> </w:t>
      </w:r>
      <w:r>
        <w:rPr>
          <w:w w:val="90"/>
        </w:rPr>
        <w:t>новая</w:t>
      </w:r>
      <w:r>
        <w:rPr>
          <w:spacing w:val="1"/>
          <w:w w:val="90"/>
        </w:rPr>
        <w:t xml:space="preserve"> </w:t>
      </w:r>
      <w:r>
        <w:rPr>
          <w:w w:val="90"/>
        </w:rPr>
        <w:t>художе-</w:t>
      </w:r>
      <w:r>
        <w:rPr>
          <w:spacing w:val="-57"/>
          <w:w w:val="90"/>
        </w:rPr>
        <w:t xml:space="preserve"> </w:t>
      </w:r>
      <w:r>
        <w:rPr>
          <w:w w:val="95"/>
        </w:rPr>
        <w:t>ственная</w:t>
      </w:r>
      <w:r>
        <w:rPr>
          <w:spacing w:val="-13"/>
          <w:w w:val="95"/>
        </w:rPr>
        <w:t xml:space="preserve"> </w:t>
      </w:r>
      <w:r>
        <w:rPr>
          <w:w w:val="95"/>
        </w:rPr>
        <w:t>форма</w:t>
      </w:r>
      <w:r>
        <w:rPr>
          <w:spacing w:val="-12"/>
          <w:w w:val="95"/>
        </w:rPr>
        <w:t xml:space="preserve"> </w:t>
      </w:r>
      <w:r>
        <w:rPr>
          <w:w w:val="95"/>
        </w:rPr>
        <w:t>–</w:t>
      </w:r>
      <w:r>
        <w:rPr>
          <w:spacing w:val="-13"/>
          <w:w w:val="95"/>
        </w:rPr>
        <w:t xml:space="preserve"> </w:t>
      </w:r>
      <w:r>
        <w:rPr>
          <w:w w:val="95"/>
        </w:rPr>
        <w:t>рельеф.</w:t>
      </w:r>
    </w:p>
    <w:p>
      <w:pPr>
        <w:pStyle w:val="13"/>
        <w:spacing w:line="225" w:lineRule="auto"/>
        <w:ind w:left="907" w:firstLine="226"/>
      </w:pPr>
      <w:r>
        <w:rPr>
          <w:w w:val="90"/>
        </w:rPr>
        <w:t>Общее развитие ребенка-дошкольни-</w:t>
      </w:r>
      <w:r>
        <w:rPr>
          <w:spacing w:val="-57"/>
          <w:w w:val="90"/>
        </w:rPr>
        <w:t xml:space="preserve"> </w:t>
      </w:r>
      <w:r>
        <w:rPr>
          <w:w w:val="95"/>
        </w:rPr>
        <w:t>ка и связанное с нею развитие форм</w:t>
      </w:r>
      <w:r>
        <w:rPr>
          <w:spacing w:val="1"/>
          <w:w w:val="95"/>
        </w:rPr>
        <w:t xml:space="preserve"> </w:t>
      </w:r>
      <w:r>
        <w:rPr>
          <w:w w:val="90"/>
        </w:rPr>
        <w:t>пространственно-пластического</w:t>
      </w:r>
      <w:r>
        <w:rPr>
          <w:spacing w:val="1"/>
          <w:w w:val="90"/>
        </w:rPr>
        <w:t xml:space="preserve"> </w:t>
      </w:r>
      <w:r>
        <w:rPr>
          <w:w w:val="90"/>
        </w:rPr>
        <w:t>выра-</w:t>
      </w:r>
      <w:r>
        <w:rPr>
          <w:spacing w:val="-57"/>
          <w:w w:val="90"/>
        </w:rPr>
        <w:t xml:space="preserve"> </w:t>
      </w:r>
      <w:r>
        <w:rPr>
          <w:w w:val="90"/>
        </w:rPr>
        <w:t>жения с несомненностью</w:t>
      </w:r>
      <w:r>
        <w:rPr>
          <w:spacing w:val="1"/>
          <w:w w:val="90"/>
        </w:rPr>
        <w:t xml:space="preserve"> </w:t>
      </w:r>
      <w:r>
        <w:rPr>
          <w:w w:val="90"/>
        </w:rPr>
        <w:t>показывают,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что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в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этой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области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творчества</w:t>
      </w:r>
      <w:r>
        <w:rPr>
          <w:spacing w:val="-8"/>
          <w:w w:val="90"/>
        </w:rPr>
        <w:t xml:space="preserve"> </w:t>
      </w:r>
      <w:r>
        <w:rPr>
          <w:w w:val="90"/>
        </w:rPr>
        <w:t>у</w:t>
      </w:r>
      <w:r>
        <w:rPr>
          <w:spacing w:val="-8"/>
          <w:w w:val="90"/>
        </w:rPr>
        <w:t xml:space="preserve"> </w:t>
      </w:r>
      <w:r>
        <w:rPr>
          <w:w w:val="90"/>
        </w:rPr>
        <w:t>ребенка</w:t>
      </w:r>
      <w:r>
        <w:rPr>
          <w:spacing w:val="-57"/>
          <w:w w:val="90"/>
        </w:rPr>
        <w:t xml:space="preserve"> </w:t>
      </w:r>
      <w:r>
        <w:rPr>
          <w:w w:val="90"/>
        </w:rPr>
        <w:t>в изучаемом периоде двигательно-ося-</w:t>
      </w:r>
      <w:r>
        <w:rPr>
          <w:spacing w:val="1"/>
          <w:w w:val="90"/>
        </w:rPr>
        <w:t xml:space="preserve"> </w:t>
      </w:r>
      <w:r>
        <w:rPr>
          <w:w w:val="90"/>
        </w:rPr>
        <w:t>зательные способы организации мате-</w:t>
      </w:r>
      <w:r>
        <w:rPr>
          <w:spacing w:val="1"/>
          <w:w w:val="90"/>
        </w:rPr>
        <w:t xml:space="preserve"> </w:t>
      </w:r>
      <w:r>
        <w:rPr>
          <w:w w:val="90"/>
        </w:rPr>
        <w:t>риала преобладают над зрительными,</w:t>
      </w:r>
      <w:r>
        <w:rPr>
          <w:spacing w:val="1"/>
          <w:w w:val="90"/>
        </w:rPr>
        <w:t xml:space="preserve"> </w:t>
      </w:r>
      <w:r>
        <w:rPr>
          <w:w w:val="90"/>
        </w:rPr>
        <w:t>что ребенок начинает с круглой пласти-</w:t>
      </w:r>
      <w:r>
        <w:rPr>
          <w:spacing w:val="-58"/>
          <w:w w:val="90"/>
        </w:rPr>
        <w:t xml:space="preserve"> </w:t>
      </w:r>
      <w:r>
        <w:rPr>
          <w:w w:val="85"/>
        </w:rPr>
        <w:t>ки, что все творчество большого периода</w:t>
      </w:r>
      <w:r>
        <w:rPr>
          <w:spacing w:val="1"/>
          <w:w w:val="85"/>
        </w:rPr>
        <w:t xml:space="preserve"> </w:t>
      </w:r>
      <w:r>
        <w:rPr>
          <w:w w:val="95"/>
        </w:rPr>
        <w:t>схемы проходит под ее знаком, что</w:t>
      </w:r>
      <w:r>
        <w:rPr>
          <w:spacing w:val="1"/>
          <w:w w:val="95"/>
        </w:rPr>
        <w:t xml:space="preserve"> </w:t>
      </w:r>
      <w:r>
        <w:rPr>
          <w:w w:val="85"/>
        </w:rPr>
        <w:t>наличность развернутых групповых ком-</w:t>
      </w:r>
      <w:r>
        <w:rPr>
          <w:spacing w:val="1"/>
          <w:w w:val="85"/>
        </w:rPr>
        <w:t xml:space="preserve"> </w:t>
      </w:r>
      <w:r>
        <w:rPr>
          <w:w w:val="85"/>
        </w:rPr>
        <w:t>позиций, обусловленных единством зри-</w:t>
      </w:r>
      <w:r>
        <w:rPr>
          <w:spacing w:val="1"/>
          <w:w w:val="85"/>
        </w:rPr>
        <w:t xml:space="preserve"> </w:t>
      </w:r>
      <w:r>
        <w:rPr>
          <w:w w:val="85"/>
        </w:rPr>
        <w:t>тельного восприятия, а также появление</w:t>
      </w:r>
      <w:r>
        <w:rPr>
          <w:spacing w:val="1"/>
          <w:w w:val="85"/>
        </w:rPr>
        <w:t xml:space="preserve"> </w:t>
      </w:r>
      <w:r>
        <w:rPr>
          <w:w w:val="90"/>
        </w:rPr>
        <w:t>рельефа обозначают перелом и победу</w:t>
      </w:r>
      <w:r>
        <w:rPr>
          <w:spacing w:val="1"/>
          <w:w w:val="90"/>
        </w:rPr>
        <w:t xml:space="preserve"> </w:t>
      </w:r>
      <w:r>
        <w:rPr>
          <w:w w:val="85"/>
        </w:rPr>
        <w:t>зрительного начала над первичным ком-</w:t>
      </w:r>
      <w:r>
        <w:rPr>
          <w:spacing w:val="1"/>
          <w:w w:val="85"/>
        </w:rPr>
        <w:t xml:space="preserve"> </w:t>
      </w:r>
      <w:r>
        <w:rPr>
          <w:w w:val="85"/>
        </w:rPr>
        <w:t>плексом мускульно-кожных и двигатель-</w:t>
      </w:r>
      <w:r>
        <w:rPr>
          <w:spacing w:val="1"/>
          <w:w w:val="85"/>
        </w:rPr>
        <w:t xml:space="preserve"> </w:t>
      </w:r>
      <w:r>
        <w:t>ных</w:t>
      </w:r>
      <w:r>
        <w:rPr>
          <w:spacing w:val="-15"/>
        </w:rPr>
        <w:t xml:space="preserve"> </w:t>
      </w:r>
      <w:r>
        <w:t>ощущений.</w:t>
      </w:r>
    </w:p>
    <w:p>
      <w:pPr>
        <w:pStyle w:val="13"/>
        <w:spacing w:line="225" w:lineRule="auto"/>
        <w:ind w:left="907" w:firstLine="226"/>
      </w:pPr>
      <w:r>
        <w:rPr>
          <w:rFonts w:ascii="Arial" w:hAnsi="Arial"/>
          <w:i/>
          <w:w w:val="90"/>
        </w:rPr>
        <w:t>Ребенок выражает в пластических</w:t>
      </w:r>
      <w:r>
        <w:rPr>
          <w:rFonts w:ascii="Arial" w:hAnsi="Arial"/>
          <w:i/>
          <w:spacing w:val="1"/>
          <w:w w:val="90"/>
        </w:rPr>
        <w:t xml:space="preserve"> </w:t>
      </w:r>
      <w:r>
        <w:rPr>
          <w:rFonts w:ascii="Arial" w:hAnsi="Arial"/>
          <w:i/>
          <w:w w:val="85"/>
        </w:rPr>
        <w:t>формах только самое необходимое для</w:t>
      </w:r>
      <w:r>
        <w:rPr>
          <w:rFonts w:ascii="Arial" w:hAnsi="Arial"/>
          <w:i/>
          <w:spacing w:val="1"/>
          <w:w w:val="85"/>
        </w:rPr>
        <w:t xml:space="preserve"> </w:t>
      </w:r>
      <w:r>
        <w:rPr>
          <w:rFonts w:ascii="Arial" w:hAnsi="Arial"/>
          <w:i/>
          <w:w w:val="90"/>
        </w:rPr>
        <w:t>себя и в самых необходимых отноше-</w:t>
      </w:r>
      <w:r>
        <w:rPr>
          <w:rFonts w:ascii="Arial" w:hAnsi="Arial"/>
          <w:i/>
          <w:spacing w:val="1"/>
          <w:w w:val="90"/>
        </w:rPr>
        <w:t xml:space="preserve"> </w:t>
      </w:r>
      <w:r>
        <w:rPr>
          <w:rFonts w:ascii="Arial" w:hAnsi="Arial"/>
          <w:i/>
          <w:w w:val="90"/>
        </w:rPr>
        <w:t>ниях.</w:t>
      </w:r>
      <w:r>
        <w:rPr>
          <w:rFonts w:ascii="Arial" w:hAnsi="Arial"/>
          <w:i/>
          <w:spacing w:val="1"/>
          <w:w w:val="90"/>
        </w:rPr>
        <w:t xml:space="preserve"> </w:t>
      </w:r>
      <w:r>
        <w:rPr>
          <w:w w:val="90"/>
        </w:rPr>
        <w:t>Необходимостью и крайней эко-</w:t>
      </w:r>
      <w:r>
        <w:rPr>
          <w:spacing w:val="1"/>
          <w:w w:val="90"/>
        </w:rPr>
        <w:t xml:space="preserve"> </w:t>
      </w:r>
      <w:r>
        <w:rPr>
          <w:w w:val="90"/>
        </w:rPr>
        <w:t>номией</w:t>
      </w:r>
      <w:r>
        <w:rPr>
          <w:spacing w:val="1"/>
          <w:w w:val="90"/>
        </w:rPr>
        <w:t xml:space="preserve"> </w:t>
      </w:r>
      <w:r>
        <w:rPr>
          <w:w w:val="90"/>
        </w:rPr>
        <w:t>воздействия</w:t>
      </w:r>
      <w:r>
        <w:rPr>
          <w:spacing w:val="1"/>
          <w:w w:val="90"/>
        </w:rPr>
        <w:t xml:space="preserve"> </w:t>
      </w:r>
      <w:r>
        <w:rPr>
          <w:w w:val="90"/>
        </w:rPr>
        <w:t>обусловливается</w:t>
      </w:r>
      <w:r>
        <w:rPr>
          <w:spacing w:val="1"/>
          <w:w w:val="90"/>
        </w:rPr>
        <w:t xml:space="preserve"> </w:t>
      </w:r>
      <w:r>
        <w:rPr>
          <w:w w:val="90"/>
        </w:rPr>
        <w:t>сначала</w:t>
      </w:r>
      <w:r>
        <w:rPr>
          <w:spacing w:val="1"/>
          <w:w w:val="90"/>
        </w:rPr>
        <w:t xml:space="preserve"> </w:t>
      </w:r>
      <w:r>
        <w:rPr>
          <w:w w:val="90"/>
        </w:rPr>
        <w:t>подчинение</w:t>
      </w:r>
      <w:r>
        <w:rPr>
          <w:spacing w:val="1"/>
          <w:w w:val="90"/>
        </w:rPr>
        <w:t xml:space="preserve"> </w:t>
      </w:r>
      <w:r>
        <w:rPr>
          <w:w w:val="90"/>
        </w:rPr>
        <w:t>формы</w:t>
      </w:r>
      <w:r>
        <w:rPr>
          <w:spacing w:val="1"/>
          <w:w w:val="90"/>
        </w:rPr>
        <w:t xml:space="preserve"> </w:t>
      </w:r>
      <w:r>
        <w:rPr>
          <w:w w:val="90"/>
        </w:rPr>
        <w:t>массе,</w:t>
      </w:r>
      <w:r>
        <w:rPr>
          <w:spacing w:val="1"/>
          <w:w w:val="90"/>
        </w:rPr>
        <w:t xml:space="preserve"> </w:t>
      </w:r>
      <w:r>
        <w:rPr>
          <w:w w:val="90"/>
        </w:rPr>
        <w:t>а</w:t>
      </w:r>
      <w:r>
        <w:rPr>
          <w:spacing w:val="-57"/>
          <w:w w:val="90"/>
        </w:rPr>
        <w:t xml:space="preserve"> </w:t>
      </w:r>
      <w:r>
        <w:rPr>
          <w:w w:val="90"/>
        </w:rPr>
        <w:t>затем типизация формы, доводимая до</w:t>
      </w:r>
      <w:r>
        <w:rPr>
          <w:spacing w:val="1"/>
          <w:w w:val="90"/>
        </w:rPr>
        <w:t xml:space="preserve"> </w:t>
      </w:r>
      <w:r>
        <w:rPr>
          <w:w w:val="90"/>
        </w:rPr>
        <w:t>предельного, обобщенного символиче-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ского обобщения вещи в ее объемно-</w:t>
      </w:r>
      <w:r>
        <w:rPr>
          <w:w w:val="95"/>
        </w:rPr>
        <w:t xml:space="preserve"> </w:t>
      </w:r>
      <w:r>
        <w:rPr>
          <w:w w:val="90"/>
        </w:rPr>
        <w:t>материальных</w:t>
      </w:r>
      <w:r>
        <w:rPr>
          <w:spacing w:val="1"/>
          <w:w w:val="90"/>
        </w:rPr>
        <w:t xml:space="preserve"> </w:t>
      </w:r>
      <w:r>
        <w:rPr>
          <w:w w:val="90"/>
        </w:rPr>
        <w:t>свойствах.</w:t>
      </w:r>
      <w:r>
        <w:rPr>
          <w:spacing w:val="1"/>
          <w:w w:val="90"/>
        </w:rPr>
        <w:t xml:space="preserve"> </w:t>
      </w:r>
      <w:r>
        <w:rPr>
          <w:w w:val="90"/>
        </w:rPr>
        <w:t>Первичная</w:t>
      </w:r>
      <w:r>
        <w:rPr>
          <w:spacing w:val="1"/>
          <w:w w:val="90"/>
        </w:rPr>
        <w:t xml:space="preserve"> </w:t>
      </w:r>
      <w:r>
        <w:rPr>
          <w:w w:val="85"/>
        </w:rPr>
        <w:t>пластическая форма в известном смысле</w:t>
      </w:r>
      <w:r>
        <w:rPr>
          <w:spacing w:val="1"/>
          <w:w w:val="85"/>
        </w:rPr>
        <w:t xml:space="preserve"> </w:t>
      </w:r>
      <w:r>
        <w:rPr>
          <w:w w:val="90"/>
        </w:rPr>
        <w:t>есть реализация идеи массы и объема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материальной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вещи.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Поэтому</w:t>
      </w:r>
      <w:r>
        <w:rPr>
          <w:spacing w:val="-8"/>
          <w:w w:val="90"/>
        </w:rPr>
        <w:t xml:space="preserve"> </w:t>
      </w:r>
      <w:r>
        <w:rPr>
          <w:w w:val="90"/>
        </w:rPr>
        <w:t>такая</w:t>
      </w:r>
      <w:r>
        <w:rPr>
          <w:spacing w:val="-9"/>
          <w:w w:val="90"/>
        </w:rPr>
        <w:t xml:space="preserve"> </w:t>
      </w:r>
      <w:r>
        <w:rPr>
          <w:w w:val="90"/>
        </w:rPr>
        <w:t>пер-</w:t>
      </w:r>
      <w:r>
        <w:rPr>
          <w:spacing w:val="-57"/>
          <w:w w:val="90"/>
        </w:rPr>
        <w:t xml:space="preserve"> </w:t>
      </w:r>
      <w:r>
        <w:rPr>
          <w:w w:val="85"/>
        </w:rPr>
        <w:t>вичная форма приближается к крайнему</w:t>
      </w:r>
      <w:r>
        <w:rPr>
          <w:spacing w:val="1"/>
          <w:w w:val="85"/>
        </w:rPr>
        <w:t xml:space="preserve"> </w:t>
      </w:r>
      <w:r>
        <w:rPr>
          <w:w w:val="85"/>
        </w:rPr>
        <w:t>лаконизму форм стереометрических, как</w:t>
      </w:r>
      <w:r>
        <w:rPr>
          <w:spacing w:val="1"/>
          <w:w w:val="85"/>
        </w:rPr>
        <w:t xml:space="preserve"> </w:t>
      </w:r>
      <w:r>
        <w:rPr>
          <w:w w:val="85"/>
        </w:rPr>
        <w:t>мы говорили, но с предпочтением скупо-</w:t>
      </w:r>
      <w:r>
        <w:rPr>
          <w:spacing w:val="1"/>
          <w:w w:val="85"/>
        </w:rPr>
        <w:t xml:space="preserve"> </w:t>
      </w:r>
      <w:r>
        <w:rPr>
          <w:w w:val="95"/>
        </w:rPr>
        <w:t>кривых</w:t>
      </w:r>
      <w:r>
        <w:rPr>
          <w:spacing w:val="1"/>
          <w:w w:val="95"/>
        </w:rPr>
        <w:t xml:space="preserve"> </w:t>
      </w:r>
      <w:r>
        <w:rPr>
          <w:w w:val="95"/>
        </w:rPr>
        <w:t>поверхностей</w:t>
      </w:r>
      <w:r>
        <w:rPr>
          <w:spacing w:val="1"/>
          <w:w w:val="95"/>
        </w:rPr>
        <w:t xml:space="preserve"> </w:t>
      </w:r>
      <w:r>
        <w:rPr>
          <w:w w:val="95"/>
        </w:rPr>
        <w:t>плоскостям.</w:t>
      </w:r>
      <w:r>
        <w:rPr>
          <w:spacing w:val="1"/>
          <w:w w:val="95"/>
        </w:rPr>
        <w:t xml:space="preserve"> </w:t>
      </w:r>
      <w:r>
        <w:rPr>
          <w:w w:val="90"/>
        </w:rPr>
        <w:t>Внимание ребенка направлено здесь не</w:t>
      </w:r>
      <w:r>
        <w:rPr>
          <w:spacing w:val="-57"/>
          <w:w w:val="90"/>
        </w:rPr>
        <w:t xml:space="preserve"> </w:t>
      </w:r>
      <w:r>
        <w:rPr>
          <w:spacing w:val="-2"/>
          <w:w w:val="90"/>
        </w:rPr>
        <w:t>на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результат,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а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на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самый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творческий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акт</w:t>
      </w:r>
      <w:r>
        <w:rPr>
          <w:spacing w:val="-57"/>
          <w:w w:val="90"/>
        </w:rPr>
        <w:t xml:space="preserve"> </w:t>
      </w:r>
      <w:r>
        <w:rPr>
          <w:w w:val="85"/>
        </w:rPr>
        <w:t>познания мира. Ребенок стремится овла-</w:t>
      </w:r>
      <w:r>
        <w:rPr>
          <w:spacing w:val="1"/>
          <w:w w:val="85"/>
        </w:rPr>
        <w:t xml:space="preserve"> </w:t>
      </w:r>
      <w:r>
        <w:rPr>
          <w:w w:val="85"/>
        </w:rPr>
        <w:t>деть как можно совершеннее способами</w:t>
      </w:r>
      <w:r>
        <w:rPr>
          <w:spacing w:val="1"/>
          <w:w w:val="85"/>
        </w:rPr>
        <w:t xml:space="preserve"> </w:t>
      </w:r>
      <w:r>
        <w:rPr>
          <w:w w:val="90"/>
        </w:rPr>
        <w:t>организации материи, а для этого ему</w:t>
      </w:r>
      <w:r>
        <w:rPr>
          <w:spacing w:val="1"/>
          <w:w w:val="90"/>
        </w:rPr>
        <w:t xml:space="preserve"> </w:t>
      </w:r>
      <w:r>
        <w:rPr>
          <w:w w:val="90"/>
        </w:rPr>
        <w:t>необходима</w:t>
      </w:r>
      <w:r>
        <w:rPr>
          <w:spacing w:val="1"/>
          <w:w w:val="90"/>
        </w:rPr>
        <w:t xml:space="preserve"> </w:t>
      </w:r>
      <w:r>
        <w:rPr>
          <w:w w:val="90"/>
        </w:rPr>
        <w:t>повторяемость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действия.</w:t>
      </w:r>
      <w:r>
        <w:rPr>
          <w:spacing w:val="1"/>
          <w:w w:val="90"/>
        </w:rPr>
        <w:t xml:space="preserve"> </w:t>
      </w:r>
      <w:r>
        <w:rPr>
          <w:w w:val="95"/>
        </w:rPr>
        <w:t>Отсюда</w:t>
      </w:r>
      <w:r>
        <w:rPr>
          <w:spacing w:val="1"/>
          <w:w w:val="95"/>
        </w:rPr>
        <w:t xml:space="preserve"> </w:t>
      </w:r>
      <w:r>
        <w:rPr>
          <w:w w:val="120"/>
        </w:rPr>
        <w:t xml:space="preserve">– </w:t>
      </w:r>
      <w:r>
        <w:rPr>
          <w:w w:val="95"/>
        </w:rPr>
        <w:t>преобладание</w:t>
      </w:r>
      <w:r>
        <w:rPr>
          <w:spacing w:val="1"/>
          <w:w w:val="95"/>
        </w:rPr>
        <w:t xml:space="preserve"> </w:t>
      </w:r>
      <w:r>
        <w:rPr>
          <w:w w:val="95"/>
        </w:rPr>
        <w:t>временной</w:t>
      </w:r>
      <w:r>
        <w:rPr>
          <w:spacing w:val="1"/>
          <w:w w:val="95"/>
        </w:rPr>
        <w:t xml:space="preserve"> </w:t>
      </w:r>
      <w:r>
        <w:rPr>
          <w:spacing w:val="-2"/>
          <w:w w:val="90"/>
        </w:rPr>
        <w:t xml:space="preserve">формы творческого </w:t>
      </w:r>
      <w:r>
        <w:rPr>
          <w:spacing w:val="-1"/>
          <w:w w:val="90"/>
        </w:rPr>
        <w:t>выражения над про-</w:t>
      </w:r>
      <w:r>
        <w:rPr>
          <w:spacing w:val="-57"/>
          <w:w w:val="90"/>
        </w:rPr>
        <w:t xml:space="preserve"> </w:t>
      </w:r>
      <w:r>
        <w:rPr>
          <w:w w:val="90"/>
        </w:rPr>
        <w:t>странственной. Отсюда – множествен-</w:t>
      </w:r>
      <w:r>
        <w:rPr>
          <w:spacing w:val="1"/>
          <w:w w:val="90"/>
        </w:rPr>
        <w:t xml:space="preserve"> </w:t>
      </w:r>
      <w:r>
        <w:rPr>
          <w:w w:val="90"/>
        </w:rPr>
        <w:t>ность сходных продуктов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творчества.</w:t>
      </w:r>
      <w:r>
        <w:rPr>
          <w:spacing w:val="1"/>
          <w:w w:val="90"/>
        </w:rPr>
        <w:t xml:space="preserve"> </w:t>
      </w:r>
      <w:r>
        <w:rPr>
          <w:w w:val="90"/>
        </w:rPr>
        <w:t>Продукт</w:t>
      </w:r>
      <w:r>
        <w:rPr>
          <w:spacing w:val="12"/>
          <w:w w:val="90"/>
        </w:rPr>
        <w:t xml:space="preserve"> </w:t>
      </w:r>
      <w:r>
        <w:rPr>
          <w:w w:val="90"/>
        </w:rPr>
        <w:t>этот</w:t>
      </w:r>
      <w:r>
        <w:rPr>
          <w:spacing w:val="13"/>
          <w:w w:val="90"/>
        </w:rPr>
        <w:t xml:space="preserve"> </w:t>
      </w:r>
      <w:r>
        <w:rPr>
          <w:w w:val="90"/>
        </w:rPr>
        <w:t>и</w:t>
      </w:r>
      <w:r>
        <w:rPr>
          <w:spacing w:val="13"/>
          <w:w w:val="90"/>
        </w:rPr>
        <w:t xml:space="preserve"> </w:t>
      </w:r>
      <w:r>
        <w:rPr>
          <w:w w:val="90"/>
        </w:rPr>
        <w:t>теперь</w:t>
      </w:r>
      <w:r>
        <w:rPr>
          <w:spacing w:val="12"/>
          <w:w w:val="90"/>
        </w:rPr>
        <w:t xml:space="preserve"> </w:t>
      </w:r>
      <w:r>
        <w:rPr>
          <w:w w:val="90"/>
        </w:rPr>
        <w:t>очень</w:t>
      </w:r>
      <w:r>
        <w:rPr>
          <w:spacing w:val="13"/>
          <w:w w:val="90"/>
        </w:rPr>
        <w:t xml:space="preserve"> </w:t>
      </w:r>
      <w:r>
        <w:rPr>
          <w:w w:val="90"/>
        </w:rPr>
        <w:t>мало</w:t>
      </w:r>
      <w:r>
        <w:rPr>
          <w:spacing w:val="13"/>
          <w:w w:val="90"/>
        </w:rPr>
        <w:t xml:space="preserve"> </w:t>
      </w:r>
      <w:r>
        <w:rPr>
          <w:w w:val="90"/>
        </w:rPr>
        <w:t>и</w:t>
      </w:r>
      <w:r>
        <w:rPr>
          <w:spacing w:val="12"/>
          <w:w w:val="90"/>
        </w:rPr>
        <w:t xml:space="preserve"> </w:t>
      </w:r>
      <w:r>
        <w:rPr>
          <w:w w:val="90"/>
        </w:rPr>
        <w:t>не</w:t>
      </w:r>
    </w:p>
    <w:p>
      <w:pPr>
        <w:pStyle w:val="13"/>
        <w:spacing w:before="76" w:line="225" w:lineRule="auto"/>
        <w:ind w:left="182" w:right="38"/>
      </w:pPr>
      <w:r>
        <w:br w:type="column"/>
      </w:r>
      <w:r>
        <w:rPr>
          <w:w w:val="95"/>
        </w:rPr>
        <w:t>длительно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интересует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творца</w:t>
      </w:r>
      <w:r>
        <w:rPr>
          <w:spacing w:val="1"/>
          <w:w w:val="95"/>
        </w:rPr>
        <w:t xml:space="preserve"> </w:t>
      </w:r>
      <w:r>
        <w:rPr>
          <w:w w:val="95"/>
        </w:rPr>
        <w:t>–</w:t>
      </w:r>
      <w:r>
        <w:rPr>
          <w:spacing w:val="-60"/>
          <w:w w:val="95"/>
        </w:rPr>
        <w:t xml:space="preserve"> </w:t>
      </w:r>
      <w:r>
        <w:rPr>
          <w:w w:val="95"/>
        </w:rPr>
        <w:t>ребенка. О сделанных вещах он по-</w:t>
      </w:r>
      <w:r>
        <w:rPr>
          <w:spacing w:val="1"/>
          <w:w w:val="95"/>
        </w:rPr>
        <w:t xml:space="preserve"> </w:t>
      </w:r>
      <w:r>
        <w:rPr>
          <w:w w:val="90"/>
        </w:rPr>
        <w:t>прежнему забывает или перестраивает</w:t>
      </w:r>
      <w:r>
        <w:rPr>
          <w:spacing w:val="1"/>
          <w:w w:val="90"/>
        </w:rPr>
        <w:t xml:space="preserve"> </w:t>
      </w:r>
      <w:r>
        <w:rPr>
          <w:w w:val="95"/>
        </w:rPr>
        <w:t>их</w:t>
      </w:r>
      <w:r>
        <w:rPr>
          <w:spacing w:val="-12"/>
          <w:w w:val="95"/>
        </w:rPr>
        <w:t xml:space="preserve"> </w:t>
      </w:r>
      <w:r>
        <w:rPr>
          <w:w w:val="95"/>
        </w:rPr>
        <w:t>немедленно</w:t>
      </w:r>
      <w:r>
        <w:rPr>
          <w:spacing w:val="-12"/>
          <w:w w:val="95"/>
        </w:rPr>
        <w:t xml:space="preserve"> </w:t>
      </w:r>
      <w:r>
        <w:rPr>
          <w:w w:val="95"/>
        </w:rPr>
        <w:t>заново.</w:t>
      </w:r>
    </w:p>
    <w:p>
      <w:pPr>
        <w:pStyle w:val="13"/>
        <w:spacing w:line="225" w:lineRule="auto"/>
        <w:ind w:left="182" w:right="47" w:firstLine="226"/>
        <w:jc w:val="left"/>
      </w:pPr>
      <w:r>
        <w:rPr>
          <w:rFonts w:ascii="Arial" w:hAnsi="Arial"/>
          <w:i/>
          <w:w w:val="85"/>
        </w:rPr>
        <w:t>Творчество</w:t>
      </w:r>
      <w:r>
        <w:rPr>
          <w:rFonts w:ascii="Arial" w:hAnsi="Arial"/>
          <w:i/>
          <w:spacing w:val="5"/>
          <w:w w:val="85"/>
        </w:rPr>
        <w:t xml:space="preserve"> </w:t>
      </w:r>
      <w:r>
        <w:rPr>
          <w:rFonts w:ascii="Arial" w:hAnsi="Arial"/>
          <w:i/>
          <w:w w:val="85"/>
        </w:rPr>
        <w:t>на</w:t>
      </w:r>
      <w:r>
        <w:rPr>
          <w:rFonts w:ascii="Arial" w:hAnsi="Arial"/>
          <w:i/>
          <w:spacing w:val="6"/>
          <w:w w:val="85"/>
        </w:rPr>
        <w:t xml:space="preserve"> </w:t>
      </w:r>
      <w:r>
        <w:rPr>
          <w:rFonts w:ascii="Arial" w:hAnsi="Arial"/>
          <w:i/>
          <w:w w:val="85"/>
        </w:rPr>
        <w:t>плоскости:</w:t>
      </w:r>
      <w:r>
        <w:rPr>
          <w:rFonts w:ascii="Arial" w:hAnsi="Arial"/>
          <w:i/>
          <w:spacing w:val="5"/>
          <w:w w:val="85"/>
        </w:rPr>
        <w:t xml:space="preserve"> </w:t>
      </w:r>
      <w:r>
        <w:rPr>
          <w:rFonts w:ascii="Arial" w:hAnsi="Arial"/>
          <w:i/>
          <w:w w:val="85"/>
        </w:rPr>
        <w:t>детский</w:t>
      </w:r>
      <w:r>
        <w:rPr>
          <w:rFonts w:ascii="Arial" w:hAnsi="Arial"/>
          <w:i/>
          <w:spacing w:val="1"/>
          <w:w w:val="85"/>
        </w:rPr>
        <w:t xml:space="preserve"> </w:t>
      </w:r>
      <w:r>
        <w:rPr>
          <w:rFonts w:ascii="Arial" w:hAnsi="Arial"/>
          <w:i/>
          <w:w w:val="85"/>
        </w:rPr>
        <w:t>рисунок</w:t>
      </w:r>
      <w:r>
        <w:rPr>
          <w:rFonts w:ascii="Arial" w:hAnsi="Arial"/>
          <w:i/>
          <w:spacing w:val="42"/>
        </w:rPr>
        <w:t xml:space="preserve"> </w:t>
      </w:r>
      <w:r>
        <w:rPr>
          <w:rFonts w:ascii="Arial" w:hAnsi="Arial"/>
          <w:i/>
          <w:w w:val="85"/>
        </w:rPr>
        <w:t>и</w:t>
      </w:r>
      <w:r>
        <w:rPr>
          <w:rFonts w:ascii="Arial" w:hAnsi="Arial"/>
          <w:i/>
          <w:spacing w:val="43"/>
        </w:rPr>
        <w:t xml:space="preserve"> </w:t>
      </w:r>
      <w:r>
        <w:rPr>
          <w:rFonts w:ascii="Arial" w:hAnsi="Arial"/>
          <w:i/>
          <w:w w:val="85"/>
        </w:rPr>
        <w:t>живопись.</w:t>
      </w:r>
      <w:r>
        <w:rPr>
          <w:rFonts w:ascii="Arial" w:hAnsi="Arial"/>
          <w:i/>
          <w:spacing w:val="43"/>
        </w:rPr>
        <w:t xml:space="preserve"> </w:t>
      </w:r>
      <w:r>
        <w:rPr>
          <w:w w:val="85"/>
        </w:rPr>
        <w:t>Детское искусство</w:t>
      </w:r>
      <w:r>
        <w:rPr>
          <w:spacing w:val="1"/>
          <w:w w:val="85"/>
        </w:rPr>
        <w:t xml:space="preserve"> </w:t>
      </w:r>
      <w:r>
        <w:rPr>
          <w:w w:val="90"/>
        </w:rPr>
        <w:t>в области организации и обработки</w:t>
      </w:r>
      <w:r>
        <w:rPr>
          <w:spacing w:val="1"/>
          <w:w w:val="90"/>
        </w:rPr>
        <w:t xml:space="preserve"> </w:t>
      </w:r>
      <w:r>
        <w:rPr>
          <w:w w:val="90"/>
        </w:rPr>
        <w:t>поверхности, – то, что называют дет-</w:t>
      </w:r>
      <w:r>
        <w:rPr>
          <w:spacing w:val="1"/>
          <w:w w:val="90"/>
        </w:rPr>
        <w:t xml:space="preserve"> </w:t>
      </w:r>
      <w:r>
        <w:rPr>
          <w:w w:val="90"/>
        </w:rPr>
        <w:t>ским</w:t>
      </w:r>
      <w:r>
        <w:rPr>
          <w:spacing w:val="-9"/>
          <w:w w:val="90"/>
        </w:rPr>
        <w:t xml:space="preserve"> </w:t>
      </w:r>
      <w:r>
        <w:rPr>
          <w:w w:val="90"/>
        </w:rPr>
        <w:t>рисунком</w:t>
      </w:r>
      <w:r>
        <w:rPr>
          <w:spacing w:val="-9"/>
          <w:w w:val="90"/>
        </w:rPr>
        <w:t xml:space="preserve"> </w:t>
      </w:r>
      <w:r>
        <w:rPr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w w:val="90"/>
        </w:rPr>
        <w:t>живописью,</w:t>
      </w:r>
      <w:r>
        <w:rPr>
          <w:spacing w:val="-9"/>
          <w:w w:val="90"/>
        </w:rPr>
        <w:t xml:space="preserve"> </w:t>
      </w:r>
      <w:r>
        <w:rPr>
          <w:w w:val="90"/>
        </w:rPr>
        <w:t>–</w:t>
      </w:r>
      <w:r>
        <w:rPr>
          <w:spacing w:val="-8"/>
          <w:w w:val="90"/>
        </w:rPr>
        <w:t xml:space="preserve"> </w:t>
      </w:r>
      <w:r>
        <w:rPr>
          <w:w w:val="90"/>
        </w:rPr>
        <w:t>с</w:t>
      </w:r>
      <w:r>
        <w:rPr>
          <w:spacing w:val="-9"/>
          <w:w w:val="90"/>
        </w:rPr>
        <w:t xml:space="preserve"> </w:t>
      </w:r>
      <w:r>
        <w:rPr>
          <w:w w:val="90"/>
        </w:rPr>
        <w:t>момен-</w:t>
      </w:r>
      <w:r>
        <w:rPr>
          <w:spacing w:val="-56"/>
          <w:w w:val="90"/>
        </w:rPr>
        <w:t xml:space="preserve"> </w:t>
      </w:r>
      <w:r>
        <w:rPr>
          <w:w w:val="90"/>
        </w:rPr>
        <w:t>та появления замкнутого образа прохо-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дит свой типический </w:t>
      </w:r>
      <w:r>
        <w:rPr>
          <w:w w:val="90"/>
        </w:rPr>
        <w:t>путь (увлечение</w:t>
      </w:r>
      <w:r>
        <w:rPr>
          <w:spacing w:val="1"/>
          <w:w w:val="90"/>
        </w:rPr>
        <w:t xml:space="preserve"> </w:t>
      </w:r>
      <w:r>
        <w:rPr>
          <w:w w:val="85"/>
        </w:rPr>
        <w:t>процессом</w:t>
      </w:r>
      <w:r>
        <w:rPr>
          <w:spacing w:val="13"/>
          <w:w w:val="85"/>
        </w:rPr>
        <w:t xml:space="preserve"> </w:t>
      </w:r>
      <w:r>
        <w:rPr>
          <w:w w:val="85"/>
        </w:rPr>
        <w:t>и</w:t>
      </w:r>
      <w:r>
        <w:rPr>
          <w:spacing w:val="14"/>
          <w:w w:val="85"/>
        </w:rPr>
        <w:t xml:space="preserve"> </w:t>
      </w:r>
      <w:r>
        <w:rPr>
          <w:w w:val="85"/>
        </w:rPr>
        <w:t>исследованием</w:t>
      </w:r>
      <w:r>
        <w:rPr>
          <w:spacing w:val="14"/>
          <w:w w:val="85"/>
        </w:rPr>
        <w:t xml:space="preserve"> </w:t>
      </w:r>
      <w:r>
        <w:rPr>
          <w:w w:val="85"/>
        </w:rPr>
        <w:t>материа-</w:t>
      </w:r>
      <w:r>
        <w:rPr>
          <w:spacing w:val="1"/>
          <w:w w:val="85"/>
        </w:rPr>
        <w:t xml:space="preserve"> </w:t>
      </w:r>
      <w:r>
        <w:rPr>
          <w:w w:val="85"/>
        </w:rPr>
        <w:t>ла).</w:t>
      </w:r>
      <w:r>
        <w:rPr>
          <w:spacing w:val="5"/>
          <w:w w:val="85"/>
        </w:rPr>
        <w:t xml:space="preserve"> </w:t>
      </w:r>
      <w:r>
        <w:rPr>
          <w:w w:val="85"/>
        </w:rPr>
        <w:t>Этот</w:t>
      </w:r>
      <w:r>
        <w:rPr>
          <w:spacing w:val="6"/>
          <w:w w:val="85"/>
        </w:rPr>
        <w:t xml:space="preserve"> </w:t>
      </w:r>
      <w:r>
        <w:rPr>
          <w:w w:val="85"/>
        </w:rPr>
        <w:t>путь</w:t>
      </w:r>
      <w:r>
        <w:rPr>
          <w:spacing w:val="5"/>
          <w:w w:val="85"/>
        </w:rPr>
        <w:t xml:space="preserve"> </w:t>
      </w:r>
      <w:r>
        <w:rPr>
          <w:w w:val="85"/>
        </w:rPr>
        <w:t>имеет</w:t>
      </w:r>
      <w:r>
        <w:rPr>
          <w:spacing w:val="6"/>
          <w:w w:val="85"/>
        </w:rPr>
        <w:t xml:space="preserve"> </w:t>
      </w:r>
      <w:r>
        <w:rPr>
          <w:w w:val="85"/>
        </w:rPr>
        <w:t>два</w:t>
      </w:r>
      <w:r>
        <w:rPr>
          <w:spacing w:val="6"/>
          <w:w w:val="85"/>
        </w:rPr>
        <w:t xml:space="preserve"> </w:t>
      </w:r>
      <w:r>
        <w:rPr>
          <w:w w:val="85"/>
        </w:rPr>
        <w:t>главных</w:t>
      </w:r>
      <w:r>
        <w:rPr>
          <w:spacing w:val="5"/>
          <w:w w:val="85"/>
        </w:rPr>
        <w:t xml:space="preserve"> </w:t>
      </w:r>
      <w:r>
        <w:rPr>
          <w:w w:val="85"/>
        </w:rPr>
        <w:t>русла.</w:t>
      </w:r>
      <w:r>
        <w:rPr>
          <w:spacing w:val="1"/>
          <w:w w:val="85"/>
        </w:rPr>
        <w:t xml:space="preserve"> </w:t>
      </w:r>
      <w:r>
        <w:rPr>
          <w:w w:val="85"/>
        </w:rPr>
        <w:t>Одно</w:t>
      </w:r>
      <w:r>
        <w:rPr>
          <w:spacing w:val="16"/>
          <w:w w:val="85"/>
        </w:rPr>
        <w:t xml:space="preserve"> </w:t>
      </w:r>
      <w:r>
        <w:rPr>
          <w:w w:val="85"/>
        </w:rPr>
        <w:t>определяется</w:t>
      </w:r>
      <w:r>
        <w:rPr>
          <w:spacing w:val="16"/>
          <w:w w:val="85"/>
        </w:rPr>
        <w:t xml:space="preserve"> </w:t>
      </w:r>
      <w:r>
        <w:rPr>
          <w:w w:val="85"/>
        </w:rPr>
        <w:t>бережным</w:t>
      </w:r>
      <w:r>
        <w:rPr>
          <w:spacing w:val="16"/>
          <w:w w:val="85"/>
        </w:rPr>
        <w:t xml:space="preserve"> </w:t>
      </w:r>
      <w:r>
        <w:rPr>
          <w:w w:val="85"/>
        </w:rPr>
        <w:t>отноше-</w:t>
      </w:r>
      <w:r>
        <w:rPr>
          <w:spacing w:val="1"/>
          <w:w w:val="85"/>
        </w:rPr>
        <w:t xml:space="preserve"> </w:t>
      </w:r>
      <w:r>
        <w:rPr>
          <w:w w:val="90"/>
        </w:rPr>
        <w:t>нием к поверхности, другое – борьбой с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нею.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Первое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связано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главным</w:t>
      </w:r>
      <w:r>
        <w:rPr>
          <w:spacing w:val="-8"/>
          <w:w w:val="90"/>
        </w:rPr>
        <w:t xml:space="preserve"> </w:t>
      </w:r>
      <w:r>
        <w:rPr>
          <w:w w:val="90"/>
        </w:rPr>
        <w:t>образом</w:t>
      </w:r>
      <w:r>
        <w:rPr>
          <w:spacing w:val="-9"/>
          <w:w w:val="90"/>
        </w:rPr>
        <w:t xml:space="preserve"> </w:t>
      </w:r>
      <w:r>
        <w:rPr>
          <w:w w:val="90"/>
        </w:rPr>
        <w:t>с</w:t>
      </w:r>
      <w:r>
        <w:rPr>
          <w:spacing w:val="-56"/>
          <w:w w:val="90"/>
        </w:rPr>
        <w:t xml:space="preserve"> </w:t>
      </w:r>
      <w:r>
        <w:rPr>
          <w:spacing w:val="-2"/>
          <w:w w:val="90"/>
        </w:rPr>
        <w:t xml:space="preserve">двигательно-осязательной </w:t>
      </w:r>
      <w:r>
        <w:rPr>
          <w:spacing w:val="-1"/>
          <w:w w:val="90"/>
        </w:rPr>
        <w:t>установкой</w:t>
      </w:r>
      <w:r>
        <w:rPr>
          <w:w w:val="90"/>
        </w:rPr>
        <w:t xml:space="preserve"> </w:t>
      </w:r>
      <w:r>
        <w:rPr>
          <w:w w:val="85"/>
        </w:rPr>
        <w:t>психики</w:t>
      </w:r>
      <w:r>
        <w:rPr>
          <w:spacing w:val="9"/>
          <w:w w:val="85"/>
        </w:rPr>
        <w:t xml:space="preserve"> </w:t>
      </w:r>
      <w:r>
        <w:rPr>
          <w:w w:val="85"/>
        </w:rPr>
        <w:t>и</w:t>
      </w:r>
      <w:r>
        <w:rPr>
          <w:spacing w:val="10"/>
          <w:w w:val="85"/>
        </w:rPr>
        <w:t xml:space="preserve"> </w:t>
      </w:r>
      <w:r>
        <w:rPr>
          <w:w w:val="85"/>
        </w:rPr>
        <w:t>ее</w:t>
      </w:r>
      <w:r>
        <w:rPr>
          <w:spacing w:val="10"/>
          <w:w w:val="85"/>
        </w:rPr>
        <w:t xml:space="preserve"> </w:t>
      </w:r>
      <w:r>
        <w:rPr>
          <w:w w:val="85"/>
        </w:rPr>
        <w:t>изживанием,</w:t>
      </w:r>
      <w:r>
        <w:rPr>
          <w:spacing w:val="10"/>
          <w:w w:val="85"/>
        </w:rPr>
        <w:t xml:space="preserve"> </w:t>
      </w:r>
      <w:r>
        <w:rPr>
          <w:w w:val="85"/>
        </w:rPr>
        <w:t>преимуще-</w:t>
      </w:r>
      <w:r>
        <w:rPr>
          <w:spacing w:val="1"/>
          <w:w w:val="85"/>
        </w:rPr>
        <w:t xml:space="preserve"> </w:t>
      </w:r>
      <w:r>
        <w:rPr>
          <w:w w:val="85"/>
        </w:rPr>
        <w:t>ственным</w:t>
      </w:r>
      <w:r>
        <w:rPr>
          <w:spacing w:val="1"/>
          <w:w w:val="85"/>
        </w:rPr>
        <w:t xml:space="preserve"> </w:t>
      </w:r>
      <w:r>
        <w:rPr>
          <w:w w:val="85"/>
        </w:rPr>
        <w:t>подчинением</w:t>
      </w:r>
      <w:r>
        <w:rPr>
          <w:spacing w:val="1"/>
          <w:w w:val="85"/>
        </w:rPr>
        <w:t xml:space="preserve"> </w:t>
      </w:r>
      <w:r>
        <w:rPr>
          <w:w w:val="85"/>
        </w:rPr>
        <w:t>образа</w:t>
      </w:r>
      <w:r>
        <w:rPr>
          <w:spacing w:val="1"/>
          <w:w w:val="85"/>
        </w:rPr>
        <w:t xml:space="preserve"> </w:t>
      </w:r>
      <w:r>
        <w:rPr>
          <w:w w:val="85"/>
        </w:rPr>
        <w:t>времен-</w:t>
      </w:r>
      <w:r>
        <w:rPr>
          <w:spacing w:val="1"/>
          <w:w w:val="85"/>
        </w:rPr>
        <w:t xml:space="preserve"> </w:t>
      </w:r>
      <w:r>
        <w:rPr>
          <w:w w:val="85"/>
        </w:rPr>
        <w:t>ным</w:t>
      </w:r>
      <w:r>
        <w:rPr>
          <w:spacing w:val="10"/>
          <w:w w:val="85"/>
        </w:rPr>
        <w:t xml:space="preserve"> </w:t>
      </w:r>
      <w:r>
        <w:rPr>
          <w:w w:val="85"/>
        </w:rPr>
        <w:t>моментам</w:t>
      </w:r>
      <w:r>
        <w:rPr>
          <w:spacing w:val="11"/>
          <w:w w:val="85"/>
        </w:rPr>
        <w:t xml:space="preserve"> </w:t>
      </w:r>
      <w:r>
        <w:rPr>
          <w:w w:val="85"/>
        </w:rPr>
        <w:t>и</w:t>
      </w:r>
      <w:r>
        <w:rPr>
          <w:spacing w:val="11"/>
          <w:w w:val="85"/>
        </w:rPr>
        <w:t xml:space="preserve"> </w:t>
      </w:r>
      <w:r>
        <w:rPr>
          <w:w w:val="85"/>
        </w:rPr>
        <w:t>ритмам.</w:t>
      </w:r>
      <w:r>
        <w:rPr>
          <w:spacing w:val="10"/>
          <w:w w:val="85"/>
        </w:rPr>
        <w:t xml:space="preserve"> </w:t>
      </w:r>
      <w:r>
        <w:rPr>
          <w:w w:val="85"/>
        </w:rPr>
        <w:t>Оно</w:t>
      </w:r>
      <w:r>
        <w:rPr>
          <w:spacing w:val="11"/>
          <w:w w:val="85"/>
        </w:rPr>
        <w:t xml:space="preserve"> </w:t>
      </w:r>
      <w:r>
        <w:rPr>
          <w:w w:val="85"/>
        </w:rPr>
        <w:t>представ-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ляет собой преимущественно организа-</w:t>
      </w:r>
      <w:r>
        <w:rPr>
          <w:w w:val="90"/>
        </w:rPr>
        <w:t xml:space="preserve"> </w:t>
      </w:r>
      <w:r>
        <w:rPr>
          <w:spacing w:val="-1"/>
          <w:w w:val="90"/>
        </w:rPr>
        <w:t xml:space="preserve">цию первичных элементов и </w:t>
      </w:r>
      <w:r>
        <w:rPr>
          <w:w w:val="90"/>
        </w:rPr>
        <w:t>форм твор-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 xml:space="preserve">ческого выражения </w:t>
      </w:r>
      <w:r>
        <w:rPr>
          <w:w w:val="90"/>
        </w:rPr>
        <w:t>цвета, особенно</w:t>
      </w:r>
      <w:r>
        <w:rPr>
          <w:spacing w:val="1"/>
          <w:w w:val="90"/>
        </w:rPr>
        <w:t xml:space="preserve"> </w:t>
      </w:r>
      <w:r>
        <w:rPr>
          <w:w w:val="85"/>
        </w:rPr>
        <w:t>поверхностей,</w:t>
      </w:r>
      <w:r>
        <w:rPr>
          <w:spacing w:val="24"/>
          <w:w w:val="85"/>
        </w:rPr>
        <w:t xml:space="preserve"> </w:t>
      </w:r>
      <w:r>
        <w:rPr>
          <w:w w:val="85"/>
        </w:rPr>
        <w:t>линий.</w:t>
      </w:r>
      <w:r>
        <w:rPr>
          <w:spacing w:val="25"/>
          <w:w w:val="85"/>
        </w:rPr>
        <w:t xml:space="preserve"> </w:t>
      </w:r>
      <w:r>
        <w:rPr>
          <w:w w:val="85"/>
        </w:rPr>
        <w:t>Оно</w:t>
      </w:r>
      <w:r>
        <w:rPr>
          <w:spacing w:val="24"/>
          <w:w w:val="85"/>
        </w:rPr>
        <w:t xml:space="preserve"> </w:t>
      </w:r>
      <w:r>
        <w:rPr>
          <w:w w:val="85"/>
        </w:rPr>
        <w:t>при</w:t>
      </w:r>
      <w:r>
        <w:rPr>
          <w:spacing w:val="25"/>
          <w:w w:val="85"/>
        </w:rPr>
        <w:t xml:space="preserve"> </w:t>
      </w:r>
      <w:r>
        <w:rPr>
          <w:w w:val="85"/>
        </w:rPr>
        <w:t>развитой</w:t>
      </w:r>
      <w:r>
        <w:rPr>
          <w:spacing w:val="1"/>
          <w:w w:val="85"/>
        </w:rPr>
        <w:t xml:space="preserve"> </w:t>
      </w:r>
      <w:r>
        <w:rPr>
          <w:w w:val="90"/>
        </w:rPr>
        <w:t>в этом возрасте способности созерца-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ния и превращения последнего </w:t>
      </w:r>
      <w:r>
        <w:rPr>
          <w:w w:val="90"/>
        </w:rPr>
        <w:t>в созер-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 xml:space="preserve">цание эстетическое порождает </w:t>
      </w:r>
      <w:r>
        <w:rPr>
          <w:w w:val="90"/>
        </w:rPr>
        <w:t>из тех</w:t>
      </w:r>
      <w:r>
        <w:rPr>
          <w:spacing w:val="1"/>
          <w:w w:val="90"/>
        </w:rPr>
        <w:t xml:space="preserve"> </w:t>
      </w:r>
      <w:r>
        <w:rPr>
          <w:w w:val="85"/>
        </w:rPr>
        <w:t>же</w:t>
      </w:r>
      <w:r>
        <w:rPr>
          <w:spacing w:val="13"/>
          <w:w w:val="85"/>
        </w:rPr>
        <w:t xml:space="preserve"> </w:t>
      </w:r>
      <w:r>
        <w:rPr>
          <w:w w:val="85"/>
        </w:rPr>
        <w:t>посылок,</w:t>
      </w:r>
      <w:r>
        <w:rPr>
          <w:spacing w:val="13"/>
          <w:w w:val="85"/>
        </w:rPr>
        <w:t xml:space="preserve"> </w:t>
      </w:r>
      <w:r>
        <w:rPr>
          <w:w w:val="85"/>
        </w:rPr>
        <w:t>которые</w:t>
      </w:r>
      <w:r>
        <w:rPr>
          <w:spacing w:val="14"/>
          <w:w w:val="85"/>
        </w:rPr>
        <w:t xml:space="preserve"> </w:t>
      </w:r>
      <w:r>
        <w:rPr>
          <w:w w:val="85"/>
        </w:rPr>
        <w:t>были</w:t>
      </w:r>
      <w:r>
        <w:rPr>
          <w:spacing w:val="13"/>
          <w:w w:val="85"/>
        </w:rPr>
        <w:t xml:space="preserve"> </w:t>
      </w:r>
      <w:r>
        <w:rPr>
          <w:w w:val="85"/>
        </w:rPr>
        <w:t>освещены</w:t>
      </w:r>
      <w:r>
        <w:rPr>
          <w:spacing w:val="13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главе</w:t>
      </w:r>
      <w:r>
        <w:rPr>
          <w:spacing w:val="21"/>
          <w:w w:val="85"/>
        </w:rPr>
        <w:t xml:space="preserve"> </w:t>
      </w:r>
      <w:r>
        <w:rPr>
          <w:w w:val="85"/>
        </w:rPr>
        <w:t>первой,</w:t>
      </w:r>
      <w:r>
        <w:rPr>
          <w:spacing w:val="22"/>
          <w:w w:val="85"/>
        </w:rPr>
        <w:t xml:space="preserve"> </w:t>
      </w:r>
      <w:r>
        <w:rPr>
          <w:w w:val="85"/>
        </w:rPr>
        <w:t>искусство</w:t>
      </w:r>
      <w:r>
        <w:rPr>
          <w:spacing w:val="22"/>
          <w:w w:val="85"/>
        </w:rPr>
        <w:t xml:space="preserve"> </w:t>
      </w:r>
      <w:r>
        <w:rPr>
          <w:w w:val="85"/>
        </w:rPr>
        <w:t>орнаментально-</w:t>
      </w:r>
      <w:r>
        <w:rPr>
          <w:spacing w:val="1"/>
          <w:w w:val="85"/>
        </w:rPr>
        <w:t xml:space="preserve"> </w:t>
      </w:r>
      <w:r>
        <w:t>декоративное.</w:t>
      </w:r>
    </w:p>
    <w:p>
      <w:pPr>
        <w:pStyle w:val="13"/>
        <w:spacing w:line="225" w:lineRule="auto"/>
        <w:ind w:left="182" w:right="38" w:firstLine="226"/>
      </w:pPr>
      <w:r>
        <w:rPr>
          <w:w w:val="85"/>
        </w:rPr>
        <w:t>Второе русло связано с растущим пре-</w:t>
      </w:r>
      <w:r>
        <w:rPr>
          <w:spacing w:val="1"/>
          <w:w w:val="85"/>
        </w:rPr>
        <w:t xml:space="preserve"> </w:t>
      </w:r>
      <w:r>
        <w:rPr>
          <w:spacing w:val="-2"/>
          <w:w w:val="90"/>
        </w:rPr>
        <w:t>обладанием над двигательно-осязатель-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ной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установкой</w:t>
      </w:r>
      <w:r>
        <w:rPr>
          <w:spacing w:val="-18"/>
          <w:w w:val="90"/>
        </w:rPr>
        <w:t xml:space="preserve"> </w:t>
      </w:r>
      <w:r>
        <w:rPr>
          <w:w w:val="90"/>
        </w:rPr>
        <w:t>психики</w:t>
      </w:r>
      <w:r>
        <w:rPr>
          <w:spacing w:val="-18"/>
          <w:w w:val="90"/>
        </w:rPr>
        <w:t xml:space="preserve"> </w:t>
      </w:r>
      <w:r>
        <w:rPr>
          <w:w w:val="90"/>
        </w:rPr>
        <w:t>–</w:t>
      </w:r>
      <w:r>
        <w:rPr>
          <w:spacing w:val="-17"/>
          <w:w w:val="90"/>
        </w:rPr>
        <w:t xml:space="preserve"> </w:t>
      </w:r>
      <w:r>
        <w:rPr>
          <w:w w:val="90"/>
        </w:rPr>
        <w:t>установки</w:t>
      </w:r>
      <w:r>
        <w:rPr>
          <w:spacing w:val="-18"/>
          <w:w w:val="90"/>
        </w:rPr>
        <w:t xml:space="preserve"> </w:t>
      </w:r>
      <w:r>
        <w:rPr>
          <w:w w:val="90"/>
        </w:rPr>
        <w:t>зри-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тельной, подчинением образа простран-</w:t>
      </w:r>
      <w:r>
        <w:rPr>
          <w:spacing w:val="-57"/>
          <w:w w:val="90"/>
        </w:rPr>
        <w:t xml:space="preserve"> </w:t>
      </w:r>
      <w:r>
        <w:rPr>
          <w:w w:val="90"/>
        </w:rPr>
        <w:t>ственной концепции, переходом от рит-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 xml:space="preserve">мической множественности </w:t>
      </w:r>
      <w:r>
        <w:rPr>
          <w:w w:val="90"/>
        </w:rPr>
        <w:t>к такому же</w:t>
      </w:r>
      <w:r>
        <w:rPr>
          <w:spacing w:val="-58"/>
          <w:w w:val="90"/>
        </w:rPr>
        <w:t xml:space="preserve"> </w:t>
      </w:r>
      <w:r>
        <w:rPr>
          <w:w w:val="90"/>
        </w:rPr>
        <w:t>ритмическому единству. Это направле-</w:t>
      </w:r>
      <w:r>
        <w:rPr>
          <w:spacing w:val="1"/>
          <w:w w:val="90"/>
        </w:rPr>
        <w:t xml:space="preserve"> </w:t>
      </w:r>
      <w:r>
        <w:rPr>
          <w:w w:val="90"/>
        </w:rPr>
        <w:t>ние по преимуществу связано с изобра-</w:t>
      </w:r>
      <w:r>
        <w:rPr>
          <w:spacing w:val="-57"/>
          <w:w w:val="90"/>
        </w:rPr>
        <w:t xml:space="preserve"> </w:t>
      </w:r>
      <w:r>
        <w:rPr>
          <w:w w:val="90"/>
        </w:rPr>
        <w:t>зительностью и всеми формами, от нее</w:t>
      </w:r>
      <w:r>
        <w:rPr>
          <w:spacing w:val="-57"/>
          <w:w w:val="90"/>
        </w:rPr>
        <w:t xml:space="preserve"> </w:t>
      </w:r>
      <w:r>
        <w:rPr>
          <w:spacing w:val="-2"/>
          <w:w w:val="90"/>
        </w:rPr>
        <w:t xml:space="preserve">производными, </w:t>
      </w:r>
      <w:r>
        <w:rPr>
          <w:spacing w:val="-1"/>
          <w:w w:val="90"/>
        </w:rPr>
        <w:t>подчиненными сложным</w:t>
      </w:r>
      <w:r>
        <w:rPr>
          <w:spacing w:val="-57"/>
          <w:w w:val="90"/>
        </w:rPr>
        <w:t xml:space="preserve"> </w:t>
      </w:r>
      <w:r>
        <w:rPr>
          <w:w w:val="85"/>
        </w:rPr>
        <w:t>умственным процессам. Это то искусство,</w:t>
      </w:r>
      <w:r>
        <w:rPr>
          <w:spacing w:val="-54"/>
          <w:w w:val="85"/>
        </w:rPr>
        <w:t xml:space="preserve"> </w:t>
      </w:r>
      <w:r>
        <w:rPr>
          <w:w w:val="90"/>
        </w:rPr>
        <w:t>которое</w:t>
      </w:r>
      <w:r>
        <w:rPr>
          <w:spacing w:val="1"/>
          <w:w w:val="90"/>
        </w:rPr>
        <w:t xml:space="preserve"> </w:t>
      </w:r>
      <w:r>
        <w:rPr>
          <w:w w:val="90"/>
        </w:rPr>
        <w:t>можно</w:t>
      </w:r>
      <w:r>
        <w:rPr>
          <w:spacing w:val="1"/>
          <w:w w:val="90"/>
        </w:rPr>
        <w:t xml:space="preserve"> </w:t>
      </w:r>
      <w:r>
        <w:rPr>
          <w:w w:val="90"/>
        </w:rPr>
        <w:t>назвать</w:t>
      </w:r>
      <w:r>
        <w:rPr>
          <w:spacing w:val="1"/>
          <w:w w:val="90"/>
        </w:rPr>
        <w:t xml:space="preserve"> </w:t>
      </w:r>
      <w:r>
        <w:rPr>
          <w:w w:val="90"/>
        </w:rPr>
        <w:t>идеографиче-</w:t>
      </w:r>
      <w:r>
        <w:rPr>
          <w:spacing w:val="-57"/>
          <w:w w:val="90"/>
        </w:rPr>
        <w:t xml:space="preserve"> </w:t>
      </w:r>
      <w:r>
        <w:rPr>
          <w:w w:val="90"/>
        </w:rPr>
        <w:t>ским,</w:t>
      </w:r>
      <w:r>
        <w:rPr>
          <w:spacing w:val="1"/>
          <w:w w:val="90"/>
        </w:rPr>
        <w:t xml:space="preserve"> </w:t>
      </w:r>
      <w:r>
        <w:rPr>
          <w:w w:val="90"/>
        </w:rPr>
        <w:t>которое</w:t>
      </w:r>
      <w:r>
        <w:rPr>
          <w:spacing w:val="1"/>
          <w:w w:val="90"/>
        </w:rPr>
        <w:t xml:space="preserve"> </w:t>
      </w:r>
      <w:r>
        <w:rPr>
          <w:w w:val="90"/>
        </w:rPr>
        <w:t>впоследствии</w:t>
      </w:r>
      <w:r>
        <w:rPr>
          <w:spacing w:val="1"/>
          <w:w w:val="90"/>
        </w:rPr>
        <w:t xml:space="preserve"> </w:t>
      </w:r>
      <w:r>
        <w:rPr>
          <w:w w:val="90"/>
        </w:rPr>
        <w:t>станет</w:t>
      </w:r>
      <w:r>
        <w:rPr>
          <w:spacing w:val="1"/>
          <w:w w:val="90"/>
        </w:rPr>
        <w:t xml:space="preserve"> </w:t>
      </w:r>
      <w:r>
        <w:rPr>
          <w:w w:val="85"/>
        </w:rPr>
        <w:t>иллюзорным. Если развитие предыдущей</w:t>
      </w:r>
      <w:r>
        <w:rPr>
          <w:spacing w:val="1"/>
          <w:w w:val="85"/>
        </w:rPr>
        <w:t xml:space="preserve"> </w:t>
      </w:r>
      <w:r>
        <w:rPr>
          <w:w w:val="90"/>
        </w:rPr>
        <w:t>фазы проходит правильно, то обыкно-</w:t>
      </w:r>
      <w:r>
        <w:rPr>
          <w:spacing w:val="1"/>
          <w:w w:val="90"/>
        </w:rPr>
        <w:t xml:space="preserve"> </w:t>
      </w:r>
      <w:r>
        <w:rPr>
          <w:w w:val="90"/>
        </w:rPr>
        <w:t>венно в фазе исследуемой оба течения</w:t>
      </w:r>
      <w:r>
        <w:rPr>
          <w:spacing w:val="1"/>
          <w:w w:val="90"/>
        </w:rPr>
        <w:t xml:space="preserve"> </w:t>
      </w:r>
      <w:r>
        <w:rPr>
          <w:w w:val="90"/>
        </w:rPr>
        <w:t>существуют рядом, вступая позднее в</w:t>
      </w:r>
      <w:r>
        <w:rPr>
          <w:spacing w:val="1"/>
          <w:w w:val="90"/>
        </w:rPr>
        <w:t xml:space="preserve"> </w:t>
      </w:r>
      <w:r>
        <w:rPr>
          <w:w w:val="90"/>
        </w:rPr>
        <w:t>своеобразные</w:t>
      </w:r>
      <w:r>
        <w:rPr>
          <w:spacing w:val="34"/>
          <w:w w:val="90"/>
        </w:rPr>
        <w:t xml:space="preserve"> </w:t>
      </w:r>
      <w:r>
        <w:rPr>
          <w:w w:val="90"/>
        </w:rPr>
        <w:t>взаимоотношения,</w:t>
      </w:r>
      <w:r>
        <w:rPr>
          <w:spacing w:val="35"/>
          <w:w w:val="90"/>
        </w:rPr>
        <w:t xml:space="preserve"> </w:t>
      </w:r>
      <w:r>
        <w:rPr>
          <w:w w:val="90"/>
        </w:rPr>
        <w:t>пере-</w:t>
      </w:r>
    </w:p>
    <w:p>
      <w:pPr>
        <w:pStyle w:val="13"/>
        <w:spacing w:before="63" w:line="248" w:lineRule="exact"/>
        <w:ind w:left="907"/>
      </w:pPr>
      <w:r>
        <w:br w:type="column"/>
      </w:r>
      <w:r>
        <w:rPr>
          <w:w w:val="85"/>
        </w:rPr>
        <w:t>крещиваясь</w:t>
      </w:r>
      <w:r>
        <w:rPr>
          <w:spacing w:val="17"/>
          <w:w w:val="85"/>
        </w:rPr>
        <w:t xml:space="preserve"> </w:t>
      </w:r>
      <w:r>
        <w:rPr>
          <w:w w:val="85"/>
        </w:rPr>
        <w:t>и</w:t>
      </w:r>
      <w:r>
        <w:rPr>
          <w:spacing w:val="18"/>
          <w:w w:val="85"/>
        </w:rPr>
        <w:t xml:space="preserve"> </w:t>
      </w:r>
      <w:r>
        <w:rPr>
          <w:w w:val="85"/>
        </w:rPr>
        <w:t>давая</w:t>
      </w:r>
      <w:r>
        <w:rPr>
          <w:spacing w:val="18"/>
          <w:w w:val="85"/>
        </w:rPr>
        <w:t xml:space="preserve"> </w:t>
      </w:r>
      <w:r>
        <w:rPr>
          <w:w w:val="85"/>
        </w:rPr>
        <w:t>смешанные</w:t>
      </w:r>
      <w:r>
        <w:rPr>
          <w:spacing w:val="18"/>
          <w:w w:val="85"/>
        </w:rPr>
        <w:t xml:space="preserve"> </w:t>
      </w:r>
      <w:r>
        <w:rPr>
          <w:w w:val="85"/>
        </w:rPr>
        <w:t>формы.</w:t>
      </w:r>
    </w:p>
    <w:p>
      <w:pPr>
        <w:pStyle w:val="13"/>
        <w:spacing w:before="5" w:line="225" w:lineRule="auto"/>
        <w:ind w:left="907" w:firstLine="226"/>
      </w:pPr>
      <w:r>
        <w:rPr>
          <w:w w:val="95"/>
        </w:rPr>
        <w:t>Детский</w:t>
      </w:r>
      <w:r>
        <w:rPr>
          <w:spacing w:val="1"/>
          <w:w w:val="95"/>
        </w:rPr>
        <w:t xml:space="preserve"> </w:t>
      </w:r>
      <w:r>
        <w:rPr>
          <w:w w:val="95"/>
        </w:rPr>
        <w:t>орнамент</w:t>
      </w:r>
      <w:r>
        <w:rPr>
          <w:spacing w:val="1"/>
          <w:w w:val="95"/>
        </w:rPr>
        <w:t xml:space="preserve"> </w:t>
      </w:r>
      <w:r>
        <w:rPr>
          <w:w w:val="95"/>
        </w:rPr>
        <w:t>раньше</w:t>
      </w:r>
      <w:r>
        <w:rPr>
          <w:spacing w:val="1"/>
          <w:w w:val="95"/>
        </w:rPr>
        <w:t xml:space="preserve"> </w:t>
      </w:r>
      <w:r>
        <w:rPr>
          <w:w w:val="95"/>
        </w:rPr>
        <w:t>всего</w:t>
      </w:r>
      <w:r>
        <w:rPr>
          <w:spacing w:val="1"/>
          <w:w w:val="95"/>
        </w:rPr>
        <w:t xml:space="preserve"> </w:t>
      </w:r>
      <w:r>
        <w:rPr>
          <w:w w:val="90"/>
        </w:rPr>
        <w:t>появляется на поверхности вещей, как</w:t>
      </w:r>
      <w:r>
        <w:rPr>
          <w:spacing w:val="1"/>
          <w:w w:val="90"/>
        </w:rPr>
        <w:t xml:space="preserve"> </w:t>
      </w:r>
      <w:r>
        <w:rPr>
          <w:w w:val="90"/>
        </w:rPr>
        <w:t>результат</w:t>
      </w:r>
      <w:r>
        <w:rPr>
          <w:spacing w:val="1"/>
          <w:w w:val="90"/>
        </w:rPr>
        <w:t xml:space="preserve"> </w:t>
      </w:r>
      <w:r>
        <w:rPr>
          <w:w w:val="90"/>
        </w:rPr>
        <w:t>ритмической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организации</w:t>
      </w:r>
      <w:r>
        <w:rPr>
          <w:spacing w:val="1"/>
          <w:w w:val="90"/>
        </w:rPr>
        <w:t xml:space="preserve"> </w:t>
      </w:r>
      <w:r>
        <w:rPr>
          <w:w w:val="90"/>
        </w:rPr>
        <w:t>этих поверхностей при помощи их чле-</w:t>
      </w:r>
      <w:r>
        <w:rPr>
          <w:spacing w:val="1"/>
          <w:w w:val="90"/>
        </w:rPr>
        <w:t xml:space="preserve"> </w:t>
      </w:r>
      <w:r>
        <w:rPr>
          <w:w w:val="95"/>
        </w:rPr>
        <w:t>нения.</w:t>
      </w:r>
      <w:r>
        <w:rPr>
          <w:spacing w:val="1"/>
          <w:w w:val="95"/>
        </w:rPr>
        <w:t xml:space="preserve"> </w:t>
      </w:r>
      <w:r>
        <w:rPr>
          <w:w w:val="95"/>
        </w:rPr>
        <w:t>Происхождение</w:t>
      </w:r>
      <w:r>
        <w:rPr>
          <w:spacing w:val="1"/>
          <w:w w:val="95"/>
        </w:rPr>
        <w:t xml:space="preserve"> </w:t>
      </w:r>
      <w:r>
        <w:rPr>
          <w:w w:val="95"/>
        </w:rPr>
        <w:t>орнамента</w:t>
      </w:r>
      <w:r>
        <w:rPr>
          <w:spacing w:val="1"/>
          <w:w w:val="95"/>
        </w:rPr>
        <w:t xml:space="preserve"> </w:t>
      </w:r>
      <w:r>
        <w:rPr>
          <w:spacing w:val="-2"/>
          <w:w w:val="90"/>
        </w:rPr>
        <w:t xml:space="preserve">обусловлено потребностью </w:t>
      </w:r>
      <w:r>
        <w:rPr>
          <w:spacing w:val="-1"/>
          <w:w w:val="90"/>
        </w:rPr>
        <w:t>ребенка осу-</w:t>
      </w:r>
      <w:r>
        <w:rPr>
          <w:spacing w:val="-57"/>
          <w:w w:val="90"/>
        </w:rPr>
        <w:t xml:space="preserve"> </w:t>
      </w:r>
      <w:r>
        <w:rPr>
          <w:w w:val="90"/>
        </w:rPr>
        <w:t>ществить</w:t>
      </w:r>
      <w:r>
        <w:rPr>
          <w:spacing w:val="1"/>
          <w:w w:val="90"/>
        </w:rPr>
        <w:t xml:space="preserve"> </w:t>
      </w:r>
      <w:r>
        <w:rPr>
          <w:w w:val="90"/>
        </w:rPr>
        <w:t>членением</w:t>
      </w:r>
      <w:r>
        <w:rPr>
          <w:spacing w:val="1"/>
          <w:w w:val="90"/>
        </w:rPr>
        <w:t xml:space="preserve"> </w:t>
      </w:r>
      <w:r>
        <w:rPr>
          <w:w w:val="90"/>
        </w:rPr>
        <w:t>поверхностей</w:t>
      </w:r>
      <w:r>
        <w:rPr>
          <w:spacing w:val="1"/>
          <w:w w:val="90"/>
        </w:rPr>
        <w:t xml:space="preserve"> </w:t>
      </w:r>
      <w:r>
        <w:rPr>
          <w:w w:val="90"/>
        </w:rPr>
        <w:t>их</w:t>
      </w:r>
      <w:r>
        <w:rPr>
          <w:spacing w:val="-57"/>
          <w:w w:val="90"/>
        </w:rPr>
        <w:t xml:space="preserve"> </w:t>
      </w:r>
      <w:r>
        <w:rPr>
          <w:w w:val="90"/>
        </w:rPr>
        <w:t>познанием</w:t>
      </w:r>
      <w:r>
        <w:rPr>
          <w:spacing w:val="1"/>
          <w:w w:val="90"/>
        </w:rPr>
        <w:t xml:space="preserve"> </w:t>
      </w:r>
      <w:r>
        <w:rPr>
          <w:w w:val="90"/>
        </w:rPr>
        <w:t>сначала</w:t>
      </w:r>
      <w:r>
        <w:rPr>
          <w:spacing w:val="1"/>
          <w:w w:val="90"/>
        </w:rPr>
        <w:t xml:space="preserve"> </w:t>
      </w:r>
      <w:r>
        <w:rPr>
          <w:w w:val="90"/>
        </w:rPr>
        <w:t>путем</w:t>
      </w:r>
      <w:r>
        <w:rPr>
          <w:spacing w:val="1"/>
          <w:w w:val="90"/>
        </w:rPr>
        <w:t xml:space="preserve"> </w:t>
      </w:r>
      <w:r>
        <w:rPr>
          <w:w w:val="90"/>
        </w:rPr>
        <w:t>реального</w:t>
      </w:r>
      <w:r>
        <w:rPr>
          <w:spacing w:val="-57"/>
          <w:w w:val="90"/>
        </w:rPr>
        <w:t xml:space="preserve"> </w:t>
      </w:r>
      <w:r>
        <w:rPr>
          <w:w w:val="90"/>
        </w:rPr>
        <w:t>движения</w:t>
      </w:r>
      <w:r>
        <w:rPr>
          <w:spacing w:val="-6"/>
          <w:w w:val="90"/>
        </w:rPr>
        <w:t xml:space="preserve"> </w:t>
      </w:r>
      <w:r>
        <w:rPr>
          <w:w w:val="90"/>
        </w:rPr>
        <w:t>ребенка</w:t>
      </w:r>
      <w:r>
        <w:rPr>
          <w:spacing w:val="-6"/>
          <w:w w:val="90"/>
        </w:rPr>
        <w:t xml:space="preserve"> </w:t>
      </w:r>
      <w:r>
        <w:rPr>
          <w:w w:val="90"/>
        </w:rPr>
        <w:t>или</w:t>
      </w:r>
      <w:r>
        <w:rPr>
          <w:spacing w:val="-5"/>
          <w:w w:val="90"/>
        </w:rPr>
        <w:t xml:space="preserve"> </w:t>
      </w:r>
      <w:r>
        <w:rPr>
          <w:w w:val="90"/>
        </w:rPr>
        <w:t>его</w:t>
      </w:r>
      <w:r>
        <w:rPr>
          <w:spacing w:val="-6"/>
          <w:w w:val="90"/>
        </w:rPr>
        <w:t xml:space="preserve"> </w:t>
      </w:r>
      <w:r>
        <w:rPr>
          <w:w w:val="90"/>
        </w:rPr>
        <w:t>руки</w:t>
      </w:r>
      <w:r>
        <w:rPr>
          <w:spacing w:val="-5"/>
          <w:w w:val="90"/>
        </w:rPr>
        <w:t xml:space="preserve"> </w:t>
      </w:r>
      <w:r>
        <w:rPr>
          <w:w w:val="90"/>
        </w:rPr>
        <w:t>по</w:t>
      </w:r>
      <w:r>
        <w:rPr>
          <w:spacing w:val="-6"/>
          <w:w w:val="90"/>
        </w:rPr>
        <w:t xml:space="preserve"> </w:t>
      </w:r>
      <w:r>
        <w:rPr>
          <w:w w:val="90"/>
        </w:rPr>
        <w:t>ним,</w:t>
      </w:r>
      <w:r>
        <w:rPr>
          <w:spacing w:val="-57"/>
          <w:w w:val="90"/>
        </w:rPr>
        <w:t xml:space="preserve"> </w:t>
      </w:r>
      <w:r>
        <w:rPr>
          <w:w w:val="90"/>
        </w:rPr>
        <w:t>а</w:t>
      </w:r>
      <w:r>
        <w:rPr>
          <w:spacing w:val="-8"/>
          <w:w w:val="90"/>
        </w:rPr>
        <w:t xml:space="preserve"> </w:t>
      </w:r>
      <w:r>
        <w:rPr>
          <w:w w:val="90"/>
        </w:rPr>
        <w:t>потом</w:t>
      </w:r>
      <w:r>
        <w:rPr>
          <w:spacing w:val="-7"/>
          <w:w w:val="90"/>
        </w:rPr>
        <w:t xml:space="preserve"> </w:t>
      </w:r>
      <w:r>
        <w:rPr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w w:val="90"/>
        </w:rPr>
        <w:t>зрительного</w:t>
      </w:r>
      <w:r>
        <w:rPr>
          <w:spacing w:val="-7"/>
          <w:w w:val="90"/>
        </w:rPr>
        <w:t xml:space="preserve"> </w:t>
      </w:r>
      <w:r>
        <w:rPr>
          <w:w w:val="90"/>
        </w:rPr>
        <w:t>восприятия</w:t>
      </w:r>
      <w:r>
        <w:rPr>
          <w:spacing w:val="-7"/>
          <w:w w:val="90"/>
        </w:rPr>
        <w:t xml:space="preserve"> </w:t>
      </w:r>
      <w:r>
        <w:rPr>
          <w:w w:val="90"/>
        </w:rPr>
        <w:t>этого</w:t>
      </w:r>
      <w:r>
        <w:rPr>
          <w:spacing w:val="-58"/>
          <w:w w:val="90"/>
        </w:rPr>
        <w:t xml:space="preserve"> </w:t>
      </w:r>
      <w:r>
        <w:rPr>
          <w:w w:val="90"/>
        </w:rPr>
        <w:t>движения, – восприятия, которое само</w:t>
      </w:r>
      <w:r>
        <w:rPr>
          <w:spacing w:val="1"/>
          <w:w w:val="90"/>
        </w:rPr>
        <w:t xml:space="preserve"> </w:t>
      </w:r>
      <w:r>
        <w:rPr>
          <w:w w:val="95"/>
        </w:rPr>
        <w:t>становится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движением</w:t>
      </w:r>
      <w:r>
        <w:rPr>
          <w:spacing w:val="1"/>
          <w:w w:val="95"/>
        </w:rPr>
        <w:t xml:space="preserve"> </w:t>
      </w:r>
      <w:r>
        <w:rPr>
          <w:w w:val="95"/>
        </w:rPr>
        <w:t>глаза.</w:t>
      </w:r>
      <w:r>
        <w:rPr>
          <w:spacing w:val="1"/>
          <w:w w:val="95"/>
        </w:rPr>
        <w:t xml:space="preserve"> </w:t>
      </w:r>
      <w:r>
        <w:rPr>
          <w:w w:val="95"/>
        </w:rPr>
        <w:t>Эта</w:t>
      </w:r>
      <w:r>
        <w:rPr>
          <w:spacing w:val="-60"/>
          <w:w w:val="95"/>
        </w:rPr>
        <w:t xml:space="preserve"> </w:t>
      </w:r>
      <w:r>
        <w:rPr>
          <w:w w:val="90"/>
        </w:rPr>
        <w:t>потребность, а не какая-либо другая,</w:t>
      </w:r>
      <w:r>
        <w:rPr>
          <w:spacing w:val="1"/>
          <w:w w:val="90"/>
        </w:rPr>
        <w:t xml:space="preserve"> </w:t>
      </w:r>
      <w:r>
        <w:rPr>
          <w:w w:val="90"/>
        </w:rPr>
        <w:t>порождает орнамент, как художествен-</w:t>
      </w:r>
      <w:r>
        <w:rPr>
          <w:spacing w:val="-57"/>
          <w:w w:val="90"/>
        </w:rPr>
        <w:t xml:space="preserve"> </w:t>
      </w:r>
      <w:r>
        <w:rPr>
          <w:w w:val="90"/>
        </w:rPr>
        <w:t>ную форму с чисто пространственной</w:t>
      </w:r>
      <w:r>
        <w:rPr>
          <w:spacing w:val="1"/>
          <w:w w:val="90"/>
        </w:rPr>
        <w:t xml:space="preserve"> </w:t>
      </w:r>
      <w:r>
        <w:rPr>
          <w:w w:val="95"/>
        </w:rPr>
        <w:t>природой,</w:t>
      </w:r>
      <w:r>
        <w:rPr>
          <w:spacing w:val="59"/>
          <w:w w:val="95"/>
        </w:rPr>
        <w:t xml:space="preserve"> </w:t>
      </w:r>
      <w:r>
        <w:rPr>
          <w:w w:val="95"/>
        </w:rPr>
        <w:t>с</w:t>
      </w:r>
      <w:r>
        <w:rPr>
          <w:spacing w:val="59"/>
          <w:w w:val="95"/>
        </w:rPr>
        <w:t xml:space="preserve"> </w:t>
      </w:r>
      <w:r>
        <w:rPr>
          <w:w w:val="95"/>
        </w:rPr>
        <w:t>того</w:t>
      </w:r>
      <w:r>
        <w:rPr>
          <w:spacing w:val="59"/>
          <w:w w:val="95"/>
        </w:rPr>
        <w:t xml:space="preserve"> </w:t>
      </w:r>
      <w:r>
        <w:rPr>
          <w:w w:val="95"/>
        </w:rPr>
        <w:t>момента,</w:t>
      </w:r>
      <w:r>
        <w:rPr>
          <w:spacing w:val="59"/>
          <w:w w:val="95"/>
        </w:rPr>
        <w:t xml:space="preserve"> </w:t>
      </w:r>
      <w:r>
        <w:rPr>
          <w:w w:val="95"/>
        </w:rPr>
        <w:t>когда</w:t>
      </w:r>
      <w:r>
        <w:rPr>
          <w:spacing w:val="-61"/>
          <w:w w:val="95"/>
        </w:rPr>
        <w:t xml:space="preserve"> </w:t>
      </w:r>
      <w:r>
        <w:rPr>
          <w:w w:val="85"/>
        </w:rPr>
        <w:t>появляется чисто эстетическое восприя-</w:t>
      </w:r>
      <w:r>
        <w:rPr>
          <w:spacing w:val="1"/>
          <w:w w:val="85"/>
        </w:rPr>
        <w:t xml:space="preserve"> </w:t>
      </w:r>
      <w:r>
        <w:rPr>
          <w:w w:val="85"/>
        </w:rPr>
        <w:t>тие – созерцание орнамента. Сначала мы</w:t>
      </w:r>
      <w:r>
        <w:rPr>
          <w:spacing w:val="1"/>
          <w:w w:val="85"/>
        </w:rPr>
        <w:t xml:space="preserve"> </w:t>
      </w:r>
      <w:r>
        <w:rPr>
          <w:w w:val="90"/>
        </w:rPr>
        <w:t>замечаем интерес к цвету и цветовой</w:t>
      </w:r>
      <w:r>
        <w:rPr>
          <w:spacing w:val="1"/>
          <w:w w:val="90"/>
        </w:rPr>
        <w:t xml:space="preserve"> </w:t>
      </w:r>
      <w:r>
        <w:rPr>
          <w:w w:val="85"/>
        </w:rPr>
        <w:t>массе, не ограниченной контуром: орна-</w:t>
      </w:r>
      <w:r>
        <w:rPr>
          <w:spacing w:val="1"/>
          <w:w w:val="85"/>
        </w:rPr>
        <w:t xml:space="preserve"> </w:t>
      </w:r>
      <w:r>
        <w:rPr>
          <w:w w:val="85"/>
        </w:rPr>
        <w:t>ментально – это ритмические результаты</w:t>
      </w:r>
      <w:r>
        <w:rPr>
          <w:spacing w:val="1"/>
          <w:w w:val="85"/>
        </w:rPr>
        <w:t xml:space="preserve"> </w:t>
      </w:r>
      <w:r>
        <w:rPr>
          <w:w w:val="90"/>
        </w:rPr>
        <w:t>ударов кисти по украшаемой поверхно-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сти,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чередования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одной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цветовой</w:t>
      </w:r>
      <w:r>
        <w:rPr>
          <w:spacing w:val="-9"/>
          <w:w w:val="90"/>
        </w:rPr>
        <w:t xml:space="preserve"> </w:t>
      </w:r>
      <w:r>
        <w:rPr>
          <w:w w:val="90"/>
        </w:rPr>
        <w:t>массы</w:t>
      </w:r>
      <w:r>
        <w:rPr>
          <w:spacing w:val="-57"/>
          <w:w w:val="90"/>
        </w:rPr>
        <w:t xml:space="preserve"> </w:t>
      </w:r>
      <w:r>
        <w:rPr>
          <w:w w:val="90"/>
        </w:rPr>
        <w:t>с другой. Цветовые чередования, пере-</w:t>
      </w:r>
      <w:r>
        <w:rPr>
          <w:spacing w:val="-57"/>
          <w:w w:val="90"/>
        </w:rPr>
        <w:t xml:space="preserve"> </w:t>
      </w:r>
      <w:r>
        <w:rPr>
          <w:w w:val="90"/>
        </w:rPr>
        <w:t>секаясь в разных направлениях, дают</w:t>
      </w:r>
      <w:r>
        <w:rPr>
          <w:spacing w:val="1"/>
          <w:w w:val="90"/>
        </w:rPr>
        <w:t xml:space="preserve"> </w:t>
      </w:r>
      <w:r>
        <w:rPr>
          <w:w w:val="90"/>
        </w:rPr>
        <w:t>иногда</w:t>
      </w:r>
      <w:r>
        <w:rPr>
          <w:spacing w:val="1"/>
          <w:w w:val="90"/>
        </w:rPr>
        <w:t xml:space="preserve"> </w:t>
      </w:r>
      <w:r>
        <w:rPr>
          <w:w w:val="90"/>
        </w:rPr>
        <w:t>нечто,</w:t>
      </w:r>
      <w:r>
        <w:rPr>
          <w:spacing w:val="1"/>
          <w:w w:val="90"/>
        </w:rPr>
        <w:t xml:space="preserve"> </w:t>
      </w:r>
      <w:r>
        <w:rPr>
          <w:w w:val="90"/>
        </w:rPr>
        <w:t>подобное</w:t>
      </w:r>
      <w:r>
        <w:rPr>
          <w:spacing w:val="1"/>
          <w:w w:val="90"/>
        </w:rPr>
        <w:t xml:space="preserve"> </w:t>
      </w:r>
      <w:r>
        <w:rPr>
          <w:w w:val="90"/>
        </w:rPr>
        <w:t>линейному</w:t>
      </w:r>
      <w:r>
        <w:rPr>
          <w:spacing w:val="1"/>
          <w:w w:val="90"/>
        </w:rPr>
        <w:t xml:space="preserve"> </w:t>
      </w:r>
      <w:r>
        <w:rPr>
          <w:w w:val="85"/>
        </w:rPr>
        <w:t>орнаменту, но главное в этом орнаменте</w:t>
      </w:r>
      <w:r>
        <w:rPr>
          <w:spacing w:val="1"/>
          <w:w w:val="85"/>
        </w:rPr>
        <w:t xml:space="preserve"> </w:t>
      </w:r>
      <w:r>
        <w:rPr>
          <w:w w:val="95"/>
        </w:rPr>
        <w:t>пока</w:t>
      </w:r>
      <w:r>
        <w:rPr>
          <w:spacing w:val="-12"/>
          <w:w w:val="95"/>
        </w:rPr>
        <w:t xml:space="preserve"> </w:t>
      </w:r>
      <w:r>
        <w:rPr>
          <w:w w:val="95"/>
        </w:rPr>
        <w:t>не</w:t>
      </w:r>
      <w:r>
        <w:rPr>
          <w:spacing w:val="-12"/>
          <w:w w:val="95"/>
        </w:rPr>
        <w:t xml:space="preserve"> </w:t>
      </w:r>
      <w:r>
        <w:rPr>
          <w:w w:val="95"/>
        </w:rPr>
        <w:t>линия,</w:t>
      </w:r>
      <w:r>
        <w:rPr>
          <w:spacing w:val="-11"/>
          <w:w w:val="95"/>
        </w:rPr>
        <w:t xml:space="preserve"> </w:t>
      </w:r>
      <w:r>
        <w:rPr>
          <w:w w:val="95"/>
        </w:rPr>
        <w:t>а</w:t>
      </w:r>
      <w:r>
        <w:rPr>
          <w:spacing w:val="-12"/>
          <w:w w:val="95"/>
        </w:rPr>
        <w:t xml:space="preserve"> </w:t>
      </w:r>
      <w:r>
        <w:rPr>
          <w:w w:val="95"/>
        </w:rPr>
        <w:t>цвет.</w:t>
      </w:r>
    </w:p>
    <w:p>
      <w:pPr>
        <w:pStyle w:val="13"/>
        <w:spacing w:line="225" w:lineRule="auto"/>
        <w:ind w:left="907" w:firstLine="226"/>
      </w:pPr>
      <w:r>
        <w:rPr>
          <w:w w:val="85"/>
        </w:rPr>
        <w:t>Дальше появляется потребность огра-</w:t>
      </w:r>
      <w:r>
        <w:rPr>
          <w:spacing w:val="1"/>
          <w:w w:val="85"/>
        </w:rPr>
        <w:t xml:space="preserve"> </w:t>
      </w:r>
      <w:r>
        <w:rPr>
          <w:w w:val="90"/>
        </w:rPr>
        <w:t>ничения цветовой массы контурами, –</w:t>
      </w:r>
      <w:r>
        <w:rPr>
          <w:spacing w:val="1"/>
          <w:w w:val="90"/>
        </w:rPr>
        <w:t xml:space="preserve"> </w:t>
      </w:r>
      <w:r>
        <w:rPr>
          <w:w w:val="95"/>
        </w:rPr>
        <w:t>иначе</w:t>
      </w:r>
      <w:r>
        <w:rPr>
          <w:spacing w:val="1"/>
          <w:w w:val="95"/>
        </w:rPr>
        <w:t xml:space="preserve"> </w:t>
      </w:r>
      <w:r>
        <w:rPr>
          <w:w w:val="95"/>
        </w:rPr>
        <w:t>говоря,</w:t>
      </w:r>
      <w:r>
        <w:rPr>
          <w:spacing w:val="1"/>
          <w:w w:val="95"/>
        </w:rPr>
        <w:t xml:space="preserve"> </w:t>
      </w:r>
      <w:r>
        <w:rPr>
          <w:w w:val="95"/>
        </w:rPr>
        <w:t>поиски</w:t>
      </w:r>
      <w:r>
        <w:rPr>
          <w:spacing w:val="1"/>
          <w:w w:val="95"/>
        </w:rPr>
        <w:t xml:space="preserve"> </w:t>
      </w:r>
      <w:r>
        <w:rPr>
          <w:w w:val="95"/>
        </w:rPr>
        <w:t>плоскостной</w:t>
      </w:r>
      <w:r>
        <w:rPr>
          <w:spacing w:val="1"/>
          <w:w w:val="95"/>
        </w:rPr>
        <w:t xml:space="preserve"> </w:t>
      </w:r>
      <w:r>
        <w:rPr>
          <w:w w:val="85"/>
        </w:rPr>
        <w:t>формы. Этот контур сначала не совпада-</w:t>
      </w:r>
      <w:r>
        <w:rPr>
          <w:spacing w:val="1"/>
          <w:w w:val="85"/>
        </w:rPr>
        <w:t xml:space="preserve"> </w:t>
      </w:r>
      <w:r>
        <w:rPr>
          <w:w w:val="90"/>
        </w:rPr>
        <w:t>ет с цветовой массой, появляясь после</w:t>
      </w:r>
      <w:r>
        <w:rPr>
          <w:spacing w:val="1"/>
          <w:w w:val="90"/>
        </w:rPr>
        <w:t xml:space="preserve"> </w:t>
      </w:r>
      <w:r>
        <w:rPr>
          <w:w w:val="85"/>
        </w:rPr>
        <w:t>нее. Дается он и раньше цвета, но цвет и</w:t>
      </w:r>
      <w:r>
        <w:rPr>
          <w:spacing w:val="1"/>
          <w:w w:val="85"/>
        </w:rPr>
        <w:t xml:space="preserve"> </w:t>
      </w:r>
      <w:r>
        <w:rPr>
          <w:w w:val="90"/>
        </w:rPr>
        <w:t>в таком соотношении нередко не совпа-</w:t>
      </w:r>
      <w:r>
        <w:rPr>
          <w:spacing w:val="-58"/>
          <w:w w:val="90"/>
        </w:rPr>
        <w:t xml:space="preserve"> </w:t>
      </w:r>
      <w:r>
        <w:rPr>
          <w:spacing w:val="-1"/>
          <w:w w:val="90"/>
        </w:rPr>
        <w:t>дает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с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ним.</w:t>
      </w:r>
      <w:r>
        <w:rPr>
          <w:spacing w:val="-9"/>
          <w:w w:val="90"/>
        </w:rPr>
        <w:t xml:space="preserve"> </w:t>
      </w:r>
      <w:r>
        <w:rPr>
          <w:w w:val="90"/>
        </w:rPr>
        <w:t>Движение</w:t>
      </w:r>
      <w:r>
        <w:rPr>
          <w:spacing w:val="-9"/>
          <w:w w:val="90"/>
        </w:rPr>
        <w:t xml:space="preserve"> </w:t>
      </w:r>
      <w:r>
        <w:rPr>
          <w:w w:val="90"/>
        </w:rPr>
        <w:t>руки</w:t>
      </w:r>
      <w:r>
        <w:rPr>
          <w:spacing w:val="-9"/>
          <w:w w:val="90"/>
        </w:rPr>
        <w:t xml:space="preserve"> </w:t>
      </w:r>
      <w:r>
        <w:rPr>
          <w:w w:val="90"/>
        </w:rPr>
        <w:t>ребенка</w:t>
      </w:r>
      <w:r>
        <w:rPr>
          <w:spacing w:val="-9"/>
          <w:w w:val="90"/>
        </w:rPr>
        <w:t xml:space="preserve"> </w:t>
      </w:r>
      <w:r>
        <w:rPr>
          <w:w w:val="90"/>
        </w:rPr>
        <w:t>или</w:t>
      </w:r>
      <w:r>
        <w:rPr>
          <w:spacing w:val="-57"/>
          <w:w w:val="90"/>
        </w:rPr>
        <w:t xml:space="preserve"> </w:t>
      </w:r>
      <w:r>
        <w:rPr>
          <w:w w:val="90"/>
        </w:rPr>
        <w:t>не</w:t>
      </w:r>
      <w:r>
        <w:rPr>
          <w:spacing w:val="-6"/>
          <w:w w:val="90"/>
        </w:rPr>
        <w:t xml:space="preserve"> </w:t>
      </w:r>
      <w:r>
        <w:rPr>
          <w:w w:val="90"/>
        </w:rPr>
        <w:t>доводит</w:t>
      </w:r>
      <w:r>
        <w:rPr>
          <w:spacing w:val="-6"/>
          <w:w w:val="90"/>
        </w:rPr>
        <w:t xml:space="preserve"> </w:t>
      </w:r>
      <w:r>
        <w:rPr>
          <w:w w:val="90"/>
        </w:rPr>
        <w:t>краску</w:t>
      </w:r>
      <w:r>
        <w:rPr>
          <w:spacing w:val="-5"/>
          <w:w w:val="90"/>
        </w:rPr>
        <w:t xml:space="preserve"> </w:t>
      </w:r>
      <w:r>
        <w:rPr>
          <w:w w:val="90"/>
        </w:rPr>
        <w:t>до</w:t>
      </w:r>
      <w:r>
        <w:rPr>
          <w:spacing w:val="-6"/>
          <w:w w:val="90"/>
        </w:rPr>
        <w:t xml:space="preserve"> </w:t>
      </w:r>
      <w:r>
        <w:rPr>
          <w:w w:val="90"/>
        </w:rPr>
        <w:t>контура</w:t>
      </w:r>
      <w:r>
        <w:rPr>
          <w:spacing w:val="-6"/>
          <w:w w:val="90"/>
        </w:rPr>
        <w:t xml:space="preserve"> </w:t>
      </w:r>
      <w:r>
        <w:rPr>
          <w:w w:val="90"/>
        </w:rPr>
        <w:t>или</w:t>
      </w:r>
      <w:r>
        <w:rPr>
          <w:spacing w:val="-5"/>
          <w:w w:val="90"/>
        </w:rPr>
        <w:t xml:space="preserve"> </w:t>
      </w:r>
      <w:r>
        <w:rPr>
          <w:w w:val="90"/>
        </w:rPr>
        <w:t>пере-</w:t>
      </w:r>
      <w:r>
        <w:rPr>
          <w:spacing w:val="-57"/>
          <w:w w:val="90"/>
        </w:rPr>
        <w:t xml:space="preserve"> </w:t>
      </w:r>
      <w:r>
        <w:rPr>
          <w:w w:val="90"/>
        </w:rPr>
        <w:t>скакивает</w:t>
      </w:r>
      <w:r>
        <w:rPr>
          <w:spacing w:val="1"/>
          <w:w w:val="90"/>
        </w:rPr>
        <w:t xml:space="preserve"> </w:t>
      </w:r>
      <w:r>
        <w:rPr>
          <w:w w:val="90"/>
        </w:rPr>
        <w:t>через</w:t>
      </w:r>
      <w:r>
        <w:rPr>
          <w:spacing w:val="1"/>
          <w:w w:val="90"/>
        </w:rPr>
        <w:t xml:space="preserve"> </w:t>
      </w:r>
      <w:r>
        <w:rPr>
          <w:w w:val="90"/>
        </w:rPr>
        <w:t>него.</w:t>
      </w:r>
      <w:r>
        <w:rPr>
          <w:spacing w:val="1"/>
          <w:w w:val="90"/>
        </w:rPr>
        <w:t xml:space="preserve"> </w:t>
      </w:r>
      <w:r>
        <w:rPr>
          <w:w w:val="90"/>
        </w:rPr>
        <w:t>Первое</w:t>
      </w:r>
      <w:r>
        <w:rPr>
          <w:spacing w:val="1"/>
          <w:w w:val="90"/>
        </w:rPr>
        <w:t xml:space="preserve"> </w:t>
      </w:r>
      <w:r>
        <w:rPr>
          <w:w w:val="90"/>
        </w:rPr>
        <w:t>время</w:t>
      </w:r>
      <w:r>
        <w:rPr>
          <w:spacing w:val="1"/>
          <w:w w:val="90"/>
        </w:rPr>
        <w:t xml:space="preserve"> </w:t>
      </w:r>
      <w:r>
        <w:rPr>
          <w:w w:val="90"/>
        </w:rPr>
        <w:t>несоответствие</w:t>
      </w:r>
      <w:r>
        <w:rPr>
          <w:spacing w:val="1"/>
          <w:w w:val="90"/>
        </w:rPr>
        <w:t xml:space="preserve"> </w:t>
      </w:r>
      <w:r>
        <w:rPr>
          <w:w w:val="90"/>
        </w:rPr>
        <w:t>не беспокоит ребенка,</w:t>
      </w:r>
      <w:r>
        <w:rPr>
          <w:spacing w:val="1"/>
          <w:w w:val="90"/>
        </w:rPr>
        <w:t xml:space="preserve"> </w:t>
      </w:r>
      <w:r>
        <w:rPr>
          <w:spacing w:val="-2"/>
          <w:w w:val="95"/>
        </w:rPr>
        <w:t xml:space="preserve">не доходит </w:t>
      </w:r>
      <w:r>
        <w:rPr>
          <w:spacing w:val="-1"/>
          <w:w w:val="95"/>
        </w:rPr>
        <w:t>до его сознания, как факт</w:t>
      </w:r>
      <w:r>
        <w:rPr>
          <w:w w:val="95"/>
        </w:rPr>
        <w:t xml:space="preserve"> </w:t>
      </w:r>
      <w:r>
        <w:rPr>
          <w:w w:val="90"/>
        </w:rPr>
        <w:t>антиэстетический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нелогический.</w:t>
      </w:r>
      <w:r>
        <w:rPr>
          <w:spacing w:val="-57"/>
          <w:w w:val="90"/>
        </w:rPr>
        <w:t xml:space="preserve"> </w:t>
      </w:r>
      <w:r>
        <w:rPr>
          <w:w w:val="85"/>
        </w:rPr>
        <w:t>Потом он замечает и пытается и в том и в</w:t>
      </w:r>
      <w:r>
        <w:rPr>
          <w:spacing w:val="1"/>
          <w:w w:val="85"/>
        </w:rPr>
        <w:t xml:space="preserve"> </w:t>
      </w:r>
      <w:r>
        <w:rPr>
          <w:w w:val="90"/>
        </w:rPr>
        <w:t>другом</w:t>
      </w:r>
      <w:r>
        <w:rPr>
          <w:spacing w:val="1"/>
          <w:w w:val="90"/>
        </w:rPr>
        <w:t xml:space="preserve"> </w:t>
      </w:r>
      <w:r>
        <w:rPr>
          <w:w w:val="90"/>
        </w:rPr>
        <w:t>случае,</w:t>
      </w:r>
      <w:r>
        <w:rPr>
          <w:spacing w:val="1"/>
          <w:w w:val="90"/>
        </w:rPr>
        <w:t xml:space="preserve"> </w:t>
      </w:r>
      <w:r>
        <w:rPr>
          <w:w w:val="90"/>
        </w:rPr>
        <w:t>ограничивая</w:t>
      </w:r>
      <w:r>
        <w:rPr>
          <w:spacing w:val="1"/>
          <w:w w:val="90"/>
        </w:rPr>
        <w:t xml:space="preserve"> </w:t>
      </w:r>
      <w:r>
        <w:rPr>
          <w:w w:val="90"/>
        </w:rPr>
        <w:t>цветовое</w:t>
      </w:r>
      <w:r>
        <w:rPr>
          <w:spacing w:val="-57"/>
          <w:w w:val="90"/>
        </w:rPr>
        <w:t xml:space="preserve"> </w:t>
      </w:r>
      <w:r>
        <w:rPr>
          <w:w w:val="90"/>
        </w:rPr>
        <w:t>пятно контуром и заполняя контур цве-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том,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найти,</w:t>
      </w:r>
      <w:r>
        <w:rPr>
          <w:spacing w:val="-8"/>
          <w:w w:val="90"/>
        </w:rPr>
        <w:t xml:space="preserve"> </w:t>
      </w:r>
      <w:r>
        <w:rPr>
          <w:w w:val="90"/>
        </w:rPr>
        <w:t>–</w:t>
      </w:r>
      <w:r>
        <w:rPr>
          <w:spacing w:val="-8"/>
          <w:w w:val="90"/>
        </w:rPr>
        <w:t xml:space="preserve"> </w:t>
      </w:r>
      <w:r>
        <w:rPr>
          <w:w w:val="90"/>
        </w:rPr>
        <w:t>найти</w:t>
      </w:r>
      <w:r>
        <w:rPr>
          <w:spacing w:val="-8"/>
          <w:w w:val="90"/>
        </w:rPr>
        <w:t xml:space="preserve"> </w:t>
      </w:r>
      <w:r>
        <w:rPr>
          <w:w w:val="90"/>
        </w:rPr>
        <w:t>точное</w:t>
      </w:r>
      <w:r>
        <w:rPr>
          <w:spacing w:val="-9"/>
          <w:w w:val="90"/>
        </w:rPr>
        <w:t xml:space="preserve"> </w:t>
      </w:r>
      <w:r>
        <w:rPr>
          <w:w w:val="90"/>
        </w:rPr>
        <w:t>соотношение</w:t>
      </w:r>
      <w:r>
        <w:rPr>
          <w:spacing w:val="-57"/>
          <w:w w:val="90"/>
        </w:rPr>
        <w:t xml:space="preserve"> </w:t>
      </w:r>
      <w:r>
        <w:rPr>
          <w:w w:val="90"/>
        </w:rPr>
        <w:t>между</w:t>
      </w:r>
      <w:r>
        <w:rPr>
          <w:spacing w:val="-7"/>
          <w:w w:val="90"/>
        </w:rPr>
        <w:t xml:space="preserve"> </w:t>
      </w:r>
      <w:r>
        <w:rPr>
          <w:w w:val="90"/>
        </w:rPr>
        <w:t>обеими</w:t>
      </w:r>
      <w:r>
        <w:rPr>
          <w:spacing w:val="-6"/>
          <w:w w:val="90"/>
        </w:rPr>
        <w:t xml:space="preserve"> </w:t>
      </w:r>
      <w:r>
        <w:rPr>
          <w:w w:val="90"/>
        </w:rPr>
        <w:t>формами.</w:t>
      </w:r>
    </w:p>
    <w:p>
      <w:pPr>
        <w:pStyle w:val="13"/>
        <w:spacing w:line="241" w:lineRule="exact"/>
        <w:ind w:left="1260"/>
      </w:pPr>
      <w:r>
        <w:rPr>
          <w:w w:val="90"/>
        </w:rPr>
        <w:t>Так</w:t>
      </w:r>
      <w:r>
        <w:rPr>
          <w:spacing w:val="37"/>
          <w:w w:val="90"/>
        </w:rPr>
        <w:t xml:space="preserve"> </w:t>
      </w:r>
      <w:r>
        <w:rPr>
          <w:w w:val="90"/>
        </w:rPr>
        <w:t>возникает</w:t>
      </w:r>
      <w:r>
        <w:rPr>
          <w:spacing w:val="38"/>
          <w:w w:val="90"/>
        </w:rPr>
        <w:t xml:space="preserve"> </w:t>
      </w:r>
      <w:r>
        <w:rPr>
          <w:w w:val="90"/>
        </w:rPr>
        <w:t>понимание</w:t>
      </w:r>
      <w:r>
        <w:rPr>
          <w:spacing w:val="38"/>
          <w:w w:val="90"/>
        </w:rPr>
        <w:t xml:space="preserve"> </w:t>
      </w:r>
      <w:r>
        <w:rPr>
          <w:w w:val="90"/>
        </w:rPr>
        <w:t>контура,</w:t>
      </w:r>
    </w:p>
    <w:p>
      <w:pPr>
        <w:pStyle w:val="13"/>
        <w:spacing w:before="76" w:line="225" w:lineRule="auto"/>
        <w:ind w:left="182" w:right="902"/>
      </w:pPr>
      <w:r>
        <w:br w:type="column"/>
      </w:r>
      <w:r>
        <w:rPr>
          <w:spacing w:val="-1"/>
          <w:w w:val="95"/>
        </w:rPr>
        <w:t>как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точной границы цветовой </w:t>
      </w:r>
      <w:r>
        <w:rPr>
          <w:w w:val="95"/>
        </w:rPr>
        <w:t>массы.</w:t>
      </w:r>
      <w:r>
        <w:rPr>
          <w:spacing w:val="1"/>
          <w:w w:val="95"/>
        </w:rPr>
        <w:t xml:space="preserve"> </w:t>
      </w:r>
      <w:r>
        <w:rPr>
          <w:w w:val="85"/>
        </w:rPr>
        <w:t>Это понимание вызывает к жизни силуэт,</w:t>
      </w:r>
      <w:r>
        <w:rPr>
          <w:spacing w:val="1"/>
          <w:w w:val="85"/>
        </w:rPr>
        <w:t xml:space="preserve"> </w:t>
      </w:r>
      <w:r>
        <w:rPr>
          <w:w w:val="90"/>
        </w:rPr>
        <w:t>в котором линия играет определяющую</w:t>
      </w:r>
      <w:r>
        <w:rPr>
          <w:spacing w:val="-57"/>
          <w:w w:val="90"/>
        </w:rPr>
        <w:t xml:space="preserve"> </w:t>
      </w:r>
      <w:r>
        <w:rPr>
          <w:w w:val="85"/>
        </w:rPr>
        <w:t>роль, а дальше и самую линию, как само-</w:t>
      </w:r>
      <w:r>
        <w:rPr>
          <w:spacing w:val="-54"/>
          <w:w w:val="85"/>
        </w:rPr>
        <w:t xml:space="preserve"> </w:t>
      </w:r>
      <w:r>
        <w:rPr>
          <w:spacing w:val="-1"/>
          <w:w w:val="90"/>
        </w:rPr>
        <w:t>стоятельный творческий язык, как худо-</w:t>
      </w:r>
      <w:r>
        <w:rPr>
          <w:spacing w:val="-58"/>
          <w:w w:val="90"/>
        </w:rPr>
        <w:t xml:space="preserve"> </w:t>
      </w:r>
      <w:r>
        <w:rPr>
          <w:w w:val="85"/>
        </w:rPr>
        <w:t>жественную форму. В общем, здесь, как</w:t>
      </w:r>
      <w:r>
        <w:rPr>
          <w:spacing w:val="1"/>
          <w:w w:val="85"/>
        </w:rPr>
        <w:t xml:space="preserve"> </w:t>
      </w:r>
      <w:r>
        <w:rPr>
          <w:w w:val="90"/>
        </w:rPr>
        <w:t>мы видим,</w:t>
      </w:r>
      <w:r>
        <w:rPr>
          <w:spacing w:val="1"/>
          <w:w w:val="90"/>
        </w:rPr>
        <w:t xml:space="preserve"> </w:t>
      </w:r>
      <w:r>
        <w:rPr>
          <w:w w:val="90"/>
        </w:rPr>
        <w:t>путь очень сходный с тем,</w:t>
      </w:r>
      <w:r>
        <w:rPr>
          <w:spacing w:val="1"/>
          <w:w w:val="90"/>
        </w:rPr>
        <w:t xml:space="preserve"> </w:t>
      </w:r>
      <w:r>
        <w:rPr>
          <w:w w:val="85"/>
        </w:rPr>
        <w:t>который был нами отмен в этапах разви-</w:t>
      </w:r>
      <w:r>
        <w:rPr>
          <w:spacing w:val="1"/>
          <w:w w:val="85"/>
        </w:rPr>
        <w:t xml:space="preserve"> </w:t>
      </w:r>
      <w:r>
        <w:rPr>
          <w:w w:val="90"/>
        </w:rPr>
        <w:t>тия</w:t>
      </w:r>
      <w:r>
        <w:rPr>
          <w:spacing w:val="1"/>
          <w:w w:val="90"/>
        </w:rPr>
        <w:t xml:space="preserve"> </w:t>
      </w:r>
      <w:r>
        <w:rPr>
          <w:w w:val="90"/>
        </w:rPr>
        <w:t>детской</w:t>
      </w:r>
      <w:r>
        <w:rPr>
          <w:spacing w:val="1"/>
          <w:w w:val="90"/>
        </w:rPr>
        <w:t xml:space="preserve"> </w:t>
      </w:r>
      <w:r>
        <w:rPr>
          <w:w w:val="90"/>
        </w:rPr>
        <w:t>скульптуры.</w:t>
      </w:r>
      <w:r>
        <w:rPr>
          <w:spacing w:val="1"/>
          <w:w w:val="90"/>
        </w:rPr>
        <w:t xml:space="preserve"> </w:t>
      </w:r>
      <w:r>
        <w:rPr>
          <w:w w:val="90"/>
        </w:rPr>
        <w:t>Чем</w:t>
      </w:r>
      <w:r>
        <w:rPr>
          <w:spacing w:val="1"/>
          <w:w w:val="90"/>
        </w:rPr>
        <w:t xml:space="preserve"> </w:t>
      </w:r>
      <w:r>
        <w:rPr>
          <w:w w:val="90"/>
        </w:rPr>
        <w:t>дальше</w:t>
      </w:r>
      <w:r>
        <w:rPr>
          <w:spacing w:val="-57"/>
          <w:w w:val="90"/>
        </w:rPr>
        <w:t xml:space="preserve"> </w:t>
      </w:r>
      <w:r>
        <w:rPr>
          <w:w w:val="90"/>
        </w:rPr>
        <w:t>идет</w:t>
      </w:r>
      <w:r>
        <w:rPr>
          <w:spacing w:val="-8"/>
          <w:w w:val="90"/>
        </w:rPr>
        <w:t xml:space="preserve"> </w:t>
      </w:r>
      <w:r>
        <w:rPr>
          <w:w w:val="90"/>
        </w:rPr>
        <w:t>общее</w:t>
      </w:r>
      <w:r>
        <w:rPr>
          <w:spacing w:val="-7"/>
          <w:w w:val="90"/>
        </w:rPr>
        <w:t xml:space="preserve"> </w:t>
      </w:r>
      <w:r>
        <w:rPr>
          <w:w w:val="90"/>
        </w:rPr>
        <w:t>развитие</w:t>
      </w:r>
      <w:r>
        <w:rPr>
          <w:spacing w:val="-7"/>
          <w:w w:val="90"/>
        </w:rPr>
        <w:t xml:space="preserve"> </w:t>
      </w:r>
      <w:r>
        <w:rPr>
          <w:w w:val="90"/>
        </w:rPr>
        <w:t>плоскостной</w:t>
      </w:r>
      <w:r>
        <w:rPr>
          <w:spacing w:val="-7"/>
          <w:w w:val="90"/>
        </w:rPr>
        <w:t xml:space="preserve"> </w:t>
      </w:r>
      <w:r>
        <w:rPr>
          <w:w w:val="90"/>
        </w:rPr>
        <w:t>худо-</w:t>
      </w:r>
      <w:r>
        <w:rPr>
          <w:spacing w:val="-58"/>
          <w:w w:val="90"/>
        </w:rPr>
        <w:t xml:space="preserve"> </w:t>
      </w:r>
      <w:r>
        <w:rPr>
          <w:w w:val="90"/>
        </w:rPr>
        <w:t>жественной формы в творчестве ребен-</w:t>
      </w:r>
      <w:r>
        <w:rPr>
          <w:spacing w:val="-57"/>
          <w:w w:val="90"/>
        </w:rPr>
        <w:t xml:space="preserve"> </w:t>
      </w:r>
      <w:r>
        <w:rPr>
          <w:w w:val="90"/>
        </w:rPr>
        <w:t>ка, тем большее значение приобретает</w:t>
      </w:r>
      <w:r>
        <w:rPr>
          <w:spacing w:val="1"/>
          <w:w w:val="90"/>
        </w:rPr>
        <w:t xml:space="preserve"> </w:t>
      </w:r>
      <w:r>
        <w:rPr>
          <w:w w:val="90"/>
        </w:rPr>
        <w:t>линия. Ребенок весьма охотно пользу-</w:t>
      </w:r>
      <w:r>
        <w:rPr>
          <w:spacing w:val="1"/>
          <w:w w:val="90"/>
        </w:rPr>
        <w:t xml:space="preserve"> </w:t>
      </w:r>
      <w:r>
        <w:rPr>
          <w:w w:val="85"/>
        </w:rPr>
        <w:t>ется ею всюду, где он хочет подчеркнуть</w:t>
      </w:r>
      <w:r>
        <w:rPr>
          <w:spacing w:val="1"/>
          <w:w w:val="85"/>
        </w:rPr>
        <w:t xml:space="preserve"> </w:t>
      </w:r>
      <w:r>
        <w:t>поверхность.</w:t>
      </w:r>
    </w:p>
    <w:p>
      <w:pPr>
        <w:pStyle w:val="13"/>
        <w:spacing w:line="225" w:lineRule="auto"/>
        <w:ind w:left="182" w:right="900" w:firstLine="226"/>
      </w:pPr>
      <w:r>
        <w:rPr>
          <w:spacing w:val="-2"/>
          <w:w w:val="95"/>
        </w:rPr>
        <w:t xml:space="preserve">Так </w:t>
      </w:r>
      <w:r>
        <w:rPr>
          <w:spacing w:val="-1"/>
          <w:w w:val="95"/>
        </w:rPr>
        <w:t>как цвет и линия ребенком вос-</w:t>
      </w:r>
      <w:r>
        <w:rPr>
          <w:spacing w:val="-60"/>
          <w:w w:val="95"/>
        </w:rPr>
        <w:t xml:space="preserve"> </w:t>
      </w:r>
      <w:r>
        <w:rPr>
          <w:w w:val="90"/>
        </w:rPr>
        <w:t>принимаются и трактуются реалистиче-</w:t>
      </w:r>
      <w:r>
        <w:rPr>
          <w:spacing w:val="-57"/>
          <w:w w:val="90"/>
        </w:rPr>
        <w:t xml:space="preserve"> </w:t>
      </w:r>
      <w:r>
        <w:rPr>
          <w:w w:val="85"/>
        </w:rPr>
        <w:t>ски, как элементы поверхности, то и сама</w:t>
      </w:r>
      <w:r>
        <w:rPr>
          <w:spacing w:val="-54"/>
          <w:w w:val="85"/>
        </w:rPr>
        <w:t xml:space="preserve"> </w:t>
      </w:r>
      <w:r>
        <w:rPr>
          <w:w w:val="90"/>
        </w:rPr>
        <w:t>поверхность,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таковая,</w:t>
      </w:r>
      <w:r>
        <w:rPr>
          <w:spacing w:val="1"/>
          <w:w w:val="90"/>
        </w:rPr>
        <w:t xml:space="preserve"> </w:t>
      </w:r>
      <w:r>
        <w:rPr>
          <w:w w:val="90"/>
        </w:rPr>
        <w:t>становится</w:t>
      </w:r>
      <w:r>
        <w:rPr>
          <w:spacing w:val="-57"/>
          <w:w w:val="90"/>
        </w:rPr>
        <w:t xml:space="preserve"> </w:t>
      </w:r>
      <w:r>
        <w:rPr>
          <w:w w:val="90"/>
        </w:rPr>
        <w:t>предметом эстетического восприятия и</w:t>
      </w:r>
      <w:r>
        <w:rPr>
          <w:spacing w:val="-57"/>
          <w:w w:val="90"/>
        </w:rPr>
        <w:t xml:space="preserve"> </w:t>
      </w:r>
      <w:r>
        <w:rPr>
          <w:w w:val="95"/>
        </w:rPr>
        <w:t>художественной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обработки.</w:t>
      </w:r>
      <w:r>
        <w:rPr>
          <w:spacing w:val="1"/>
          <w:w w:val="95"/>
        </w:rPr>
        <w:t xml:space="preserve"> </w:t>
      </w:r>
      <w:r>
        <w:rPr>
          <w:w w:val="95"/>
        </w:rPr>
        <w:t>Здесь</w:t>
      </w:r>
      <w:r>
        <w:rPr>
          <w:spacing w:val="1"/>
          <w:w w:val="95"/>
        </w:rPr>
        <w:t xml:space="preserve"> </w:t>
      </w:r>
      <w:r>
        <w:rPr>
          <w:w w:val="90"/>
        </w:rPr>
        <w:t>основную роль играет свет, как органи-</w:t>
      </w:r>
      <w:r>
        <w:rPr>
          <w:spacing w:val="-57"/>
          <w:w w:val="90"/>
        </w:rPr>
        <w:t xml:space="preserve"> </w:t>
      </w:r>
      <w:r>
        <w:rPr>
          <w:w w:val="85"/>
        </w:rPr>
        <w:t>зующее начало. Здесь налицо чисто реа-</w:t>
      </w:r>
      <w:r>
        <w:rPr>
          <w:spacing w:val="1"/>
          <w:w w:val="85"/>
        </w:rPr>
        <w:t xml:space="preserve"> </w:t>
      </w:r>
      <w:r>
        <w:rPr>
          <w:w w:val="85"/>
        </w:rPr>
        <w:t>листическое изживание ребенком свето-</w:t>
      </w:r>
      <w:r>
        <w:rPr>
          <w:spacing w:val="1"/>
          <w:w w:val="85"/>
        </w:rPr>
        <w:t xml:space="preserve"> </w:t>
      </w:r>
      <w:r>
        <w:rPr>
          <w:w w:val="90"/>
        </w:rPr>
        <w:t>тени,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художественного</w:t>
      </w:r>
      <w:r>
        <w:rPr>
          <w:spacing w:val="1"/>
          <w:w w:val="90"/>
        </w:rPr>
        <w:t xml:space="preserve"> </w:t>
      </w:r>
      <w:r>
        <w:rPr>
          <w:w w:val="90"/>
        </w:rPr>
        <w:t>фактора,</w:t>
      </w:r>
      <w:r>
        <w:rPr>
          <w:spacing w:val="1"/>
          <w:w w:val="90"/>
        </w:rPr>
        <w:t xml:space="preserve"> </w:t>
      </w:r>
      <w:r>
        <w:rPr>
          <w:w w:val="90"/>
        </w:rPr>
        <w:t>обусловленное переводом на зритель-</w:t>
      </w:r>
      <w:r>
        <w:rPr>
          <w:spacing w:val="1"/>
          <w:w w:val="90"/>
        </w:rPr>
        <w:t xml:space="preserve"> </w:t>
      </w:r>
      <w:r>
        <w:rPr>
          <w:w w:val="90"/>
        </w:rPr>
        <w:t>ную установку первичных двигательно-</w:t>
      </w:r>
      <w:r>
        <w:rPr>
          <w:spacing w:val="1"/>
          <w:w w:val="90"/>
        </w:rPr>
        <w:t xml:space="preserve"> </w:t>
      </w:r>
      <w:r>
        <w:rPr>
          <w:w w:val="95"/>
        </w:rPr>
        <w:t>осязательных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методов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восприятия</w:t>
      </w:r>
      <w:r>
        <w:rPr>
          <w:spacing w:val="1"/>
          <w:w w:val="95"/>
        </w:rPr>
        <w:t xml:space="preserve"> </w:t>
      </w:r>
      <w:r>
        <w:rPr>
          <w:w w:val="90"/>
        </w:rPr>
        <w:t>поверхностей.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Движение</w:t>
      </w:r>
      <w:r>
        <w:rPr>
          <w:spacing w:val="1"/>
          <w:w w:val="90"/>
        </w:rPr>
        <w:t xml:space="preserve"> </w:t>
      </w:r>
      <w:r>
        <w:rPr>
          <w:w w:val="90"/>
        </w:rPr>
        <w:t>поверхности</w:t>
      </w:r>
      <w:r>
        <w:rPr>
          <w:spacing w:val="-57"/>
          <w:w w:val="90"/>
        </w:rPr>
        <w:t xml:space="preserve"> </w:t>
      </w:r>
      <w:r>
        <w:rPr>
          <w:w w:val="90"/>
        </w:rPr>
        <w:t>или ребенка относительно поверхности</w:t>
      </w:r>
      <w:r>
        <w:rPr>
          <w:spacing w:val="-57"/>
          <w:w w:val="90"/>
        </w:rPr>
        <w:t xml:space="preserve"> </w:t>
      </w:r>
      <w:r>
        <w:rPr>
          <w:spacing w:val="-1"/>
          <w:w w:val="95"/>
        </w:rPr>
        <w:t xml:space="preserve">имеет место </w:t>
      </w:r>
      <w:r>
        <w:rPr>
          <w:w w:val="95"/>
        </w:rPr>
        <w:t>и здесь, а осязание при</w:t>
      </w:r>
      <w:r>
        <w:rPr>
          <w:spacing w:val="1"/>
          <w:w w:val="95"/>
        </w:rPr>
        <w:t xml:space="preserve"> </w:t>
      </w:r>
      <w:r>
        <w:rPr>
          <w:w w:val="90"/>
        </w:rPr>
        <w:t>помощи</w:t>
      </w:r>
      <w:r>
        <w:rPr>
          <w:spacing w:val="1"/>
          <w:w w:val="90"/>
        </w:rPr>
        <w:t xml:space="preserve"> </w:t>
      </w:r>
      <w:r>
        <w:rPr>
          <w:w w:val="90"/>
        </w:rPr>
        <w:t>кожно-мышечных</w:t>
      </w:r>
      <w:r>
        <w:rPr>
          <w:spacing w:val="1"/>
          <w:w w:val="90"/>
        </w:rPr>
        <w:t xml:space="preserve"> </w:t>
      </w:r>
      <w:r>
        <w:rPr>
          <w:w w:val="90"/>
        </w:rPr>
        <w:t>ощущений</w:t>
      </w:r>
      <w:r>
        <w:rPr>
          <w:spacing w:val="1"/>
          <w:w w:val="90"/>
        </w:rPr>
        <w:t xml:space="preserve"> </w:t>
      </w:r>
      <w:r>
        <w:rPr>
          <w:w w:val="95"/>
        </w:rPr>
        <w:t>заменяется</w:t>
      </w:r>
      <w:r>
        <w:rPr>
          <w:spacing w:val="1"/>
          <w:w w:val="95"/>
        </w:rPr>
        <w:t xml:space="preserve"> </w:t>
      </w:r>
      <w:r>
        <w:rPr>
          <w:w w:val="95"/>
        </w:rPr>
        <w:t>осязанием</w:t>
      </w:r>
      <w:r>
        <w:rPr>
          <w:spacing w:val="1"/>
          <w:w w:val="95"/>
        </w:rPr>
        <w:t xml:space="preserve"> </w:t>
      </w:r>
      <w:r>
        <w:rPr>
          <w:w w:val="95"/>
        </w:rPr>
        <w:t>зрительно-</w:t>
      </w:r>
      <w:r>
        <w:rPr>
          <w:spacing w:val="-60"/>
          <w:w w:val="95"/>
        </w:rPr>
        <w:t xml:space="preserve"> </w:t>
      </w:r>
      <w:r>
        <w:rPr>
          <w:w w:val="90"/>
        </w:rPr>
        <w:t>мышечным. Так ребенок начинает учи-</w:t>
      </w:r>
      <w:r>
        <w:rPr>
          <w:spacing w:val="1"/>
          <w:w w:val="90"/>
        </w:rPr>
        <w:t xml:space="preserve"> </w:t>
      </w:r>
      <w:r>
        <w:rPr>
          <w:w w:val="95"/>
        </w:rPr>
        <w:t>тывать,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восприятия,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-60"/>
          <w:w w:val="95"/>
        </w:rPr>
        <w:t xml:space="preserve"> </w:t>
      </w:r>
      <w:r>
        <w:rPr>
          <w:spacing w:val="-1"/>
          <w:w w:val="90"/>
        </w:rPr>
        <w:t>результат</w:t>
      </w:r>
      <w:r>
        <w:rPr>
          <w:spacing w:val="-9"/>
          <w:w w:val="90"/>
        </w:rPr>
        <w:t xml:space="preserve"> </w:t>
      </w:r>
      <w:r>
        <w:rPr>
          <w:w w:val="90"/>
        </w:rPr>
        <w:t>все</w:t>
      </w:r>
      <w:r>
        <w:rPr>
          <w:spacing w:val="-8"/>
          <w:w w:val="90"/>
        </w:rPr>
        <w:t xml:space="preserve"> </w:t>
      </w:r>
      <w:r>
        <w:rPr>
          <w:w w:val="90"/>
        </w:rPr>
        <w:t>более</w:t>
      </w:r>
      <w:r>
        <w:rPr>
          <w:spacing w:val="-8"/>
          <w:w w:val="90"/>
        </w:rPr>
        <w:t xml:space="preserve"> </w:t>
      </w:r>
      <w:r>
        <w:rPr>
          <w:w w:val="90"/>
        </w:rPr>
        <w:t>сознательной</w:t>
      </w:r>
      <w:r>
        <w:rPr>
          <w:spacing w:val="-8"/>
          <w:w w:val="90"/>
        </w:rPr>
        <w:t xml:space="preserve"> </w:t>
      </w:r>
      <w:r>
        <w:rPr>
          <w:w w:val="90"/>
        </w:rPr>
        <w:t>обра-</w:t>
      </w:r>
      <w:r>
        <w:rPr>
          <w:spacing w:val="-58"/>
          <w:w w:val="90"/>
        </w:rPr>
        <w:t xml:space="preserve"> </w:t>
      </w:r>
      <w:r>
        <w:rPr>
          <w:w w:val="90"/>
        </w:rPr>
        <w:t>ботки поверхности материала блеск и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матовость, </w:t>
      </w:r>
      <w:r>
        <w:rPr>
          <w:w w:val="90"/>
        </w:rPr>
        <w:t>гладкость и шероховатость.</w:t>
      </w:r>
      <w:r>
        <w:rPr>
          <w:spacing w:val="1"/>
          <w:w w:val="90"/>
        </w:rPr>
        <w:t xml:space="preserve"> </w:t>
      </w:r>
      <w:r>
        <w:rPr>
          <w:w w:val="90"/>
        </w:rPr>
        <w:t>Он подбирает и распределяет соответ-</w:t>
      </w:r>
      <w:r>
        <w:rPr>
          <w:spacing w:val="1"/>
          <w:w w:val="90"/>
        </w:rPr>
        <w:t xml:space="preserve"> </w:t>
      </w:r>
      <w:r>
        <w:rPr>
          <w:w w:val="90"/>
        </w:rPr>
        <w:t>ствующие материалы, стремясь к воз-</w:t>
      </w:r>
      <w:r>
        <w:rPr>
          <w:spacing w:val="1"/>
          <w:w w:val="90"/>
        </w:rPr>
        <w:t xml:space="preserve"> </w:t>
      </w:r>
      <w:r>
        <w:rPr>
          <w:w w:val="90"/>
        </w:rPr>
        <w:t>можно</w:t>
      </w:r>
      <w:r>
        <w:rPr>
          <w:spacing w:val="1"/>
          <w:w w:val="90"/>
        </w:rPr>
        <w:t xml:space="preserve"> </w:t>
      </w:r>
      <w:r>
        <w:rPr>
          <w:w w:val="90"/>
        </w:rPr>
        <w:t>более</w:t>
      </w:r>
      <w:r>
        <w:rPr>
          <w:spacing w:val="1"/>
          <w:w w:val="90"/>
        </w:rPr>
        <w:t xml:space="preserve"> </w:t>
      </w:r>
      <w:r>
        <w:rPr>
          <w:w w:val="90"/>
        </w:rPr>
        <w:t>сложным</w:t>
      </w:r>
      <w:r>
        <w:rPr>
          <w:spacing w:val="1"/>
          <w:w w:val="90"/>
        </w:rPr>
        <w:t xml:space="preserve"> </w:t>
      </w:r>
      <w:r>
        <w:rPr>
          <w:w w:val="90"/>
        </w:rPr>
        <w:t>комбинациям.</w:t>
      </w:r>
      <w:r>
        <w:rPr>
          <w:spacing w:val="1"/>
          <w:w w:val="90"/>
        </w:rPr>
        <w:t xml:space="preserve"> </w:t>
      </w:r>
      <w:r>
        <w:rPr>
          <w:w w:val="85"/>
        </w:rPr>
        <w:t>Следует, наконец, отметить обычно нахо-</w:t>
      </w:r>
      <w:r>
        <w:rPr>
          <w:spacing w:val="1"/>
          <w:w w:val="85"/>
        </w:rPr>
        <w:t xml:space="preserve"> </w:t>
      </w:r>
      <w:r>
        <w:rPr>
          <w:w w:val="85"/>
        </w:rPr>
        <w:t>димую ребенком интуитивно связь орна-</w:t>
      </w:r>
      <w:r>
        <w:rPr>
          <w:spacing w:val="1"/>
          <w:w w:val="85"/>
        </w:rPr>
        <w:t xml:space="preserve"> </w:t>
      </w:r>
      <w:r>
        <w:rPr>
          <w:w w:val="85"/>
        </w:rPr>
        <w:t>ментально-декоративной формы с форма-</w:t>
      </w:r>
      <w:r>
        <w:rPr>
          <w:spacing w:val="-54"/>
          <w:w w:val="85"/>
        </w:rPr>
        <w:t xml:space="preserve"> </w:t>
      </w:r>
      <w:r>
        <w:rPr>
          <w:spacing w:val="-2"/>
          <w:w w:val="90"/>
        </w:rPr>
        <w:t>ми конструктивными и даже архитектур-</w:t>
      </w:r>
      <w:r>
        <w:rPr>
          <w:spacing w:val="-57"/>
          <w:w w:val="90"/>
        </w:rPr>
        <w:t xml:space="preserve"> </w:t>
      </w:r>
      <w:r>
        <w:rPr>
          <w:w w:val="90"/>
        </w:rPr>
        <w:t>ными. Ошибки в пропорциях и отноше-</w:t>
      </w:r>
      <w:r>
        <w:rPr>
          <w:spacing w:val="1"/>
          <w:w w:val="90"/>
        </w:rPr>
        <w:t xml:space="preserve"> </w:t>
      </w:r>
      <w:r>
        <w:rPr>
          <w:w w:val="90"/>
        </w:rPr>
        <w:t>ниях орнаментальных элементов с кон-</w:t>
      </w:r>
      <w:r>
        <w:rPr>
          <w:spacing w:val="1"/>
          <w:w w:val="90"/>
        </w:rPr>
        <w:t xml:space="preserve"> </w:t>
      </w:r>
      <w:r>
        <w:rPr>
          <w:w w:val="85"/>
        </w:rPr>
        <w:t>структивными</w:t>
      </w:r>
      <w:r>
        <w:rPr>
          <w:spacing w:val="18"/>
          <w:w w:val="85"/>
        </w:rPr>
        <w:t xml:space="preserve"> </w:t>
      </w:r>
      <w:r>
        <w:rPr>
          <w:w w:val="85"/>
        </w:rPr>
        <w:t>в</w:t>
      </w:r>
      <w:r>
        <w:rPr>
          <w:spacing w:val="6"/>
          <w:w w:val="85"/>
        </w:rPr>
        <w:t xml:space="preserve"> </w:t>
      </w:r>
      <w:r>
        <w:rPr>
          <w:w w:val="85"/>
        </w:rPr>
        <w:t>этом</w:t>
      </w:r>
      <w:r>
        <w:rPr>
          <w:spacing w:val="6"/>
          <w:w w:val="85"/>
        </w:rPr>
        <w:t xml:space="preserve"> </w:t>
      </w:r>
      <w:r>
        <w:rPr>
          <w:w w:val="85"/>
        </w:rPr>
        <w:t>возрасте,</w:t>
      </w:r>
      <w:r>
        <w:rPr>
          <w:spacing w:val="7"/>
          <w:w w:val="85"/>
        </w:rPr>
        <w:t xml:space="preserve"> </w:t>
      </w:r>
      <w:r>
        <w:rPr>
          <w:w w:val="85"/>
        </w:rPr>
        <w:t>несмотря</w:t>
      </w:r>
    </w:p>
    <w:p>
      <w:pPr>
        <w:spacing w:after="0" w:line="225" w:lineRule="auto"/>
        <w:sectPr>
          <w:footerReference r:id="rId25" w:type="default"/>
          <w:pgSz w:w="18710" w:h="13330" w:orient="landscape"/>
          <w:pgMar w:top="740" w:right="0" w:bottom="880" w:left="0" w:header="0" w:footer="695" w:gutter="0"/>
          <w:cols w:equalWidth="0" w:num="4">
            <w:col w:w="4626" w:space="40"/>
            <w:col w:w="3940" w:space="635"/>
            <w:col w:w="4626" w:space="39"/>
            <w:col w:w="4804"/>
          </w:cols>
        </w:sectPr>
      </w:pPr>
    </w:p>
    <w:p>
      <w:pPr>
        <w:pStyle w:val="13"/>
        <w:spacing w:before="76" w:line="225" w:lineRule="auto"/>
        <w:ind w:left="907" w:right="1"/>
      </w:pPr>
      <w:r>
        <w:pict>
          <v:group id="_x0000_s1065" o:spid="_x0000_s1065" o:spt="203" style="position:absolute;left:0pt;margin-left:507.4pt;margin-top:39.65pt;height:578.3pt;width:382.7pt;mso-position-horizontal-relative:page;mso-position-vertical-relative:page;z-index:251669504;mso-width-relative:page;mso-height-relative:page;" coordorigin="10148,794" coordsize="7654,11566">
            <o:lock v:ext="edit"/>
            <v:shape id="_x0000_s1066" o:spid="_x0000_s1066" o:spt="75" type="#_x0000_t75" style="position:absolute;left:10164;top:809;height:11534;width:7622;" filled="f" stroked="f" coordsize="21600,21600">
              <v:path/>
              <v:fill on="f" focussize="0,0"/>
              <v:stroke on="f"/>
              <v:imagedata r:id="rId76" o:title=""/>
              <o:lock v:ext="edit" aspectratio="t"/>
            </v:shape>
            <v:rect id="_x0000_s1067" o:spid="_x0000_s1067" o:spt="1" style="position:absolute;left:10156;top:801;height:11550;width:7638;" filled="f" stroked="t" coordsize="21600,21600">
              <v:path/>
              <v:fill on="f" focussize="0,0"/>
              <v:stroke weight="0.8pt" color="#4C4C4C"/>
              <v:imagedata o:title=""/>
              <o:lock v:ext="edit"/>
            </v:rect>
            <v:shape id="_x0000_s1068" o:spid="_x0000_s1068" o:spt="202" type="#_x0000_t202" style="position:absolute;left:11810;top:8020;height:2160;width:411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56" w:lineRule="exact"/>
                      <w:ind w:left="0" w:right="18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7F7F7F"/>
                        <w:w w:val="115"/>
                        <w:sz w:val="32"/>
                      </w:rPr>
                      <w:t>Задачи</w:t>
                    </w:r>
                    <w:r>
                      <w:rPr>
                        <w:color w:val="7F7F7F"/>
                        <w:spacing w:val="19"/>
                        <w:w w:val="115"/>
                        <w:sz w:val="32"/>
                      </w:rPr>
                      <w:t xml:space="preserve"> </w:t>
                    </w:r>
                    <w:r>
                      <w:rPr>
                        <w:color w:val="7F7F7F"/>
                        <w:w w:val="115"/>
                        <w:sz w:val="32"/>
                      </w:rPr>
                      <w:t>художественно-</w:t>
                    </w:r>
                  </w:p>
                  <w:p>
                    <w:pPr>
                      <w:spacing w:before="12" w:line="247" w:lineRule="auto"/>
                      <w:ind w:left="0" w:right="18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7F7F7F"/>
                        <w:w w:val="110"/>
                        <w:sz w:val="32"/>
                      </w:rPr>
                      <w:t>творческого</w:t>
                    </w:r>
                    <w:r>
                      <w:rPr>
                        <w:color w:val="7F7F7F"/>
                        <w:spacing w:val="1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color w:val="7F7F7F"/>
                        <w:w w:val="110"/>
                        <w:sz w:val="32"/>
                      </w:rPr>
                      <w:t>развития</w:t>
                    </w:r>
                    <w:r>
                      <w:rPr>
                        <w:color w:val="7F7F7F"/>
                        <w:spacing w:val="-104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color w:val="7F7F7F"/>
                        <w:w w:val="110"/>
                        <w:sz w:val="32"/>
                      </w:rPr>
                      <w:t>детей</w:t>
                    </w:r>
                    <w:r>
                      <w:rPr>
                        <w:color w:val="7F7F7F"/>
                        <w:spacing w:val="-21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color w:val="7F7F7F"/>
                        <w:w w:val="110"/>
                        <w:sz w:val="32"/>
                      </w:rPr>
                      <w:t>2-3</w:t>
                    </w:r>
                    <w:r>
                      <w:rPr>
                        <w:color w:val="7F7F7F"/>
                        <w:spacing w:val="-21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color w:val="7F7F7F"/>
                        <w:w w:val="110"/>
                        <w:sz w:val="32"/>
                      </w:rPr>
                      <w:t>лет</w:t>
                    </w:r>
                  </w:p>
                  <w:p>
                    <w:pPr>
                      <w:spacing w:before="266" w:line="247" w:lineRule="auto"/>
                      <w:ind w:left="0" w:right="18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7F7F7F"/>
                        <w:w w:val="115"/>
                        <w:sz w:val="32"/>
                      </w:rPr>
                      <w:t>Планирование</w:t>
                    </w:r>
                    <w:r>
                      <w:rPr>
                        <w:color w:val="7F7F7F"/>
                        <w:spacing w:val="62"/>
                        <w:w w:val="115"/>
                        <w:sz w:val="32"/>
                      </w:rPr>
                      <w:t xml:space="preserve"> </w:t>
                    </w:r>
                    <w:r>
                      <w:rPr>
                        <w:color w:val="7F7F7F"/>
                        <w:w w:val="115"/>
                        <w:sz w:val="32"/>
                      </w:rPr>
                      <w:t>занятий</w:t>
                    </w:r>
                    <w:r>
                      <w:rPr>
                        <w:color w:val="7F7F7F"/>
                        <w:spacing w:val="-108"/>
                        <w:w w:val="115"/>
                        <w:sz w:val="32"/>
                      </w:rPr>
                      <w:t xml:space="preserve"> </w:t>
                    </w:r>
                    <w:r>
                      <w:rPr>
                        <w:color w:val="7F7F7F"/>
                        <w:w w:val="115"/>
                        <w:sz w:val="32"/>
                      </w:rPr>
                      <w:t>на</w:t>
                    </w:r>
                    <w:r>
                      <w:rPr>
                        <w:color w:val="7F7F7F"/>
                        <w:spacing w:val="-26"/>
                        <w:w w:val="115"/>
                        <w:sz w:val="32"/>
                      </w:rPr>
                      <w:t xml:space="preserve"> </w:t>
                    </w:r>
                    <w:r>
                      <w:rPr>
                        <w:color w:val="7F7F7F"/>
                        <w:w w:val="115"/>
                        <w:sz w:val="32"/>
                      </w:rPr>
                      <w:t>учебный</w:t>
                    </w:r>
                    <w:r>
                      <w:rPr>
                        <w:color w:val="7F7F7F"/>
                        <w:spacing w:val="-26"/>
                        <w:w w:val="115"/>
                        <w:sz w:val="32"/>
                      </w:rPr>
                      <w:t xml:space="preserve"> </w:t>
                    </w:r>
                    <w:r>
                      <w:rPr>
                        <w:color w:val="7F7F7F"/>
                        <w:w w:val="115"/>
                        <w:sz w:val="32"/>
                      </w:rPr>
                      <w:t>год</w:t>
                    </w:r>
                  </w:p>
                </w:txbxContent>
              </v:textbox>
            </v:shape>
            <v:shape id="_x0000_s1069" o:spid="_x0000_s1069" o:spt="202" type="#_x0000_t202" style="position:absolute;left:13698;top:7610;height:558;width:33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46"/>
                      </w:rPr>
                    </w:pPr>
                    <w:r>
                      <w:rPr>
                        <w:w w:val="129"/>
                        <w:sz w:val="46"/>
                      </w:rPr>
                      <w:t>•</w:t>
                    </w:r>
                  </w:p>
                </w:txbxContent>
              </v:textbox>
            </v:shape>
            <v:shape id="_x0000_s1070" o:spid="_x0000_s1070" o:spt="202" type="#_x0000_t202" style="position:absolute;left:13698;top:9056;height:558;width:33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46"/>
                      </w:rPr>
                    </w:pPr>
                    <w:r>
                      <w:rPr>
                        <w:w w:val="129"/>
                        <w:sz w:val="46"/>
                      </w:rPr>
                      <w:t>•</w:t>
                    </w:r>
                  </w:p>
                </w:txbxContent>
              </v:textbox>
            </v:shape>
          </v:group>
        </w:pict>
      </w:r>
      <w:r>
        <w:rPr>
          <w:spacing w:val="-1"/>
          <w:w w:val="90"/>
        </w:rPr>
        <w:t xml:space="preserve">на техническую </w:t>
      </w:r>
      <w:r>
        <w:rPr>
          <w:w w:val="90"/>
        </w:rPr>
        <w:t>неумелость, весьма не</w:t>
      </w:r>
      <w:r>
        <w:rPr>
          <w:spacing w:val="1"/>
          <w:w w:val="90"/>
        </w:rPr>
        <w:t xml:space="preserve"> </w:t>
      </w:r>
      <w:r>
        <w:rPr>
          <w:spacing w:val="-4"/>
          <w:w w:val="95"/>
        </w:rPr>
        <w:t xml:space="preserve">часты. Нередко и теперь поиски </w:t>
      </w:r>
      <w:r>
        <w:rPr>
          <w:spacing w:val="-3"/>
          <w:w w:val="95"/>
        </w:rPr>
        <w:t>связи</w:t>
      </w:r>
      <w:r>
        <w:rPr>
          <w:spacing w:val="-2"/>
          <w:w w:val="95"/>
        </w:rPr>
        <w:t xml:space="preserve"> </w:t>
      </w:r>
      <w:r>
        <w:rPr>
          <w:w w:val="95"/>
        </w:rPr>
        <w:t>между</w:t>
      </w:r>
      <w:r>
        <w:rPr>
          <w:spacing w:val="1"/>
          <w:w w:val="95"/>
        </w:rPr>
        <w:t xml:space="preserve"> </w:t>
      </w:r>
      <w:r>
        <w:rPr>
          <w:w w:val="95"/>
        </w:rPr>
        <w:t>узором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объемной</w:t>
      </w:r>
      <w:r>
        <w:rPr>
          <w:spacing w:val="1"/>
          <w:w w:val="95"/>
        </w:rPr>
        <w:t xml:space="preserve"> </w:t>
      </w:r>
      <w:r>
        <w:rPr>
          <w:w w:val="95"/>
        </w:rPr>
        <w:t>формой</w:t>
      </w:r>
      <w:r>
        <w:rPr>
          <w:spacing w:val="-60"/>
          <w:w w:val="95"/>
        </w:rPr>
        <w:t xml:space="preserve"> </w:t>
      </w:r>
      <w:r>
        <w:rPr>
          <w:w w:val="90"/>
        </w:rPr>
        <w:t>являются результатом большой работы</w:t>
      </w:r>
      <w:r>
        <w:rPr>
          <w:spacing w:val="1"/>
          <w:w w:val="90"/>
        </w:rPr>
        <w:t xml:space="preserve"> </w:t>
      </w:r>
      <w:r>
        <w:rPr>
          <w:w w:val="85"/>
        </w:rPr>
        <w:t>мысли</w:t>
      </w:r>
      <w:r>
        <w:rPr>
          <w:spacing w:val="-7"/>
          <w:w w:val="85"/>
        </w:rPr>
        <w:t xml:space="preserve"> </w:t>
      </w:r>
      <w:r>
        <w:rPr>
          <w:w w:val="85"/>
        </w:rPr>
        <w:t>и</w:t>
      </w:r>
      <w:r>
        <w:rPr>
          <w:spacing w:val="-7"/>
          <w:w w:val="85"/>
        </w:rPr>
        <w:t xml:space="preserve"> </w:t>
      </w:r>
      <w:r>
        <w:rPr>
          <w:w w:val="85"/>
        </w:rPr>
        <w:t>ряда</w:t>
      </w:r>
      <w:r>
        <w:rPr>
          <w:spacing w:val="-6"/>
          <w:w w:val="85"/>
        </w:rPr>
        <w:t xml:space="preserve"> </w:t>
      </w:r>
      <w:r>
        <w:rPr>
          <w:w w:val="85"/>
        </w:rPr>
        <w:t>аналитических</w:t>
      </w:r>
      <w:r>
        <w:rPr>
          <w:spacing w:val="-7"/>
          <w:w w:val="85"/>
        </w:rPr>
        <w:t xml:space="preserve"> </w:t>
      </w:r>
      <w:r>
        <w:rPr>
          <w:w w:val="85"/>
        </w:rPr>
        <w:t>усилий.</w:t>
      </w:r>
    </w:p>
    <w:p>
      <w:pPr>
        <w:pStyle w:val="13"/>
        <w:spacing w:line="225" w:lineRule="auto"/>
        <w:ind w:left="907" w:firstLine="226"/>
      </w:pPr>
      <w:r>
        <w:rPr>
          <w:w w:val="90"/>
        </w:rPr>
        <w:t>Таким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образом,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изобразительной</w:t>
      </w:r>
      <w:r>
        <w:rPr>
          <w:spacing w:val="-57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ребенок</w:t>
      </w:r>
      <w:r>
        <w:rPr>
          <w:spacing w:val="1"/>
          <w:w w:val="90"/>
        </w:rPr>
        <w:t xml:space="preserve"> </w:t>
      </w:r>
      <w:r>
        <w:rPr>
          <w:w w:val="90"/>
        </w:rPr>
        <w:t>сталкивается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-57"/>
          <w:w w:val="90"/>
        </w:rPr>
        <w:t xml:space="preserve"> </w:t>
      </w:r>
      <w:r>
        <w:rPr>
          <w:w w:val="95"/>
        </w:rPr>
        <w:t>особой проблемой сжатия трех про-</w:t>
      </w:r>
      <w:r>
        <w:rPr>
          <w:spacing w:val="1"/>
          <w:w w:val="95"/>
        </w:rPr>
        <w:t xml:space="preserve"> </w:t>
      </w:r>
      <w:r>
        <w:rPr>
          <w:spacing w:val="-1"/>
          <w:w w:val="90"/>
        </w:rPr>
        <w:t>странственных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измерений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в</w:t>
      </w:r>
      <w:r>
        <w:rPr>
          <w:spacing w:val="-8"/>
          <w:w w:val="90"/>
        </w:rPr>
        <w:t xml:space="preserve"> </w:t>
      </w:r>
      <w:r>
        <w:rPr>
          <w:w w:val="90"/>
        </w:rPr>
        <w:t>двухмерное</w:t>
      </w:r>
      <w:r>
        <w:rPr>
          <w:spacing w:val="-58"/>
          <w:w w:val="90"/>
        </w:rPr>
        <w:t xml:space="preserve"> </w:t>
      </w:r>
      <w:r>
        <w:rPr>
          <w:w w:val="90"/>
        </w:rPr>
        <w:t>пространство рисунка (Д. Баттерворд,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М. Харрис). Один </w:t>
      </w:r>
      <w:r>
        <w:rPr>
          <w:w w:val="90"/>
        </w:rPr>
        <w:t>из первых исследова-</w:t>
      </w:r>
      <w:r>
        <w:rPr>
          <w:spacing w:val="-57"/>
          <w:w w:val="90"/>
        </w:rPr>
        <w:t xml:space="preserve"> </w:t>
      </w:r>
      <w:r>
        <w:rPr>
          <w:spacing w:val="-2"/>
          <w:w w:val="90"/>
        </w:rPr>
        <w:t xml:space="preserve">телей детского творчества </w:t>
      </w:r>
      <w:r>
        <w:rPr>
          <w:spacing w:val="-1"/>
          <w:w w:val="90"/>
        </w:rPr>
        <w:t>Luquet, пола-</w:t>
      </w:r>
      <w:r>
        <w:rPr>
          <w:spacing w:val="-58"/>
          <w:w w:val="90"/>
        </w:rPr>
        <w:t xml:space="preserve"> </w:t>
      </w:r>
      <w:r>
        <w:rPr>
          <w:w w:val="95"/>
        </w:rPr>
        <w:t>гал, что детские рисунки проходят в</w:t>
      </w:r>
      <w:r>
        <w:rPr>
          <w:spacing w:val="1"/>
          <w:w w:val="95"/>
        </w:rPr>
        <w:t xml:space="preserve"> </w:t>
      </w:r>
      <w:r>
        <w:rPr>
          <w:w w:val="90"/>
        </w:rPr>
        <w:t>своем развитии несколько стадий: слу-</w:t>
      </w:r>
      <w:r>
        <w:rPr>
          <w:spacing w:val="1"/>
          <w:w w:val="90"/>
        </w:rPr>
        <w:t xml:space="preserve"> </w:t>
      </w:r>
      <w:r>
        <w:rPr>
          <w:w w:val="90"/>
        </w:rPr>
        <w:t>чайный реализм (стадия каракуль) сме-</w:t>
      </w:r>
      <w:r>
        <w:rPr>
          <w:spacing w:val="-57"/>
          <w:w w:val="90"/>
        </w:rPr>
        <w:t xml:space="preserve"> </w:t>
      </w:r>
      <w:r>
        <w:rPr>
          <w:w w:val="90"/>
        </w:rPr>
        <w:t>няется</w:t>
      </w:r>
      <w:r>
        <w:rPr>
          <w:spacing w:val="1"/>
          <w:w w:val="90"/>
        </w:rPr>
        <w:t xml:space="preserve"> </w:t>
      </w:r>
      <w:r>
        <w:rPr>
          <w:w w:val="90"/>
        </w:rPr>
        <w:t>интеллектуальным</w:t>
      </w:r>
      <w:r>
        <w:rPr>
          <w:spacing w:val="1"/>
          <w:w w:val="90"/>
        </w:rPr>
        <w:t xml:space="preserve"> </w:t>
      </w:r>
      <w:r>
        <w:rPr>
          <w:w w:val="90"/>
        </w:rPr>
        <w:t>реализмом,</w:t>
      </w:r>
      <w:r>
        <w:rPr>
          <w:spacing w:val="-57"/>
          <w:w w:val="90"/>
        </w:rPr>
        <w:t xml:space="preserve"> </w:t>
      </w:r>
      <w:r>
        <w:rPr>
          <w:spacing w:val="-2"/>
          <w:w w:val="95"/>
        </w:rPr>
        <w:t xml:space="preserve">когда дети рисуют скорее </w:t>
      </w:r>
      <w:r>
        <w:rPr>
          <w:spacing w:val="-1"/>
          <w:w w:val="95"/>
        </w:rPr>
        <w:t>то, что они</w:t>
      </w:r>
      <w:r>
        <w:rPr>
          <w:w w:val="95"/>
        </w:rPr>
        <w:t xml:space="preserve"> </w:t>
      </w:r>
      <w:r>
        <w:rPr>
          <w:spacing w:val="-1"/>
          <w:w w:val="85"/>
        </w:rPr>
        <w:t>знают,</w:t>
      </w:r>
      <w:r>
        <w:rPr>
          <w:spacing w:val="-7"/>
          <w:w w:val="85"/>
        </w:rPr>
        <w:t xml:space="preserve"> </w:t>
      </w:r>
      <w:r>
        <w:rPr>
          <w:spacing w:val="-1"/>
          <w:w w:val="85"/>
        </w:rPr>
        <w:t>чем</w:t>
      </w:r>
      <w:r>
        <w:rPr>
          <w:spacing w:val="-7"/>
          <w:w w:val="85"/>
        </w:rPr>
        <w:t xml:space="preserve"> </w:t>
      </w:r>
      <w:r>
        <w:rPr>
          <w:spacing w:val="-1"/>
          <w:w w:val="85"/>
        </w:rPr>
        <w:t>то,</w:t>
      </w:r>
      <w:r>
        <w:rPr>
          <w:spacing w:val="-7"/>
          <w:w w:val="85"/>
        </w:rPr>
        <w:t xml:space="preserve"> </w:t>
      </w:r>
      <w:r>
        <w:rPr>
          <w:w w:val="85"/>
        </w:rPr>
        <w:t>что</w:t>
      </w:r>
      <w:r>
        <w:rPr>
          <w:spacing w:val="-7"/>
          <w:w w:val="85"/>
        </w:rPr>
        <w:t xml:space="preserve"> </w:t>
      </w:r>
      <w:r>
        <w:rPr>
          <w:w w:val="85"/>
        </w:rPr>
        <w:t>видят,</w:t>
      </w:r>
      <w:r>
        <w:rPr>
          <w:spacing w:val="-7"/>
          <w:w w:val="85"/>
        </w:rPr>
        <w:t xml:space="preserve"> </w:t>
      </w:r>
      <w:r>
        <w:rPr>
          <w:w w:val="85"/>
        </w:rPr>
        <w:t>и</w:t>
      </w:r>
      <w:r>
        <w:rPr>
          <w:spacing w:val="-7"/>
          <w:w w:val="85"/>
        </w:rPr>
        <w:t xml:space="preserve"> </w:t>
      </w:r>
      <w:r>
        <w:rPr>
          <w:w w:val="85"/>
        </w:rPr>
        <w:t>затем</w:t>
      </w:r>
      <w:r>
        <w:rPr>
          <w:spacing w:val="-7"/>
          <w:w w:val="85"/>
        </w:rPr>
        <w:t xml:space="preserve"> </w:t>
      </w:r>
      <w:r>
        <w:rPr>
          <w:w w:val="85"/>
        </w:rPr>
        <w:t>уступает</w:t>
      </w:r>
      <w:r>
        <w:rPr>
          <w:spacing w:val="-54"/>
          <w:w w:val="85"/>
        </w:rPr>
        <w:t xml:space="preserve"> </w:t>
      </w:r>
      <w:r>
        <w:rPr>
          <w:w w:val="85"/>
        </w:rPr>
        <w:t>место визуальному реализму, когда ребе-</w:t>
      </w:r>
      <w:r>
        <w:rPr>
          <w:spacing w:val="-54"/>
          <w:w w:val="85"/>
        </w:rPr>
        <w:t xml:space="preserve"> </w:t>
      </w:r>
      <w:r>
        <w:rPr>
          <w:w w:val="90"/>
        </w:rPr>
        <w:t>нок пытается овладеть тонкостями ото-</w:t>
      </w:r>
      <w:r>
        <w:rPr>
          <w:spacing w:val="1"/>
          <w:w w:val="90"/>
        </w:rPr>
        <w:t xml:space="preserve"> </w:t>
      </w:r>
      <w:r>
        <w:rPr>
          <w:w w:val="90"/>
        </w:rPr>
        <w:t>бражения</w:t>
      </w:r>
      <w:r>
        <w:rPr>
          <w:spacing w:val="1"/>
          <w:w w:val="90"/>
        </w:rPr>
        <w:t xml:space="preserve"> </w:t>
      </w:r>
      <w:r>
        <w:rPr>
          <w:w w:val="90"/>
        </w:rPr>
        <w:t>реальных</w:t>
      </w:r>
      <w:r>
        <w:rPr>
          <w:spacing w:val="1"/>
          <w:w w:val="90"/>
        </w:rPr>
        <w:t xml:space="preserve"> </w:t>
      </w:r>
      <w:r>
        <w:rPr>
          <w:w w:val="90"/>
        </w:rPr>
        <w:t>трехмерных</w:t>
      </w:r>
      <w:r>
        <w:rPr>
          <w:spacing w:val="1"/>
          <w:w w:val="90"/>
        </w:rPr>
        <w:t xml:space="preserve"> </w:t>
      </w:r>
      <w:r>
        <w:rPr>
          <w:w w:val="90"/>
        </w:rPr>
        <w:t>объ-</w:t>
      </w:r>
      <w:r>
        <w:rPr>
          <w:spacing w:val="1"/>
          <w:w w:val="90"/>
        </w:rPr>
        <w:t xml:space="preserve"> </w:t>
      </w:r>
      <w:r>
        <w:rPr>
          <w:w w:val="90"/>
        </w:rPr>
        <w:t>ектов на ограниченной двумя измере-</w:t>
      </w:r>
      <w:r>
        <w:rPr>
          <w:spacing w:val="1"/>
          <w:w w:val="90"/>
        </w:rPr>
        <w:t xml:space="preserve"> </w:t>
      </w:r>
      <w:r>
        <w:rPr>
          <w:w w:val="90"/>
        </w:rPr>
        <w:t>ниями</w:t>
      </w:r>
      <w:r>
        <w:rPr>
          <w:spacing w:val="-9"/>
          <w:w w:val="90"/>
        </w:rPr>
        <w:t xml:space="preserve"> </w:t>
      </w:r>
      <w:r>
        <w:rPr>
          <w:w w:val="90"/>
        </w:rPr>
        <w:t>плоскости</w:t>
      </w:r>
      <w:r>
        <w:rPr>
          <w:spacing w:val="-9"/>
          <w:w w:val="90"/>
        </w:rPr>
        <w:t xml:space="preserve"> </w:t>
      </w:r>
      <w:r>
        <w:rPr>
          <w:w w:val="90"/>
        </w:rPr>
        <w:t>рисунка.</w:t>
      </w:r>
    </w:p>
    <w:p>
      <w:pPr>
        <w:pStyle w:val="13"/>
        <w:spacing w:line="225" w:lineRule="auto"/>
        <w:ind w:left="907" w:firstLine="226"/>
      </w:pPr>
      <w:r>
        <w:rPr>
          <w:w w:val="90"/>
        </w:rPr>
        <w:t>Результаты</w:t>
      </w:r>
      <w:r>
        <w:rPr>
          <w:spacing w:val="1"/>
          <w:w w:val="90"/>
        </w:rPr>
        <w:t xml:space="preserve"> </w:t>
      </w:r>
      <w:r>
        <w:rPr>
          <w:w w:val="90"/>
        </w:rPr>
        <w:t>экспериментальных ис-</w:t>
      </w:r>
      <w:r>
        <w:rPr>
          <w:spacing w:val="1"/>
          <w:w w:val="90"/>
        </w:rPr>
        <w:t xml:space="preserve"> </w:t>
      </w:r>
      <w:r>
        <w:rPr>
          <w:w w:val="90"/>
        </w:rPr>
        <w:t>следований Н. Фриман и Р. Джаникаун</w:t>
      </w:r>
      <w:r>
        <w:rPr>
          <w:spacing w:val="1"/>
          <w:w w:val="90"/>
        </w:rPr>
        <w:t xml:space="preserve"> </w:t>
      </w:r>
      <w:r>
        <w:rPr>
          <w:w w:val="90"/>
        </w:rPr>
        <w:t>(Freeman &amp; Janikoun), Н. Инграм и Дж.</w:t>
      </w:r>
      <w:r>
        <w:rPr>
          <w:spacing w:val="1"/>
          <w:w w:val="90"/>
        </w:rPr>
        <w:t xml:space="preserve"> </w:t>
      </w:r>
      <w:r>
        <w:rPr>
          <w:w w:val="90"/>
        </w:rPr>
        <w:t>Баттерворд (Ingran &amp; Butterworth) пока-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зывают,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что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даже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очень</w:t>
      </w:r>
      <w:r>
        <w:rPr>
          <w:spacing w:val="-8"/>
          <w:w w:val="90"/>
        </w:rPr>
        <w:t xml:space="preserve"> </w:t>
      </w:r>
      <w:r>
        <w:rPr>
          <w:w w:val="90"/>
        </w:rPr>
        <w:t>маленькие</w:t>
      </w:r>
      <w:r>
        <w:rPr>
          <w:spacing w:val="-8"/>
          <w:w w:val="90"/>
        </w:rPr>
        <w:t xml:space="preserve"> </w:t>
      </w:r>
      <w:r>
        <w:rPr>
          <w:w w:val="90"/>
        </w:rPr>
        <w:t>дети</w:t>
      </w:r>
      <w:r>
        <w:rPr>
          <w:spacing w:val="-57"/>
          <w:w w:val="90"/>
        </w:rPr>
        <w:t xml:space="preserve"> </w:t>
      </w:r>
      <w:r>
        <w:rPr>
          <w:spacing w:val="-1"/>
          <w:w w:val="95"/>
        </w:rPr>
        <w:t xml:space="preserve">могут </w:t>
      </w:r>
      <w:r>
        <w:rPr>
          <w:w w:val="95"/>
        </w:rPr>
        <w:t>нарисовать то, что они видят с</w:t>
      </w:r>
      <w:r>
        <w:rPr>
          <w:spacing w:val="1"/>
          <w:w w:val="95"/>
        </w:rPr>
        <w:t xml:space="preserve"> </w:t>
      </w:r>
      <w:r>
        <w:rPr>
          <w:w w:val="90"/>
        </w:rPr>
        <w:t>определенной</w:t>
      </w:r>
      <w:r>
        <w:rPr>
          <w:spacing w:val="1"/>
          <w:w w:val="90"/>
        </w:rPr>
        <w:t xml:space="preserve"> </w:t>
      </w:r>
      <w:r>
        <w:rPr>
          <w:w w:val="90"/>
        </w:rPr>
        <w:t>позиции,</w:t>
      </w:r>
      <w:r>
        <w:rPr>
          <w:spacing w:val="1"/>
          <w:w w:val="90"/>
        </w:rPr>
        <w:t xml:space="preserve"> </w:t>
      </w:r>
      <w:r>
        <w:rPr>
          <w:w w:val="90"/>
        </w:rPr>
        <w:t>если</w:t>
      </w:r>
      <w:r>
        <w:rPr>
          <w:spacing w:val="1"/>
          <w:w w:val="90"/>
        </w:rPr>
        <w:t xml:space="preserve"> </w:t>
      </w:r>
      <w:r>
        <w:rPr>
          <w:w w:val="90"/>
        </w:rPr>
        <w:t>удастся</w:t>
      </w:r>
      <w:r>
        <w:rPr>
          <w:spacing w:val="1"/>
          <w:w w:val="90"/>
        </w:rPr>
        <w:t xml:space="preserve"> </w:t>
      </w:r>
      <w:r>
        <w:rPr>
          <w:w w:val="90"/>
        </w:rPr>
        <w:t>обойти многочисленные признаки сим-</w:t>
      </w:r>
      <w:r>
        <w:rPr>
          <w:spacing w:val="1"/>
          <w:w w:val="90"/>
        </w:rPr>
        <w:t xml:space="preserve"> </w:t>
      </w:r>
      <w:r>
        <w:rPr>
          <w:w w:val="90"/>
        </w:rPr>
        <w:t>волической</w:t>
      </w:r>
      <w:r>
        <w:rPr>
          <w:spacing w:val="-6"/>
          <w:w w:val="90"/>
        </w:rPr>
        <w:t xml:space="preserve"> </w:t>
      </w:r>
      <w:r>
        <w:rPr>
          <w:w w:val="90"/>
        </w:rPr>
        <w:t>репрезентации.</w:t>
      </w:r>
    </w:p>
    <w:p>
      <w:pPr>
        <w:pStyle w:val="13"/>
        <w:spacing w:line="225" w:lineRule="auto"/>
        <w:ind w:left="907" w:firstLine="226"/>
      </w:pPr>
      <w:r>
        <w:rPr>
          <w:w w:val="90"/>
        </w:rPr>
        <w:t>Имеются</w:t>
      </w:r>
      <w:r>
        <w:rPr>
          <w:spacing w:val="1"/>
          <w:w w:val="90"/>
        </w:rPr>
        <w:t xml:space="preserve"> </w:t>
      </w:r>
      <w:r>
        <w:rPr>
          <w:w w:val="90"/>
        </w:rPr>
        <w:t>убедительные</w:t>
      </w:r>
      <w:r>
        <w:rPr>
          <w:spacing w:val="1"/>
          <w:w w:val="90"/>
        </w:rPr>
        <w:t xml:space="preserve"> </w:t>
      </w:r>
      <w:r>
        <w:rPr>
          <w:w w:val="90"/>
        </w:rPr>
        <w:t>доказатель-</w:t>
      </w:r>
      <w:r>
        <w:rPr>
          <w:spacing w:val="-57"/>
          <w:w w:val="90"/>
        </w:rPr>
        <w:t xml:space="preserve"> </w:t>
      </w:r>
      <w:r>
        <w:rPr>
          <w:w w:val="90"/>
        </w:rPr>
        <w:t>ства того, что на протяжении раннего</w:t>
      </w:r>
      <w:r>
        <w:rPr>
          <w:spacing w:val="1"/>
          <w:w w:val="90"/>
        </w:rPr>
        <w:t xml:space="preserve"> </w:t>
      </w:r>
      <w:r>
        <w:rPr>
          <w:w w:val="90"/>
        </w:rPr>
        <w:t>детства символические процессы начи-</w:t>
      </w:r>
      <w:r>
        <w:rPr>
          <w:spacing w:val="-57"/>
          <w:w w:val="90"/>
        </w:rPr>
        <w:t xml:space="preserve"> </w:t>
      </w:r>
      <w:r>
        <w:rPr>
          <w:w w:val="90"/>
        </w:rPr>
        <w:t>нают проявляться в разных видах дея-</w:t>
      </w:r>
      <w:r>
        <w:rPr>
          <w:spacing w:val="1"/>
          <w:w w:val="90"/>
        </w:rPr>
        <w:t xml:space="preserve"> </w:t>
      </w:r>
      <w:r>
        <w:rPr>
          <w:w w:val="90"/>
        </w:rPr>
        <w:t>тельности.</w:t>
      </w:r>
      <w:r>
        <w:rPr>
          <w:spacing w:val="1"/>
          <w:w w:val="90"/>
        </w:rPr>
        <w:t xml:space="preserve"> </w:t>
      </w:r>
      <w:r>
        <w:rPr>
          <w:w w:val="90"/>
        </w:rPr>
        <w:t>Эти</w:t>
      </w:r>
      <w:r>
        <w:rPr>
          <w:spacing w:val="1"/>
          <w:w w:val="90"/>
        </w:rPr>
        <w:t xml:space="preserve"> </w:t>
      </w:r>
      <w:r>
        <w:rPr>
          <w:w w:val="90"/>
        </w:rPr>
        <w:t>данные</w:t>
      </w:r>
      <w:r>
        <w:rPr>
          <w:spacing w:val="1"/>
          <w:w w:val="90"/>
        </w:rPr>
        <w:t xml:space="preserve"> </w:t>
      </w:r>
      <w:r>
        <w:rPr>
          <w:w w:val="90"/>
        </w:rPr>
        <w:t>позволяют,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частности,</w:t>
      </w:r>
      <w:r>
        <w:rPr>
          <w:spacing w:val="1"/>
          <w:w w:val="90"/>
        </w:rPr>
        <w:t xml:space="preserve"> </w:t>
      </w:r>
      <w:r>
        <w:rPr>
          <w:w w:val="90"/>
        </w:rPr>
        <w:t>предположить, что рисова-</w:t>
      </w:r>
      <w:r>
        <w:rPr>
          <w:spacing w:val="1"/>
          <w:w w:val="90"/>
        </w:rPr>
        <w:t xml:space="preserve"> </w:t>
      </w:r>
      <w:r>
        <w:rPr>
          <w:w w:val="90"/>
        </w:rPr>
        <w:t>ние</w:t>
      </w:r>
      <w:r>
        <w:rPr>
          <w:spacing w:val="1"/>
          <w:w w:val="90"/>
        </w:rPr>
        <w:t xml:space="preserve"> </w:t>
      </w:r>
      <w:r>
        <w:rPr>
          <w:w w:val="90"/>
        </w:rPr>
        <w:t>дошкольниками</w:t>
      </w:r>
      <w:r>
        <w:rPr>
          <w:spacing w:val="1"/>
          <w:w w:val="90"/>
        </w:rPr>
        <w:t xml:space="preserve"> </w:t>
      </w:r>
      <w:r>
        <w:rPr>
          <w:w w:val="90"/>
        </w:rPr>
        <w:t>некоторых</w:t>
      </w:r>
      <w:r>
        <w:rPr>
          <w:spacing w:val="1"/>
          <w:w w:val="90"/>
        </w:rPr>
        <w:t xml:space="preserve"> </w:t>
      </w:r>
      <w:r>
        <w:rPr>
          <w:w w:val="90"/>
        </w:rPr>
        <w:t>типов</w:t>
      </w:r>
      <w:r>
        <w:rPr>
          <w:spacing w:val="1"/>
          <w:w w:val="90"/>
        </w:rPr>
        <w:t xml:space="preserve"> </w:t>
      </w:r>
      <w:r>
        <w:rPr>
          <w:w w:val="90"/>
        </w:rPr>
        <w:t>объектов (в первую очередь, человека)</w:t>
      </w:r>
      <w:r>
        <w:rPr>
          <w:spacing w:val="-57"/>
          <w:w w:val="90"/>
        </w:rPr>
        <w:t xml:space="preserve"> </w:t>
      </w:r>
      <w:r>
        <w:rPr>
          <w:w w:val="90"/>
        </w:rPr>
        <w:t>действительно</w:t>
      </w:r>
      <w:r>
        <w:rPr>
          <w:spacing w:val="1"/>
          <w:w w:val="90"/>
        </w:rPr>
        <w:t xml:space="preserve"> </w:t>
      </w:r>
      <w:r>
        <w:rPr>
          <w:w w:val="90"/>
        </w:rPr>
        <w:t>включает</w:t>
      </w:r>
      <w:r>
        <w:rPr>
          <w:spacing w:val="1"/>
          <w:w w:val="90"/>
        </w:rPr>
        <w:t xml:space="preserve"> </w:t>
      </w:r>
      <w:r>
        <w:rPr>
          <w:w w:val="90"/>
        </w:rPr>
        <w:t>понятийные</w:t>
      </w:r>
      <w:r>
        <w:rPr>
          <w:spacing w:val="-57"/>
          <w:w w:val="90"/>
        </w:rPr>
        <w:t xml:space="preserve"> </w:t>
      </w:r>
      <w:r>
        <w:rPr>
          <w:w w:val="85"/>
        </w:rPr>
        <w:t>представления, что согласуется с теори-</w:t>
      </w:r>
      <w:r>
        <w:rPr>
          <w:spacing w:val="1"/>
          <w:w w:val="85"/>
        </w:rPr>
        <w:t xml:space="preserve"> </w:t>
      </w:r>
      <w:r>
        <w:rPr>
          <w:w w:val="90"/>
        </w:rPr>
        <w:t>ей</w:t>
      </w:r>
      <w:r>
        <w:rPr>
          <w:spacing w:val="1"/>
          <w:w w:val="90"/>
        </w:rPr>
        <w:t xml:space="preserve"> </w:t>
      </w:r>
      <w:r>
        <w:rPr>
          <w:w w:val="90"/>
        </w:rPr>
        <w:t>интеллектуального</w:t>
      </w:r>
      <w:r>
        <w:rPr>
          <w:spacing w:val="1"/>
          <w:w w:val="90"/>
        </w:rPr>
        <w:t xml:space="preserve"> </w:t>
      </w:r>
      <w:r>
        <w:rPr>
          <w:w w:val="90"/>
        </w:rPr>
        <w:t>реализма</w:t>
      </w:r>
      <w:r>
        <w:rPr>
          <w:spacing w:val="1"/>
          <w:w w:val="90"/>
        </w:rPr>
        <w:t xml:space="preserve"> </w:t>
      </w:r>
      <w:r>
        <w:rPr>
          <w:w w:val="90"/>
        </w:rPr>
        <w:t>Люке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(Luquet).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Однако</w:t>
      </w:r>
      <w:r>
        <w:rPr>
          <w:spacing w:val="-8"/>
          <w:w w:val="90"/>
        </w:rPr>
        <w:t xml:space="preserve"> </w:t>
      </w:r>
      <w:r>
        <w:rPr>
          <w:w w:val="90"/>
        </w:rPr>
        <w:t>М.</w:t>
      </w:r>
      <w:r>
        <w:rPr>
          <w:spacing w:val="-9"/>
          <w:w w:val="90"/>
        </w:rPr>
        <w:t xml:space="preserve"> </w:t>
      </w:r>
      <w:r>
        <w:rPr>
          <w:w w:val="90"/>
        </w:rPr>
        <w:t>Хейген</w:t>
      </w:r>
      <w:r>
        <w:rPr>
          <w:spacing w:val="-8"/>
          <w:w w:val="90"/>
        </w:rPr>
        <w:t xml:space="preserve"> </w:t>
      </w:r>
      <w:r>
        <w:rPr>
          <w:w w:val="90"/>
        </w:rPr>
        <w:t>(Hagen)</w:t>
      </w:r>
      <w:r>
        <w:rPr>
          <w:spacing w:val="-9"/>
          <w:w w:val="90"/>
        </w:rPr>
        <w:t xml:space="preserve"> </w:t>
      </w:r>
      <w:r>
        <w:rPr>
          <w:w w:val="90"/>
        </w:rPr>
        <w:t>счи-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 xml:space="preserve">тает, что стадиальность </w:t>
      </w:r>
      <w:r>
        <w:rPr>
          <w:w w:val="90"/>
        </w:rPr>
        <w:t>развития закан-</w:t>
      </w:r>
      <w:r>
        <w:rPr>
          <w:spacing w:val="-58"/>
          <w:w w:val="90"/>
        </w:rPr>
        <w:t xml:space="preserve"> </w:t>
      </w:r>
      <w:r>
        <w:rPr>
          <w:w w:val="90"/>
        </w:rPr>
        <w:t>чивается после возникновения способ-</w:t>
      </w:r>
      <w:r>
        <w:rPr>
          <w:spacing w:val="1"/>
          <w:w w:val="90"/>
        </w:rPr>
        <w:t xml:space="preserve"> </w:t>
      </w:r>
      <w:r>
        <w:rPr>
          <w:w w:val="90"/>
        </w:rPr>
        <w:t>ности к символическому отображению.</w:t>
      </w:r>
      <w:r>
        <w:rPr>
          <w:spacing w:val="1"/>
          <w:w w:val="90"/>
        </w:rPr>
        <w:t xml:space="preserve"> </w:t>
      </w:r>
      <w:r>
        <w:rPr>
          <w:w w:val="90"/>
        </w:rPr>
        <w:t>Она</w:t>
      </w:r>
      <w:r>
        <w:rPr>
          <w:spacing w:val="18"/>
          <w:w w:val="90"/>
        </w:rPr>
        <w:t xml:space="preserve"> </w:t>
      </w:r>
      <w:r>
        <w:rPr>
          <w:w w:val="90"/>
        </w:rPr>
        <w:t>полагает,</w:t>
      </w:r>
      <w:r>
        <w:rPr>
          <w:spacing w:val="19"/>
          <w:w w:val="90"/>
        </w:rPr>
        <w:t xml:space="preserve"> </w:t>
      </w:r>
      <w:r>
        <w:rPr>
          <w:w w:val="90"/>
        </w:rPr>
        <w:t>что</w:t>
      </w:r>
      <w:r>
        <w:rPr>
          <w:spacing w:val="19"/>
          <w:w w:val="90"/>
        </w:rPr>
        <w:t xml:space="preserve"> </w:t>
      </w:r>
      <w:r>
        <w:rPr>
          <w:w w:val="90"/>
        </w:rPr>
        <w:t>визуальный</w:t>
      </w:r>
      <w:r>
        <w:rPr>
          <w:spacing w:val="19"/>
          <w:w w:val="90"/>
        </w:rPr>
        <w:t xml:space="preserve"> </w:t>
      </w:r>
      <w:r>
        <w:rPr>
          <w:w w:val="90"/>
        </w:rPr>
        <w:t>реализм</w:t>
      </w:r>
    </w:p>
    <w:p>
      <w:pPr>
        <w:pStyle w:val="13"/>
        <w:spacing w:before="76" w:line="225" w:lineRule="auto"/>
        <w:ind w:left="182" w:right="10141"/>
      </w:pPr>
      <w:r>
        <w:br w:type="column"/>
      </w:r>
      <w:r>
        <w:rPr>
          <w:w w:val="85"/>
        </w:rPr>
        <w:t>связан с овладением культурно обуслов-</w:t>
      </w:r>
      <w:r>
        <w:rPr>
          <w:spacing w:val="1"/>
          <w:w w:val="85"/>
        </w:rPr>
        <w:t xml:space="preserve"> </w:t>
      </w:r>
      <w:r>
        <w:rPr>
          <w:w w:val="90"/>
        </w:rPr>
        <w:t>ленными приемами рисования, и пред-</w:t>
      </w:r>
      <w:r>
        <w:rPr>
          <w:spacing w:val="1"/>
          <w:w w:val="90"/>
        </w:rPr>
        <w:t xml:space="preserve"> </w:t>
      </w:r>
      <w:r>
        <w:rPr>
          <w:w w:val="90"/>
        </w:rPr>
        <w:t>лагает радикальную альтернативу тео-</w:t>
      </w:r>
      <w:r>
        <w:rPr>
          <w:spacing w:val="1"/>
          <w:w w:val="90"/>
        </w:rPr>
        <w:t xml:space="preserve"> </w:t>
      </w:r>
      <w:r>
        <w:rPr>
          <w:w w:val="95"/>
        </w:rPr>
        <w:t>рии стадий визуального реализма в</w:t>
      </w:r>
      <w:r>
        <w:rPr>
          <w:spacing w:val="1"/>
          <w:w w:val="95"/>
        </w:rPr>
        <w:t xml:space="preserve"> </w:t>
      </w:r>
      <w:r>
        <w:rPr>
          <w:w w:val="90"/>
        </w:rPr>
        <w:t>рисовании.</w:t>
      </w:r>
      <w:r>
        <w:rPr>
          <w:spacing w:val="-8"/>
          <w:w w:val="90"/>
        </w:rPr>
        <w:t xml:space="preserve"> </w:t>
      </w:r>
      <w:r>
        <w:rPr>
          <w:w w:val="90"/>
        </w:rPr>
        <w:t>По</w:t>
      </w:r>
      <w:r>
        <w:rPr>
          <w:spacing w:val="-7"/>
          <w:w w:val="90"/>
        </w:rPr>
        <w:t xml:space="preserve"> </w:t>
      </w:r>
      <w:r>
        <w:rPr>
          <w:w w:val="90"/>
        </w:rPr>
        <w:t>мнению</w:t>
      </w:r>
      <w:r>
        <w:rPr>
          <w:spacing w:val="-7"/>
          <w:w w:val="90"/>
        </w:rPr>
        <w:t xml:space="preserve"> </w:t>
      </w:r>
      <w:r>
        <w:rPr>
          <w:w w:val="90"/>
        </w:rPr>
        <w:t>Хейген</w:t>
      </w:r>
      <w:r>
        <w:rPr>
          <w:spacing w:val="-8"/>
          <w:w w:val="90"/>
        </w:rPr>
        <w:t xml:space="preserve"> </w:t>
      </w:r>
      <w:r>
        <w:rPr>
          <w:w w:val="90"/>
        </w:rPr>
        <w:t>[там</w:t>
      </w:r>
      <w:r>
        <w:rPr>
          <w:spacing w:val="-7"/>
          <w:w w:val="90"/>
        </w:rPr>
        <w:t xml:space="preserve"> </w:t>
      </w:r>
      <w:r>
        <w:rPr>
          <w:w w:val="90"/>
        </w:rPr>
        <w:t>же],</w:t>
      </w:r>
      <w:r>
        <w:rPr>
          <w:spacing w:val="-57"/>
          <w:w w:val="90"/>
        </w:rPr>
        <w:t xml:space="preserve"> </w:t>
      </w:r>
      <w:r>
        <w:rPr>
          <w:w w:val="90"/>
        </w:rPr>
        <w:t>овладение</w:t>
      </w:r>
      <w:r>
        <w:rPr>
          <w:spacing w:val="1"/>
          <w:w w:val="90"/>
        </w:rPr>
        <w:t xml:space="preserve"> </w:t>
      </w:r>
      <w:r>
        <w:rPr>
          <w:w w:val="90"/>
        </w:rPr>
        <w:t>методом</w:t>
      </w:r>
      <w:r>
        <w:rPr>
          <w:spacing w:val="1"/>
          <w:w w:val="90"/>
        </w:rPr>
        <w:t xml:space="preserve"> </w:t>
      </w:r>
      <w:r>
        <w:rPr>
          <w:w w:val="90"/>
        </w:rPr>
        <w:t>реалистического</w:t>
      </w:r>
      <w:r>
        <w:rPr>
          <w:spacing w:val="-57"/>
          <w:w w:val="90"/>
        </w:rPr>
        <w:t xml:space="preserve"> </w:t>
      </w:r>
      <w:r>
        <w:rPr>
          <w:w w:val="85"/>
        </w:rPr>
        <w:t>рисования не является неизбежным эта-</w:t>
      </w:r>
      <w:r>
        <w:rPr>
          <w:spacing w:val="1"/>
          <w:w w:val="85"/>
        </w:rPr>
        <w:t xml:space="preserve"> </w:t>
      </w:r>
      <w:r>
        <w:rPr>
          <w:w w:val="95"/>
        </w:rPr>
        <w:t>пом развития – это, скорее, вопрос</w:t>
      </w:r>
      <w:r>
        <w:rPr>
          <w:spacing w:val="1"/>
          <w:w w:val="95"/>
        </w:rPr>
        <w:t xml:space="preserve"> </w:t>
      </w:r>
      <w:r>
        <w:rPr>
          <w:w w:val="90"/>
        </w:rPr>
        <w:t>обучения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художественным</w:t>
      </w:r>
      <w:r>
        <w:rPr>
          <w:spacing w:val="1"/>
          <w:w w:val="90"/>
        </w:rPr>
        <w:t xml:space="preserve"> </w:t>
      </w:r>
      <w:r>
        <w:rPr>
          <w:w w:val="90"/>
        </w:rPr>
        <w:t>приемам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-57"/>
          <w:w w:val="90"/>
        </w:rPr>
        <w:t xml:space="preserve"> </w:t>
      </w:r>
      <w:r>
        <w:rPr>
          <w:w w:val="95"/>
        </w:rPr>
        <w:t>рамках принятой в данной культуре</w:t>
      </w:r>
      <w:r>
        <w:rPr>
          <w:spacing w:val="1"/>
          <w:w w:val="95"/>
        </w:rPr>
        <w:t xml:space="preserve"> </w:t>
      </w:r>
      <w:r>
        <w:rPr>
          <w:w w:val="90"/>
        </w:rPr>
        <w:t>системы</w:t>
      </w:r>
      <w:r>
        <w:rPr>
          <w:spacing w:val="1"/>
          <w:w w:val="90"/>
        </w:rPr>
        <w:t xml:space="preserve"> </w:t>
      </w:r>
      <w:r>
        <w:rPr>
          <w:w w:val="90"/>
        </w:rPr>
        <w:t>проекционных</w:t>
      </w:r>
      <w:r>
        <w:rPr>
          <w:spacing w:val="1"/>
          <w:w w:val="90"/>
        </w:rPr>
        <w:t xml:space="preserve"> </w:t>
      </w:r>
      <w:r>
        <w:rPr>
          <w:w w:val="90"/>
        </w:rPr>
        <w:t>отображений.</w:t>
      </w:r>
      <w:r>
        <w:rPr>
          <w:spacing w:val="1"/>
          <w:w w:val="90"/>
        </w:rPr>
        <w:t xml:space="preserve"> </w:t>
      </w:r>
      <w:r>
        <w:rPr>
          <w:w w:val="90"/>
        </w:rPr>
        <w:t>Такая</w:t>
      </w:r>
      <w:r>
        <w:rPr>
          <w:spacing w:val="1"/>
          <w:w w:val="90"/>
        </w:rPr>
        <w:t xml:space="preserve"> </w:t>
      </w:r>
      <w:r>
        <w:rPr>
          <w:w w:val="90"/>
        </w:rPr>
        <w:t>позиция</w:t>
      </w:r>
      <w:r>
        <w:rPr>
          <w:spacing w:val="1"/>
          <w:w w:val="90"/>
        </w:rPr>
        <w:t xml:space="preserve"> </w:t>
      </w:r>
      <w:r>
        <w:rPr>
          <w:w w:val="90"/>
        </w:rPr>
        <w:t>резко</w:t>
      </w:r>
      <w:r>
        <w:rPr>
          <w:spacing w:val="1"/>
          <w:w w:val="90"/>
        </w:rPr>
        <w:t xml:space="preserve"> </w:t>
      </w:r>
      <w:r>
        <w:rPr>
          <w:w w:val="90"/>
        </w:rPr>
        <w:t>контрастирует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-57"/>
          <w:w w:val="90"/>
        </w:rPr>
        <w:t xml:space="preserve"> </w:t>
      </w:r>
      <w:r>
        <w:rPr>
          <w:w w:val="90"/>
        </w:rPr>
        <w:t>центральной</w:t>
      </w:r>
      <w:r>
        <w:rPr>
          <w:spacing w:val="1"/>
          <w:w w:val="90"/>
        </w:rPr>
        <w:t xml:space="preserve"> </w:t>
      </w:r>
      <w:r>
        <w:rPr>
          <w:w w:val="90"/>
        </w:rPr>
        <w:t>идеей</w:t>
      </w:r>
      <w:r>
        <w:rPr>
          <w:spacing w:val="1"/>
          <w:w w:val="90"/>
        </w:rPr>
        <w:t xml:space="preserve"> </w:t>
      </w:r>
      <w:r>
        <w:rPr>
          <w:w w:val="90"/>
        </w:rPr>
        <w:t>Пиаже,</w:t>
      </w:r>
      <w:r>
        <w:rPr>
          <w:spacing w:val="1"/>
          <w:w w:val="90"/>
        </w:rPr>
        <w:t xml:space="preserve"> </w:t>
      </w:r>
      <w:r>
        <w:rPr>
          <w:w w:val="90"/>
        </w:rPr>
        <w:t>согласно</w:t>
      </w:r>
      <w:r>
        <w:rPr>
          <w:spacing w:val="1"/>
          <w:w w:val="90"/>
        </w:rPr>
        <w:t xml:space="preserve"> </w:t>
      </w:r>
      <w:r>
        <w:rPr>
          <w:w w:val="90"/>
        </w:rPr>
        <w:t>которой</w:t>
      </w:r>
      <w:r>
        <w:rPr>
          <w:spacing w:val="1"/>
          <w:w w:val="90"/>
        </w:rPr>
        <w:t xml:space="preserve"> </w:t>
      </w:r>
      <w:r>
        <w:rPr>
          <w:w w:val="90"/>
        </w:rPr>
        <w:t>обязательным</w:t>
      </w:r>
      <w:r>
        <w:rPr>
          <w:spacing w:val="1"/>
          <w:w w:val="90"/>
        </w:rPr>
        <w:t xml:space="preserve"> </w:t>
      </w:r>
      <w:r>
        <w:rPr>
          <w:w w:val="90"/>
        </w:rPr>
        <w:t>условием</w:t>
      </w:r>
      <w:r>
        <w:rPr>
          <w:spacing w:val="1"/>
          <w:w w:val="90"/>
        </w:rPr>
        <w:t xml:space="preserve"> </w:t>
      </w:r>
      <w:r>
        <w:rPr>
          <w:w w:val="90"/>
        </w:rPr>
        <w:t>про-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 xml:space="preserve">странственных </w:t>
      </w:r>
      <w:r>
        <w:rPr>
          <w:w w:val="90"/>
        </w:rPr>
        <w:t>репрезентаций является</w:t>
      </w:r>
      <w:r>
        <w:rPr>
          <w:spacing w:val="-57"/>
          <w:w w:val="90"/>
        </w:rPr>
        <w:t xml:space="preserve"> </w:t>
      </w:r>
      <w:r>
        <w:rPr>
          <w:w w:val="90"/>
        </w:rPr>
        <w:t>развитие</w:t>
      </w:r>
      <w:r>
        <w:rPr>
          <w:spacing w:val="1"/>
          <w:w w:val="90"/>
        </w:rPr>
        <w:t xml:space="preserve"> </w:t>
      </w:r>
      <w:r>
        <w:rPr>
          <w:w w:val="90"/>
        </w:rPr>
        <w:t>интеллектуальных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способно-</w:t>
      </w:r>
      <w:r>
        <w:rPr>
          <w:spacing w:val="-57"/>
          <w:w w:val="90"/>
        </w:rPr>
        <w:t xml:space="preserve"> </w:t>
      </w:r>
      <w:r>
        <w:t>стей.</w:t>
      </w:r>
    </w:p>
    <w:p>
      <w:pPr>
        <w:pStyle w:val="13"/>
        <w:spacing w:line="225" w:lineRule="auto"/>
        <w:ind w:left="182" w:right="10141" w:firstLine="226"/>
      </w:pPr>
      <w:r>
        <w:rPr>
          <w:w w:val="85"/>
        </w:rPr>
        <w:t>Таким образом, у ребенка-дошкольни-</w:t>
      </w:r>
      <w:r>
        <w:rPr>
          <w:spacing w:val="1"/>
          <w:w w:val="85"/>
        </w:rPr>
        <w:t xml:space="preserve"> </w:t>
      </w:r>
      <w:r>
        <w:rPr>
          <w:w w:val="90"/>
        </w:rPr>
        <w:t>ка</w:t>
      </w:r>
      <w:r>
        <w:rPr>
          <w:spacing w:val="1"/>
          <w:w w:val="90"/>
        </w:rPr>
        <w:t xml:space="preserve"> </w:t>
      </w:r>
      <w:r>
        <w:rPr>
          <w:w w:val="90"/>
        </w:rPr>
        <w:t>могут</w:t>
      </w:r>
      <w:r>
        <w:rPr>
          <w:spacing w:val="1"/>
          <w:w w:val="90"/>
        </w:rPr>
        <w:t xml:space="preserve"> </w:t>
      </w:r>
      <w:r>
        <w:rPr>
          <w:w w:val="90"/>
        </w:rPr>
        <w:t>параллельно</w:t>
      </w:r>
      <w:r>
        <w:rPr>
          <w:spacing w:val="1"/>
          <w:w w:val="90"/>
        </w:rPr>
        <w:t xml:space="preserve"> </w:t>
      </w:r>
      <w:r>
        <w:rPr>
          <w:w w:val="90"/>
        </w:rPr>
        <w:t>сосуществовать</w:t>
      </w:r>
      <w:r>
        <w:rPr>
          <w:spacing w:val="-57"/>
          <w:w w:val="90"/>
        </w:rPr>
        <w:t xml:space="preserve"> </w:t>
      </w:r>
      <w:r>
        <w:rPr>
          <w:w w:val="85"/>
        </w:rPr>
        <w:t>различные символические и несимволи-</w:t>
      </w:r>
      <w:r>
        <w:rPr>
          <w:spacing w:val="1"/>
          <w:w w:val="85"/>
        </w:rPr>
        <w:t xml:space="preserve"> </w:t>
      </w:r>
      <w:r>
        <w:rPr>
          <w:w w:val="90"/>
        </w:rPr>
        <w:t>ческие</w:t>
      </w:r>
      <w:r>
        <w:rPr>
          <w:spacing w:val="1"/>
          <w:w w:val="90"/>
        </w:rPr>
        <w:t xml:space="preserve"> </w:t>
      </w:r>
      <w:r>
        <w:rPr>
          <w:w w:val="90"/>
        </w:rPr>
        <w:t>системы</w:t>
      </w:r>
      <w:r>
        <w:rPr>
          <w:spacing w:val="1"/>
          <w:w w:val="90"/>
        </w:rPr>
        <w:t xml:space="preserve"> </w:t>
      </w:r>
      <w:r>
        <w:rPr>
          <w:w w:val="90"/>
        </w:rPr>
        <w:t>репрезентации,</w:t>
      </w:r>
      <w:r>
        <w:rPr>
          <w:spacing w:val="1"/>
          <w:w w:val="90"/>
        </w:rPr>
        <w:t xml:space="preserve"> </w:t>
      </w:r>
      <w:r>
        <w:rPr>
          <w:w w:val="90"/>
        </w:rPr>
        <w:t>что</w:t>
      </w:r>
      <w:r>
        <w:rPr>
          <w:spacing w:val="-57"/>
          <w:w w:val="90"/>
        </w:rPr>
        <w:t xml:space="preserve"> </w:t>
      </w:r>
      <w:r>
        <w:rPr>
          <w:w w:val="90"/>
        </w:rPr>
        <w:t>очень важно для понимания перспектив</w:t>
      </w:r>
      <w:r>
        <w:rPr>
          <w:spacing w:val="-57"/>
          <w:w w:val="90"/>
        </w:rPr>
        <w:t xml:space="preserve"> </w:t>
      </w:r>
      <w:r>
        <w:rPr>
          <w:w w:val="90"/>
        </w:rPr>
        <w:t>актуального и последующего развития.</w:t>
      </w:r>
      <w:r>
        <w:rPr>
          <w:spacing w:val="1"/>
          <w:w w:val="90"/>
        </w:rPr>
        <w:t xml:space="preserve"> </w:t>
      </w:r>
      <w:r>
        <w:rPr>
          <w:w w:val="90"/>
        </w:rPr>
        <w:t>Ранний период детского изобразитель-</w:t>
      </w:r>
      <w:r>
        <w:rPr>
          <w:spacing w:val="1"/>
          <w:w w:val="90"/>
        </w:rPr>
        <w:t xml:space="preserve"> </w:t>
      </w:r>
      <w:r>
        <w:rPr>
          <w:w w:val="90"/>
        </w:rPr>
        <w:t>ного творчества можно рассматривать</w:t>
      </w:r>
      <w:r>
        <w:rPr>
          <w:spacing w:val="1"/>
          <w:w w:val="90"/>
        </w:rPr>
        <w:t xml:space="preserve"> </w:t>
      </w:r>
      <w:r>
        <w:rPr>
          <w:w w:val="85"/>
        </w:rPr>
        <w:t>как время творческих открытий и упраж-</w:t>
      </w:r>
      <w:r>
        <w:rPr>
          <w:spacing w:val="1"/>
          <w:w w:val="85"/>
        </w:rPr>
        <w:t xml:space="preserve"> </w:t>
      </w:r>
      <w:r>
        <w:rPr>
          <w:w w:val="95"/>
        </w:rPr>
        <w:t>нений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1"/>
          <w:w w:val="95"/>
        </w:rPr>
        <w:t xml:space="preserve"> </w:t>
      </w:r>
      <w:r>
        <w:rPr>
          <w:w w:val="95"/>
        </w:rPr>
        <w:t>символов</w:t>
      </w:r>
      <w:r>
        <w:rPr>
          <w:spacing w:val="1"/>
          <w:w w:val="95"/>
        </w:rPr>
        <w:t xml:space="preserve"> </w:t>
      </w:r>
      <w:r>
        <w:rPr>
          <w:w w:val="90"/>
        </w:rPr>
        <w:t>(Golomb). Одновременное существова-</w:t>
      </w:r>
      <w:r>
        <w:rPr>
          <w:spacing w:val="1"/>
          <w:w w:val="90"/>
        </w:rPr>
        <w:t xml:space="preserve"> </w:t>
      </w:r>
      <w:r>
        <w:rPr>
          <w:w w:val="95"/>
        </w:rPr>
        <w:t>ние</w:t>
      </w:r>
      <w:r>
        <w:rPr>
          <w:spacing w:val="1"/>
          <w:w w:val="95"/>
        </w:rPr>
        <w:t xml:space="preserve"> </w:t>
      </w:r>
      <w:r>
        <w:rPr>
          <w:w w:val="95"/>
        </w:rPr>
        <w:t>нескольких</w:t>
      </w:r>
      <w:r>
        <w:rPr>
          <w:spacing w:val="1"/>
          <w:w w:val="95"/>
        </w:rPr>
        <w:t xml:space="preserve"> </w:t>
      </w:r>
      <w:r>
        <w:rPr>
          <w:w w:val="95"/>
        </w:rPr>
        <w:t>форм</w:t>
      </w:r>
      <w:r>
        <w:rPr>
          <w:spacing w:val="1"/>
          <w:w w:val="95"/>
        </w:rPr>
        <w:t xml:space="preserve"> </w:t>
      </w:r>
      <w:r>
        <w:rPr>
          <w:w w:val="95"/>
        </w:rPr>
        <w:t>отображения</w:t>
      </w:r>
      <w:r>
        <w:rPr>
          <w:spacing w:val="1"/>
          <w:w w:val="95"/>
        </w:rPr>
        <w:t xml:space="preserve"> </w:t>
      </w:r>
      <w:r>
        <w:rPr>
          <w:w w:val="90"/>
        </w:rPr>
        <w:t>реальности обусловливает то, что: во-</w:t>
      </w:r>
      <w:r>
        <w:rPr>
          <w:spacing w:val="1"/>
          <w:w w:val="90"/>
        </w:rPr>
        <w:t xml:space="preserve"> </w:t>
      </w:r>
      <w:r>
        <w:rPr>
          <w:w w:val="90"/>
        </w:rPr>
        <w:t>первых,</w:t>
      </w:r>
      <w:r>
        <w:rPr>
          <w:spacing w:val="1"/>
          <w:w w:val="90"/>
        </w:rPr>
        <w:t xml:space="preserve"> </w:t>
      </w:r>
      <w:r>
        <w:rPr>
          <w:w w:val="90"/>
        </w:rPr>
        <w:t>изначально независимые про-</w:t>
      </w:r>
      <w:r>
        <w:rPr>
          <w:spacing w:val="1"/>
          <w:w w:val="90"/>
        </w:rPr>
        <w:t xml:space="preserve"> </w:t>
      </w:r>
      <w:r>
        <w:rPr>
          <w:w w:val="85"/>
        </w:rPr>
        <w:t>цессы могут интегрироваться</w:t>
      </w:r>
      <w:r>
        <w:rPr>
          <w:spacing w:val="1"/>
          <w:w w:val="85"/>
        </w:rPr>
        <w:t xml:space="preserve"> </w:t>
      </w:r>
      <w:r>
        <w:rPr>
          <w:w w:val="85"/>
        </w:rPr>
        <w:t>в иерархи-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ческую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структуру,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что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дает</w:t>
      </w:r>
      <w:r>
        <w:rPr>
          <w:spacing w:val="-9"/>
          <w:w w:val="90"/>
        </w:rPr>
        <w:t xml:space="preserve"> </w:t>
      </w:r>
      <w:r>
        <w:rPr>
          <w:w w:val="90"/>
        </w:rPr>
        <w:t>ребенку</w:t>
      </w:r>
      <w:r>
        <w:rPr>
          <w:spacing w:val="-8"/>
          <w:w w:val="90"/>
        </w:rPr>
        <w:t xml:space="preserve"> </w:t>
      </w:r>
      <w:r>
        <w:rPr>
          <w:w w:val="90"/>
        </w:rPr>
        <w:t>воз-</w:t>
      </w:r>
      <w:r>
        <w:rPr>
          <w:spacing w:val="-57"/>
          <w:w w:val="90"/>
        </w:rPr>
        <w:t xml:space="preserve"> </w:t>
      </w:r>
      <w:r>
        <w:rPr>
          <w:w w:val="90"/>
        </w:rPr>
        <w:t>можность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изображать</w:t>
      </w:r>
      <w:r>
        <w:rPr>
          <w:spacing w:val="1"/>
          <w:w w:val="90"/>
        </w:rPr>
        <w:t xml:space="preserve"> </w:t>
      </w:r>
      <w:r>
        <w:rPr>
          <w:w w:val="90"/>
        </w:rPr>
        <w:t>символические</w:t>
      </w:r>
      <w:r>
        <w:rPr>
          <w:spacing w:val="1"/>
          <w:w w:val="90"/>
        </w:rPr>
        <w:t xml:space="preserve"> </w:t>
      </w:r>
      <w:r>
        <w:rPr>
          <w:w w:val="85"/>
        </w:rPr>
        <w:t>объекты в реалистической перспективе;</w:t>
      </w:r>
      <w:r>
        <w:rPr>
          <w:spacing w:val="1"/>
          <w:w w:val="85"/>
        </w:rPr>
        <w:t xml:space="preserve"> </w:t>
      </w:r>
      <w:r>
        <w:rPr>
          <w:w w:val="90"/>
        </w:rPr>
        <w:t>во-вторых,</w:t>
      </w:r>
      <w:r>
        <w:rPr>
          <w:spacing w:val="1"/>
          <w:w w:val="90"/>
        </w:rPr>
        <w:t xml:space="preserve"> </w:t>
      </w:r>
      <w:r>
        <w:rPr>
          <w:w w:val="90"/>
        </w:rPr>
        <w:t>ребенок</w:t>
      </w:r>
      <w:r>
        <w:rPr>
          <w:spacing w:val="1"/>
          <w:w w:val="90"/>
        </w:rPr>
        <w:t xml:space="preserve"> </w:t>
      </w:r>
      <w:r>
        <w:rPr>
          <w:w w:val="90"/>
        </w:rPr>
        <w:t>может</w:t>
      </w:r>
      <w:r>
        <w:rPr>
          <w:spacing w:val="1"/>
          <w:w w:val="90"/>
        </w:rPr>
        <w:t xml:space="preserve"> </w:t>
      </w:r>
      <w:r>
        <w:rPr>
          <w:w w:val="90"/>
        </w:rPr>
        <w:t>начинать</w:t>
      </w:r>
      <w:r>
        <w:rPr>
          <w:spacing w:val="-57"/>
          <w:w w:val="90"/>
        </w:rPr>
        <w:t xml:space="preserve"> </w:t>
      </w:r>
      <w:r>
        <w:rPr>
          <w:w w:val="85"/>
        </w:rPr>
        <w:t>выбирать из репертуара возможных эле-</w:t>
      </w:r>
      <w:r>
        <w:rPr>
          <w:spacing w:val="1"/>
          <w:w w:val="85"/>
        </w:rPr>
        <w:t xml:space="preserve"> </w:t>
      </w:r>
      <w:r>
        <w:rPr>
          <w:w w:val="90"/>
        </w:rPr>
        <w:t>ментарных</w:t>
      </w:r>
      <w:r>
        <w:rPr>
          <w:spacing w:val="1"/>
          <w:w w:val="90"/>
        </w:rPr>
        <w:t xml:space="preserve"> </w:t>
      </w:r>
      <w:r>
        <w:rPr>
          <w:w w:val="90"/>
        </w:rPr>
        <w:t>отображений те, которые</w:t>
      </w:r>
      <w:r>
        <w:rPr>
          <w:spacing w:val="1"/>
          <w:w w:val="90"/>
        </w:rPr>
        <w:t xml:space="preserve"> </w:t>
      </w:r>
      <w:r>
        <w:rPr>
          <w:w w:val="90"/>
        </w:rPr>
        <w:t>соответствуют его родной культуре. В</w:t>
      </w:r>
      <w:r>
        <w:rPr>
          <w:spacing w:val="1"/>
          <w:w w:val="90"/>
        </w:rPr>
        <w:t xml:space="preserve"> </w:t>
      </w:r>
      <w:r>
        <w:rPr>
          <w:w w:val="90"/>
        </w:rPr>
        <w:t>связи с этим, культура предоставляет</w:t>
      </w:r>
      <w:r>
        <w:rPr>
          <w:spacing w:val="1"/>
          <w:w w:val="90"/>
        </w:rPr>
        <w:t xml:space="preserve"> </w:t>
      </w:r>
      <w:r>
        <w:rPr>
          <w:w w:val="85"/>
        </w:rPr>
        <w:t>ребенку эпигенетический путь для даль-</w:t>
      </w:r>
      <w:r>
        <w:rPr>
          <w:spacing w:val="1"/>
          <w:w w:val="85"/>
        </w:rPr>
        <w:t xml:space="preserve"> </w:t>
      </w:r>
      <w:r>
        <w:rPr>
          <w:spacing w:val="-2"/>
          <w:w w:val="90"/>
        </w:rPr>
        <w:t xml:space="preserve">нейшего развития </w:t>
      </w:r>
      <w:r>
        <w:rPr>
          <w:spacing w:val="-1"/>
          <w:w w:val="90"/>
        </w:rPr>
        <w:t>изобразительной дея-</w:t>
      </w:r>
      <w:r>
        <w:rPr>
          <w:spacing w:val="-57"/>
          <w:w w:val="90"/>
        </w:rPr>
        <w:t xml:space="preserve"> </w:t>
      </w:r>
      <w:r>
        <w:rPr>
          <w:w w:val="85"/>
        </w:rPr>
        <w:t>тельности. Следовательно, генезис изоб-</w:t>
      </w:r>
      <w:r>
        <w:rPr>
          <w:spacing w:val="1"/>
          <w:w w:val="85"/>
        </w:rPr>
        <w:t xml:space="preserve"> </w:t>
      </w:r>
      <w:r>
        <w:rPr>
          <w:w w:val="90"/>
        </w:rPr>
        <w:t>разительной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ребенка-</w:t>
      </w:r>
      <w:r>
        <w:rPr>
          <w:spacing w:val="-57"/>
          <w:w w:val="90"/>
        </w:rPr>
        <w:t xml:space="preserve"> </w:t>
      </w:r>
      <w:r>
        <w:rPr>
          <w:w w:val="90"/>
        </w:rPr>
        <w:t>дошкольника</w:t>
      </w:r>
      <w:r>
        <w:rPr>
          <w:spacing w:val="1"/>
          <w:w w:val="90"/>
        </w:rPr>
        <w:t xml:space="preserve"> </w:t>
      </w:r>
      <w:r>
        <w:rPr>
          <w:w w:val="90"/>
        </w:rPr>
        <w:t>обусловливается</w:t>
      </w:r>
      <w:r>
        <w:rPr>
          <w:spacing w:val="1"/>
          <w:w w:val="90"/>
        </w:rPr>
        <w:t xml:space="preserve"> </w:t>
      </w:r>
      <w:r>
        <w:rPr>
          <w:w w:val="90"/>
        </w:rPr>
        <w:t>парал-</w:t>
      </w:r>
      <w:r>
        <w:rPr>
          <w:spacing w:val="1"/>
          <w:w w:val="90"/>
        </w:rPr>
        <w:t xml:space="preserve"> </w:t>
      </w:r>
      <w:r>
        <w:rPr>
          <w:w w:val="90"/>
        </w:rPr>
        <w:t>лельно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процессами</w:t>
      </w:r>
      <w:r>
        <w:rPr>
          <w:spacing w:val="1"/>
          <w:w w:val="90"/>
        </w:rPr>
        <w:t xml:space="preserve"> </w:t>
      </w:r>
      <w:r>
        <w:rPr>
          <w:w w:val="90"/>
        </w:rPr>
        <w:t>общего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развития</w:t>
      </w:r>
      <w:r>
        <w:rPr>
          <w:spacing w:val="1"/>
          <w:w w:val="90"/>
        </w:rPr>
        <w:t xml:space="preserve"> </w:t>
      </w:r>
      <w:r>
        <w:rPr>
          <w:w w:val="95"/>
        </w:rPr>
        <w:t>самого ребенка и уровнем развития</w:t>
      </w:r>
      <w:r>
        <w:rPr>
          <w:spacing w:val="1"/>
          <w:w w:val="95"/>
        </w:rPr>
        <w:t xml:space="preserve"> </w:t>
      </w:r>
      <w:r>
        <w:rPr>
          <w:spacing w:val="-1"/>
          <w:w w:val="90"/>
        </w:rPr>
        <w:t>культуры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педагогики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искусства.</w:t>
      </w:r>
    </w:p>
    <w:p>
      <w:pPr>
        <w:spacing w:after="0" w:line="225" w:lineRule="auto"/>
        <w:sectPr>
          <w:footerReference r:id="rId26" w:type="default"/>
          <w:pgSz w:w="18710" w:h="13330" w:orient="landscape"/>
          <w:pgMar w:top="740" w:right="0" w:bottom="880" w:left="0" w:header="0" w:footer="695" w:gutter="0"/>
          <w:cols w:equalWidth="0" w:num="2">
            <w:col w:w="4625" w:space="40"/>
            <w:col w:w="14045"/>
          </w:cols>
        </w:sectPr>
      </w:pPr>
    </w:p>
    <w:p>
      <w:pPr>
        <w:pStyle w:val="3"/>
        <w:tabs>
          <w:tab w:val="left" w:pos="3085"/>
          <w:tab w:val="left" w:pos="8520"/>
        </w:tabs>
      </w:pPr>
      <w:bookmarkStart w:id="12" w:name="_TOC_250005"/>
      <w:r>
        <w:rPr>
          <w:w w:val="77"/>
          <w:shd w:val="clear" w:color="auto" w:fill="E5E5E5"/>
        </w:rPr>
        <w:t xml:space="preserve"> </w:t>
      </w:r>
      <w:r>
        <w:rPr>
          <w:shd w:val="clear" w:color="auto" w:fill="E5E5E5"/>
        </w:rPr>
        <w:tab/>
      </w:r>
      <w:r>
        <w:rPr>
          <w:w w:val="85"/>
          <w:shd w:val="clear" w:color="auto" w:fill="E5E5E5"/>
        </w:rPr>
        <w:t>Первая</w:t>
      </w:r>
      <w:r>
        <w:rPr>
          <w:spacing w:val="7"/>
          <w:w w:val="85"/>
          <w:shd w:val="clear" w:color="auto" w:fill="E5E5E5"/>
        </w:rPr>
        <w:t xml:space="preserve"> </w:t>
      </w:r>
      <w:r>
        <w:rPr>
          <w:w w:val="85"/>
          <w:shd w:val="clear" w:color="auto" w:fill="E5E5E5"/>
        </w:rPr>
        <w:t>младшая</w:t>
      </w:r>
      <w:r>
        <w:rPr>
          <w:spacing w:val="7"/>
          <w:w w:val="85"/>
          <w:shd w:val="clear" w:color="auto" w:fill="E5E5E5"/>
        </w:rPr>
        <w:t xml:space="preserve"> </w:t>
      </w:r>
      <w:r>
        <w:rPr>
          <w:w w:val="85"/>
          <w:shd w:val="clear" w:color="auto" w:fill="E5E5E5"/>
        </w:rPr>
        <w:t>группа</w:t>
      </w:r>
      <w:bookmarkEnd w:id="12"/>
      <w:r>
        <w:rPr>
          <w:shd w:val="clear" w:color="auto" w:fill="E5E5E5"/>
        </w:rPr>
        <w:tab/>
      </w:r>
    </w:p>
    <w:p>
      <w:pPr>
        <w:pStyle w:val="6"/>
        <w:spacing w:before="111"/>
      </w:pPr>
      <w:r>
        <w:rPr>
          <w:w w:val="85"/>
        </w:rPr>
        <w:t>Проектирование</w:t>
      </w:r>
      <w:r>
        <w:rPr>
          <w:spacing w:val="20"/>
          <w:w w:val="85"/>
        </w:rPr>
        <w:t xml:space="preserve"> </w:t>
      </w:r>
      <w:r>
        <w:rPr>
          <w:w w:val="85"/>
        </w:rPr>
        <w:t>образовательной</w:t>
      </w:r>
      <w:r>
        <w:rPr>
          <w:spacing w:val="20"/>
          <w:w w:val="85"/>
        </w:rPr>
        <w:t xml:space="preserve"> </w:t>
      </w:r>
      <w:r>
        <w:rPr>
          <w:w w:val="85"/>
        </w:rPr>
        <w:t>области</w:t>
      </w:r>
    </w:p>
    <w:p>
      <w:pPr>
        <w:spacing w:before="13" w:line="254" w:lineRule="auto"/>
        <w:ind w:left="2430" w:right="1561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w w:val="85"/>
          <w:sz w:val="26"/>
        </w:rPr>
        <w:t>«Художественно-эстетическое</w:t>
      </w:r>
      <w:r>
        <w:rPr>
          <w:rFonts w:ascii="Arial" w:hAnsi="Arial"/>
          <w:b/>
          <w:spacing w:val="1"/>
          <w:w w:val="85"/>
          <w:sz w:val="26"/>
        </w:rPr>
        <w:t xml:space="preserve"> </w:t>
      </w:r>
      <w:r>
        <w:rPr>
          <w:rFonts w:ascii="Arial" w:hAnsi="Arial"/>
          <w:b/>
          <w:w w:val="85"/>
          <w:sz w:val="26"/>
        </w:rPr>
        <w:t>развитие»</w:t>
      </w:r>
      <w:r>
        <w:rPr>
          <w:rFonts w:ascii="Arial" w:hAnsi="Arial"/>
          <w:b/>
          <w:spacing w:val="-59"/>
          <w:w w:val="85"/>
          <w:sz w:val="26"/>
        </w:rPr>
        <w:t xml:space="preserve"> </w:t>
      </w:r>
      <w:r>
        <w:rPr>
          <w:rFonts w:ascii="Arial" w:hAnsi="Arial"/>
          <w:b/>
          <w:w w:val="90"/>
          <w:sz w:val="26"/>
        </w:rPr>
        <w:t>(изобразительная деятельность)</w:t>
      </w:r>
      <w:r>
        <w:rPr>
          <w:rFonts w:ascii="Arial" w:hAnsi="Arial"/>
          <w:b/>
          <w:spacing w:val="1"/>
          <w:w w:val="90"/>
          <w:sz w:val="26"/>
        </w:rPr>
        <w:t xml:space="preserve"> </w:t>
      </w:r>
      <w:r>
        <w:rPr>
          <w:rFonts w:ascii="Arial" w:hAnsi="Arial"/>
          <w:b/>
          <w:w w:val="90"/>
          <w:sz w:val="22"/>
        </w:rPr>
        <w:t>Образовательные</w:t>
      </w:r>
      <w:r>
        <w:rPr>
          <w:rFonts w:ascii="Arial" w:hAnsi="Arial"/>
          <w:b/>
          <w:spacing w:val="-8"/>
          <w:w w:val="90"/>
          <w:sz w:val="22"/>
        </w:rPr>
        <w:t xml:space="preserve"> </w:t>
      </w:r>
      <w:r>
        <w:rPr>
          <w:rFonts w:ascii="Arial" w:hAnsi="Arial"/>
          <w:b/>
          <w:w w:val="90"/>
          <w:sz w:val="22"/>
        </w:rPr>
        <w:t>задачи:</w:t>
      </w:r>
    </w:p>
    <w:p>
      <w:pPr>
        <w:spacing w:before="123" w:line="247" w:lineRule="auto"/>
        <w:ind w:left="907" w:right="0" w:firstLine="0"/>
        <w:jc w:val="both"/>
        <w:rPr>
          <w:sz w:val="20"/>
        </w:rPr>
      </w:pPr>
      <w:r>
        <w:br w:type="column"/>
      </w:r>
      <w:r>
        <w:rPr>
          <w:w w:val="95"/>
          <w:sz w:val="20"/>
        </w:rPr>
        <w:t>«входить в образ». Создает условия для</w:t>
      </w:r>
      <w:r>
        <w:rPr>
          <w:spacing w:val="1"/>
          <w:w w:val="95"/>
          <w:sz w:val="20"/>
        </w:rPr>
        <w:t xml:space="preserve"> </w:t>
      </w:r>
      <w:r>
        <w:rPr>
          <w:w w:val="90"/>
          <w:sz w:val="20"/>
        </w:rPr>
        <w:t>освоения детьми обобщенных способов 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приёмов изображения знакомых предметов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на основе доступных средств художествен-</w:t>
      </w:r>
      <w:r>
        <w:rPr>
          <w:spacing w:val="-52"/>
          <w:w w:val="90"/>
          <w:sz w:val="20"/>
        </w:rPr>
        <w:t xml:space="preserve"> </w:t>
      </w:r>
      <w:r>
        <w:rPr>
          <w:w w:val="95"/>
          <w:sz w:val="20"/>
        </w:rPr>
        <w:t>но-образной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выразительности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</w:t>
      </w:r>
      <w:r>
        <w:rPr>
          <w:rFonts w:ascii="Arial" w:hAnsi="Arial"/>
          <w:i/>
          <w:w w:val="95"/>
          <w:sz w:val="20"/>
        </w:rPr>
        <w:t>цвет,</w:t>
      </w:r>
      <w:r>
        <w:rPr>
          <w:rFonts w:ascii="Arial" w:hAnsi="Arial"/>
          <w:i/>
          <w:spacing w:val="-50"/>
          <w:w w:val="95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пятно,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линия,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форма,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ритм</w:t>
      </w:r>
      <w:r>
        <w:rPr>
          <w:w w:val="90"/>
          <w:sz w:val="20"/>
        </w:rPr>
        <w:t>).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Вызывает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интерес к сотворчеству с воспитателем и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другими</w:t>
      </w:r>
      <w:r>
        <w:rPr>
          <w:spacing w:val="19"/>
          <w:w w:val="85"/>
          <w:sz w:val="20"/>
        </w:rPr>
        <w:t xml:space="preserve"> </w:t>
      </w:r>
      <w:r>
        <w:rPr>
          <w:w w:val="85"/>
          <w:sz w:val="20"/>
        </w:rPr>
        <w:t>детьми</w:t>
      </w:r>
      <w:r>
        <w:rPr>
          <w:spacing w:val="20"/>
          <w:w w:val="85"/>
          <w:sz w:val="20"/>
        </w:rPr>
        <w:t xml:space="preserve"> </w:t>
      </w:r>
      <w:r>
        <w:rPr>
          <w:w w:val="85"/>
          <w:sz w:val="20"/>
        </w:rPr>
        <w:t>при</w:t>
      </w:r>
      <w:r>
        <w:rPr>
          <w:spacing w:val="19"/>
          <w:w w:val="85"/>
          <w:sz w:val="20"/>
        </w:rPr>
        <w:t xml:space="preserve"> </w:t>
      </w:r>
      <w:r>
        <w:rPr>
          <w:w w:val="85"/>
          <w:sz w:val="20"/>
        </w:rPr>
        <w:t>создании</w:t>
      </w:r>
      <w:r>
        <w:rPr>
          <w:spacing w:val="20"/>
          <w:w w:val="85"/>
          <w:sz w:val="20"/>
        </w:rPr>
        <w:t xml:space="preserve"> </w:t>
      </w:r>
      <w:r>
        <w:rPr>
          <w:w w:val="85"/>
          <w:sz w:val="20"/>
        </w:rPr>
        <w:t>коллективных</w:t>
      </w:r>
    </w:p>
    <w:p>
      <w:pPr>
        <w:spacing w:before="123" w:line="247" w:lineRule="auto"/>
        <w:ind w:left="195" w:right="923" w:firstLine="0"/>
        <w:jc w:val="both"/>
        <w:rPr>
          <w:sz w:val="20"/>
        </w:rPr>
      </w:pPr>
      <w:r>
        <w:br w:type="column"/>
      </w:r>
      <w:r>
        <w:rPr>
          <w:w w:val="90"/>
          <w:sz w:val="20"/>
        </w:rPr>
        <w:t xml:space="preserve">фетки, палочки, кустики; </w:t>
      </w:r>
      <w:r>
        <w:rPr>
          <w:rFonts w:ascii="Arial" w:hAnsi="Arial"/>
          <w:i/>
          <w:w w:val="90"/>
          <w:sz w:val="20"/>
        </w:rPr>
        <w:t>шары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(шарики)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раскатывают круговыми движениями ладо-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ней и называют их мячиками, яблоками,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колобками,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ягодками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пр.;</w:t>
      </w:r>
    </w:p>
    <w:p>
      <w:pPr>
        <w:pStyle w:val="22"/>
        <w:numPr>
          <w:ilvl w:val="0"/>
          <w:numId w:val="8"/>
        </w:numPr>
        <w:tabs>
          <w:tab w:val="left" w:pos="587"/>
        </w:tabs>
        <w:spacing w:before="3" w:after="0" w:line="247" w:lineRule="auto"/>
        <w:ind w:left="195" w:right="921" w:firstLine="226"/>
        <w:jc w:val="both"/>
        <w:rPr>
          <w:sz w:val="20"/>
        </w:rPr>
      </w:pPr>
      <w:r>
        <w:rPr>
          <w:w w:val="90"/>
          <w:sz w:val="20"/>
        </w:rPr>
        <w:t>приобретают опыт изменения формы и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 xml:space="preserve">превращения ее в другую: </w:t>
      </w:r>
      <w:r>
        <w:rPr>
          <w:rFonts w:ascii="Arial" w:hAnsi="Arial"/>
          <w:i/>
          <w:w w:val="90"/>
          <w:sz w:val="20"/>
        </w:rPr>
        <w:t xml:space="preserve">шар </w:t>
      </w:r>
      <w:r>
        <w:rPr>
          <w:w w:val="90"/>
          <w:sz w:val="20"/>
        </w:rPr>
        <w:t>расплющи-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 xml:space="preserve">вают ладошками в </w:t>
      </w:r>
      <w:r>
        <w:rPr>
          <w:rFonts w:ascii="Arial" w:hAnsi="Arial"/>
          <w:i/>
          <w:w w:val="85"/>
          <w:sz w:val="20"/>
        </w:rPr>
        <w:t xml:space="preserve">диск </w:t>
      </w:r>
      <w:r>
        <w:rPr>
          <w:w w:val="85"/>
          <w:sz w:val="20"/>
        </w:rPr>
        <w:t>и получают печенье,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колесико,</w:t>
      </w:r>
      <w:r>
        <w:rPr>
          <w:spacing w:val="27"/>
          <w:w w:val="90"/>
          <w:sz w:val="20"/>
        </w:rPr>
        <w:t xml:space="preserve"> </w:t>
      </w:r>
      <w:r>
        <w:rPr>
          <w:w w:val="90"/>
          <w:sz w:val="20"/>
        </w:rPr>
        <w:t>тарелочку;</w:t>
      </w:r>
      <w:r>
        <w:rPr>
          <w:spacing w:val="27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цилиндр</w:t>
      </w:r>
      <w:r>
        <w:rPr>
          <w:rFonts w:ascii="Arial" w:hAnsi="Arial"/>
          <w:i/>
          <w:spacing w:val="35"/>
          <w:w w:val="90"/>
          <w:sz w:val="20"/>
        </w:rPr>
        <w:t xml:space="preserve"> </w:t>
      </w:r>
      <w:r>
        <w:rPr>
          <w:w w:val="90"/>
          <w:sz w:val="20"/>
        </w:rPr>
        <w:t>(столбик)</w:t>
      </w:r>
    </w:p>
    <w:p>
      <w:pPr>
        <w:spacing w:after="0" w:line="247" w:lineRule="auto"/>
        <w:jc w:val="both"/>
        <w:rPr>
          <w:sz w:val="20"/>
        </w:rPr>
        <w:sectPr>
          <w:footerReference r:id="rId27" w:type="default"/>
          <w:pgSz w:w="18710" w:h="13330" w:orient="landscape"/>
          <w:pgMar w:top="720" w:right="0" w:bottom="860" w:left="0" w:header="0" w:footer="679" w:gutter="0"/>
          <w:cols w:equalWidth="0" w:num="3">
            <w:col w:w="8601" w:space="660"/>
            <w:col w:w="4598" w:space="40"/>
            <w:col w:w="4811"/>
          </w:cols>
        </w:sectPr>
      </w:pPr>
    </w:p>
    <w:p>
      <w:pPr>
        <w:pStyle w:val="22"/>
        <w:numPr>
          <w:ilvl w:val="1"/>
          <w:numId w:val="8"/>
        </w:numPr>
        <w:tabs>
          <w:tab w:val="left" w:pos="1313"/>
        </w:tabs>
        <w:spacing w:before="3" w:after="0" w:line="247" w:lineRule="auto"/>
        <w:ind w:left="907" w:right="0" w:firstLine="226"/>
        <w:jc w:val="both"/>
        <w:rPr>
          <w:sz w:val="20"/>
        </w:rPr>
      </w:pPr>
      <w:r>
        <w:rPr>
          <w:spacing w:val="-1"/>
          <w:w w:val="90"/>
          <w:sz w:val="20"/>
        </w:rPr>
        <w:t>обогащение художественных впечатле-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ний, развитие эстетических эмоций, созда-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ние игровых и дидактических ситуаций для</w:t>
      </w:r>
      <w:r>
        <w:rPr>
          <w:spacing w:val="-52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 xml:space="preserve">восприятия </w:t>
      </w:r>
      <w:r>
        <w:rPr>
          <w:spacing w:val="-1"/>
          <w:w w:val="90"/>
          <w:sz w:val="20"/>
        </w:rPr>
        <w:t>произведений изобразительного</w:t>
      </w:r>
      <w:r>
        <w:rPr>
          <w:spacing w:val="-52"/>
          <w:w w:val="90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декоративно-прикладного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искусства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w w:val="90"/>
          <w:sz w:val="20"/>
        </w:rPr>
        <w:t>(</w:t>
      </w:r>
      <w:r>
        <w:rPr>
          <w:rFonts w:ascii="Arial" w:hAnsi="Arial"/>
          <w:i/>
          <w:spacing w:val="-1"/>
          <w:w w:val="90"/>
          <w:sz w:val="20"/>
        </w:rPr>
        <w:t>книжные иллюстрации, народные игрушки</w:t>
      </w:r>
      <w:r>
        <w:rPr>
          <w:rFonts w:ascii="Arial" w:hAnsi="Arial"/>
          <w:i/>
          <w:spacing w:val="-47"/>
          <w:w w:val="90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и др.</w:t>
      </w:r>
      <w:r>
        <w:rPr>
          <w:w w:val="95"/>
          <w:sz w:val="20"/>
        </w:rPr>
        <w:t>);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поддержка интереса к освоению</w:t>
      </w:r>
      <w:r>
        <w:rPr>
          <w:spacing w:val="1"/>
          <w:w w:val="95"/>
          <w:sz w:val="20"/>
        </w:rPr>
        <w:t xml:space="preserve"> </w:t>
      </w:r>
      <w:r>
        <w:rPr>
          <w:w w:val="90"/>
          <w:sz w:val="20"/>
        </w:rPr>
        <w:t>изобразительной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деятельности;</w:t>
      </w:r>
    </w:p>
    <w:p>
      <w:pPr>
        <w:pStyle w:val="22"/>
        <w:numPr>
          <w:ilvl w:val="1"/>
          <w:numId w:val="8"/>
        </w:numPr>
        <w:tabs>
          <w:tab w:val="left" w:pos="1279"/>
        </w:tabs>
        <w:spacing w:before="7" w:after="0" w:line="247" w:lineRule="auto"/>
        <w:ind w:left="907" w:right="2" w:firstLine="226"/>
        <w:jc w:val="both"/>
        <w:rPr>
          <w:sz w:val="20"/>
        </w:rPr>
      </w:pPr>
      <w:r>
        <w:rPr>
          <w:w w:val="85"/>
          <w:sz w:val="20"/>
        </w:rPr>
        <w:t>формирование интереса к изобразитель-</w:t>
      </w:r>
      <w:r>
        <w:rPr>
          <w:spacing w:val="1"/>
          <w:w w:val="85"/>
          <w:sz w:val="20"/>
        </w:rPr>
        <w:t xml:space="preserve"> </w:t>
      </w:r>
      <w:r>
        <w:rPr>
          <w:spacing w:val="-1"/>
          <w:w w:val="90"/>
          <w:sz w:val="20"/>
        </w:rPr>
        <w:t xml:space="preserve">ной деятельности; становление </w:t>
      </w:r>
      <w:r>
        <w:rPr>
          <w:w w:val="90"/>
          <w:sz w:val="20"/>
        </w:rPr>
        <w:t>и постепен-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ное расширение художественного опыта в</w:t>
      </w:r>
      <w:r>
        <w:rPr>
          <w:spacing w:val="1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процессе экспериментирования с различны-</w:t>
      </w:r>
      <w:r>
        <w:rPr>
          <w:spacing w:val="-52"/>
          <w:w w:val="90"/>
          <w:sz w:val="20"/>
        </w:rPr>
        <w:t xml:space="preserve"> </w:t>
      </w:r>
      <w:r>
        <w:rPr>
          <w:spacing w:val="-4"/>
          <w:w w:val="90"/>
          <w:sz w:val="20"/>
        </w:rPr>
        <w:t xml:space="preserve">ми материалами </w:t>
      </w:r>
      <w:r>
        <w:rPr>
          <w:spacing w:val="-3"/>
          <w:w w:val="90"/>
          <w:sz w:val="20"/>
        </w:rPr>
        <w:t>(</w:t>
      </w:r>
      <w:r>
        <w:rPr>
          <w:rFonts w:ascii="Arial" w:hAnsi="Arial"/>
          <w:i/>
          <w:spacing w:val="-3"/>
          <w:w w:val="90"/>
          <w:sz w:val="20"/>
        </w:rPr>
        <w:t>глина, пластилин, тесто,</w:t>
      </w:r>
      <w:r>
        <w:rPr>
          <w:rFonts w:ascii="Arial" w:hAnsi="Arial"/>
          <w:i/>
          <w:spacing w:val="-2"/>
          <w:w w:val="90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краски, бум ага, ткань, фольга, снег, песок</w:t>
      </w:r>
      <w:r>
        <w:rPr>
          <w:w w:val="85"/>
          <w:sz w:val="20"/>
        </w:rPr>
        <w:t>),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инструментами (</w:t>
      </w:r>
      <w:r>
        <w:rPr>
          <w:rFonts w:ascii="Arial" w:hAnsi="Arial"/>
          <w:i/>
          <w:w w:val="85"/>
          <w:sz w:val="20"/>
        </w:rPr>
        <w:t>карандаш, фломастер, мар-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spacing w:val="-2"/>
          <w:w w:val="85"/>
          <w:sz w:val="20"/>
        </w:rPr>
        <w:t>кер,</w:t>
      </w:r>
      <w:r>
        <w:rPr>
          <w:rFonts w:ascii="Arial" w:hAnsi="Arial"/>
          <w:i/>
          <w:spacing w:val="-9"/>
          <w:w w:val="85"/>
          <w:sz w:val="20"/>
        </w:rPr>
        <w:t xml:space="preserve"> </w:t>
      </w:r>
      <w:r>
        <w:rPr>
          <w:rFonts w:ascii="Arial" w:hAnsi="Arial"/>
          <w:i/>
          <w:spacing w:val="-1"/>
          <w:w w:val="85"/>
          <w:sz w:val="20"/>
        </w:rPr>
        <w:t>кисть,</w:t>
      </w:r>
      <w:r>
        <w:rPr>
          <w:rFonts w:ascii="Arial" w:hAnsi="Arial"/>
          <w:i/>
          <w:spacing w:val="-8"/>
          <w:w w:val="85"/>
          <w:sz w:val="20"/>
        </w:rPr>
        <w:t xml:space="preserve"> </w:t>
      </w:r>
      <w:r>
        <w:rPr>
          <w:rFonts w:ascii="Arial" w:hAnsi="Arial"/>
          <w:i/>
          <w:spacing w:val="-1"/>
          <w:w w:val="85"/>
          <w:sz w:val="20"/>
        </w:rPr>
        <w:t>мел,</w:t>
      </w:r>
      <w:r>
        <w:rPr>
          <w:rFonts w:ascii="Arial" w:hAnsi="Arial"/>
          <w:i/>
          <w:spacing w:val="-8"/>
          <w:w w:val="85"/>
          <w:sz w:val="20"/>
        </w:rPr>
        <w:t xml:space="preserve"> </w:t>
      </w:r>
      <w:r>
        <w:rPr>
          <w:rFonts w:ascii="Arial" w:hAnsi="Arial"/>
          <w:i/>
          <w:spacing w:val="-1"/>
          <w:w w:val="85"/>
          <w:sz w:val="20"/>
        </w:rPr>
        <w:t>стека,</w:t>
      </w:r>
      <w:r>
        <w:rPr>
          <w:rFonts w:ascii="Arial" w:hAnsi="Arial"/>
          <w:i/>
          <w:spacing w:val="-9"/>
          <w:w w:val="85"/>
          <w:sz w:val="20"/>
        </w:rPr>
        <w:t xml:space="preserve"> </w:t>
      </w:r>
      <w:r>
        <w:rPr>
          <w:rFonts w:ascii="Arial" w:hAnsi="Arial"/>
          <w:i/>
          <w:spacing w:val="-1"/>
          <w:w w:val="85"/>
          <w:sz w:val="20"/>
        </w:rPr>
        <w:t>штампик</w:t>
      </w:r>
      <w:r>
        <w:rPr>
          <w:spacing w:val="-1"/>
          <w:w w:val="85"/>
          <w:sz w:val="20"/>
        </w:rPr>
        <w:t>)</w:t>
      </w:r>
      <w:r>
        <w:rPr>
          <w:spacing w:val="-12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и</w:t>
      </w:r>
      <w:r>
        <w:rPr>
          <w:spacing w:val="-13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предмета-</w:t>
      </w:r>
      <w:r>
        <w:rPr>
          <w:spacing w:val="-49"/>
          <w:w w:val="85"/>
          <w:sz w:val="20"/>
        </w:rPr>
        <w:t xml:space="preserve"> </w:t>
      </w:r>
      <w:r>
        <w:rPr>
          <w:spacing w:val="-2"/>
          <w:w w:val="90"/>
          <w:sz w:val="20"/>
        </w:rPr>
        <w:t xml:space="preserve">ми, выступающими в качестве </w:t>
      </w:r>
      <w:r>
        <w:rPr>
          <w:spacing w:val="-1"/>
          <w:w w:val="90"/>
          <w:sz w:val="20"/>
        </w:rPr>
        <w:t>инструментов</w:t>
      </w:r>
      <w:r>
        <w:rPr>
          <w:spacing w:val="-52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 xml:space="preserve">для изобразительной деятельности </w:t>
      </w:r>
      <w:r>
        <w:rPr>
          <w:spacing w:val="-1"/>
          <w:w w:val="90"/>
          <w:sz w:val="20"/>
        </w:rPr>
        <w:t>(</w:t>
      </w:r>
      <w:r>
        <w:rPr>
          <w:rFonts w:ascii="Arial" w:hAnsi="Arial"/>
          <w:i/>
          <w:spacing w:val="-1"/>
          <w:w w:val="90"/>
          <w:sz w:val="20"/>
        </w:rPr>
        <w:t>ватная</w:t>
      </w:r>
      <w:r>
        <w:rPr>
          <w:rFonts w:ascii="Arial" w:hAnsi="Arial"/>
          <w:i/>
          <w:w w:val="90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палочка,</w:t>
      </w:r>
      <w:r>
        <w:rPr>
          <w:rFonts w:ascii="Arial" w:hAnsi="Arial"/>
          <w:i/>
          <w:spacing w:val="-2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зубная</w:t>
      </w:r>
      <w:r>
        <w:rPr>
          <w:rFonts w:ascii="Arial" w:hAnsi="Arial"/>
          <w:i/>
          <w:spacing w:val="-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щетка,</w:t>
      </w:r>
      <w:r>
        <w:rPr>
          <w:rFonts w:ascii="Arial" w:hAnsi="Arial"/>
          <w:i/>
          <w:spacing w:val="-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губка</w:t>
      </w:r>
      <w:r>
        <w:rPr>
          <w:rFonts w:ascii="Arial" w:hAnsi="Arial"/>
          <w:i/>
          <w:spacing w:val="-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и</w:t>
      </w:r>
      <w:r>
        <w:rPr>
          <w:rFonts w:ascii="Arial" w:hAnsi="Arial"/>
          <w:i/>
          <w:spacing w:val="-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пр</w:t>
      </w:r>
      <w:r>
        <w:rPr>
          <w:w w:val="85"/>
          <w:sz w:val="20"/>
        </w:rPr>
        <w:t>.).</w:t>
      </w:r>
    </w:p>
    <w:p>
      <w:pPr>
        <w:pStyle w:val="22"/>
        <w:numPr>
          <w:ilvl w:val="1"/>
          <w:numId w:val="8"/>
        </w:numPr>
        <w:tabs>
          <w:tab w:val="left" w:pos="1314"/>
        </w:tabs>
        <w:spacing w:before="9" w:after="0" w:line="247" w:lineRule="auto"/>
        <w:ind w:left="907" w:right="1" w:firstLine="226"/>
        <w:jc w:val="both"/>
        <w:rPr>
          <w:sz w:val="20"/>
        </w:rPr>
      </w:pPr>
      <w:r>
        <w:rPr>
          <w:w w:val="85"/>
          <w:sz w:val="20"/>
        </w:rPr>
        <w:t>обеспечение</w:t>
      </w:r>
      <w:r>
        <w:rPr>
          <w:spacing w:val="15"/>
          <w:w w:val="85"/>
          <w:sz w:val="20"/>
        </w:rPr>
        <w:t xml:space="preserve"> </w:t>
      </w:r>
      <w:r>
        <w:rPr>
          <w:w w:val="85"/>
          <w:sz w:val="20"/>
        </w:rPr>
        <w:t>перехода</w:t>
      </w:r>
      <w:r>
        <w:rPr>
          <w:spacing w:val="15"/>
          <w:w w:val="85"/>
          <w:sz w:val="20"/>
        </w:rPr>
        <w:t xml:space="preserve"> </w:t>
      </w:r>
      <w:r>
        <w:rPr>
          <w:w w:val="85"/>
          <w:sz w:val="20"/>
        </w:rPr>
        <w:t>каждого</w:t>
      </w:r>
      <w:r>
        <w:rPr>
          <w:spacing w:val="16"/>
          <w:w w:val="85"/>
          <w:sz w:val="20"/>
        </w:rPr>
        <w:t xml:space="preserve"> </w:t>
      </w:r>
      <w:r>
        <w:rPr>
          <w:w w:val="85"/>
          <w:sz w:val="20"/>
        </w:rPr>
        <w:t>ребенка</w:t>
      </w:r>
      <w:r>
        <w:rPr>
          <w:spacing w:val="1"/>
          <w:w w:val="85"/>
          <w:sz w:val="20"/>
        </w:rPr>
        <w:t xml:space="preserve"> </w:t>
      </w:r>
      <w:r>
        <w:rPr>
          <w:spacing w:val="-2"/>
          <w:w w:val="95"/>
          <w:sz w:val="20"/>
        </w:rPr>
        <w:t xml:space="preserve">с доизобразительного </w:t>
      </w:r>
      <w:r>
        <w:rPr>
          <w:spacing w:val="-1"/>
          <w:w w:val="95"/>
          <w:sz w:val="20"/>
        </w:rPr>
        <w:t>этапа на изобрази-</w:t>
      </w:r>
      <w:r>
        <w:rPr>
          <w:w w:val="95"/>
          <w:sz w:val="20"/>
        </w:rPr>
        <w:t xml:space="preserve"> </w:t>
      </w:r>
      <w:r>
        <w:rPr>
          <w:w w:val="90"/>
          <w:sz w:val="20"/>
        </w:rPr>
        <w:t>тельный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создание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условий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для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появления</w:t>
      </w:r>
    </w:p>
    <w:p>
      <w:pPr>
        <w:spacing w:before="3" w:line="247" w:lineRule="auto"/>
        <w:ind w:left="182" w:right="40" w:firstLine="0"/>
        <w:jc w:val="both"/>
        <w:rPr>
          <w:sz w:val="20"/>
        </w:rPr>
      </w:pPr>
      <w:r>
        <w:br w:type="column"/>
      </w:r>
      <w:r>
        <w:rPr>
          <w:w w:val="90"/>
          <w:sz w:val="20"/>
        </w:rPr>
        <w:t>осмысленного образа (</w:t>
      </w:r>
      <w:r>
        <w:rPr>
          <w:rFonts w:ascii="Arial" w:hAnsi="Arial"/>
          <w:i/>
          <w:w w:val="90"/>
          <w:sz w:val="20"/>
        </w:rPr>
        <w:t>с учетом индивиду-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ального темпа развития</w:t>
      </w:r>
      <w:r>
        <w:rPr>
          <w:w w:val="90"/>
          <w:sz w:val="20"/>
        </w:rPr>
        <w:t>);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установление</w:t>
      </w:r>
      <w:r>
        <w:rPr>
          <w:spacing w:val="1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 xml:space="preserve">ассоциаций между реальными </w:t>
      </w:r>
      <w:r>
        <w:rPr>
          <w:w w:val="90"/>
          <w:sz w:val="20"/>
        </w:rPr>
        <w:t>предметами,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явлениями, существами и их изображениями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(</w:t>
      </w:r>
      <w:r>
        <w:rPr>
          <w:rFonts w:ascii="Arial" w:hAnsi="Arial"/>
          <w:i/>
          <w:w w:val="90"/>
          <w:sz w:val="20"/>
        </w:rPr>
        <w:t>мячик, дорожка, цветок, бабочка, дождик,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солнышко</w:t>
      </w:r>
      <w:r>
        <w:rPr>
          <w:w w:val="90"/>
          <w:sz w:val="20"/>
        </w:rPr>
        <w:t>),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называние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словом;</w:t>
      </w:r>
    </w:p>
    <w:p>
      <w:pPr>
        <w:pStyle w:val="22"/>
        <w:numPr>
          <w:ilvl w:val="0"/>
          <w:numId w:val="8"/>
        </w:numPr>
        <w:tabs>
          <w:tab w:val="left" w:pos="556"/>
        </w:tabs>
        <w:spacing w:before="5" w:after="0" w:line="247" w:lineRule="auto"/>
        <w:ind w:left="182" w:right="38" w:firstLine="226"/>
        <w:jc w:val="both"/>
        <w:rPr>
          <w:sz w:val="20"/>
        </w:rPr>
      </w:pPr>
      <w:r>
        <w:rPr>
          <w:w w:val="85"/>
          <w:sz w:val="20"/>
        </w:rPr>
        <w:t>создание условий для активного и само-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стоятельного освоения детьми базовых тех-</w:t>
      </w:r>
      <w:r>
        <w:rPr>
          <w:spacing w:val="-52"/>
          <w:w w:val="90"/>
          <w:sz w:val="20"/>
        </w:rPr>
        <w:t xml:space="preserve"> </w:t>
      </w:r>
      <w:r>
        <w:rPr>
          <w:spacing w:val="-2"/>
          <w:w w:val="95"/>
          <w:sz w:val="20"/>
        </w:rPr>
        <w:t xml:space="preserve">ник в разных </w:t>
      </w:r>
      <w:r>
        <w:rPr>
          <w:spacing w:val="-1"/>
          <w:w w:val="95"/>
          <w:sz w:val="20"/>
        </w:rPr>
        <w:t>видах изобразительной дея-</w:t>
      </w:r>
      <w:r>
        <w:rPr>
          <w:spacing w:val="-55"/>
          <w:w w:val="95"/>
          <w:sz w:val="20"/>
        </w:rPr>
        <w:t xml:space="preserve"> </w:t>
      </w:r>
      <w:r>
        <w:rPr>
          <w:w w:val="90"/>
          <w:sz w:val="20"/>
        </w:rPr>
        <w:t>тельности (</w:t>
      </w:r>
      <w:r>
        <w:rPr>
          <w:rFonts w:ascii="Arial" w:hAnsi="Arial"/>
          <w:i/>
          <w:w w:val="90"/>
          <w:sz w:val="20"/>
        </w:rPr>
        <w:t>лепки, рисования, аппликации</w:t>
      </w:r>
      <w:r>
        <w:rPr>
          <w:w w:val="90"/>
          <w:sz w:val="20"/>
        </w:rPr>
        <w:t>);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содействие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формированию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обобщенных</w:t>
      </w:r>
      <w:r>
        <w:rPr>
          <w:spacing w:val="1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способов создания художественных образов</w:t>
      </w:r>
      <w:r>
        <w:rPr>
          <w:spacing w:val="-52"/>
          <w:w w:val="90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простейших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композиций;</w:t>
      </w:r>
    </w:p>
    <w:p>
      <w:pPr>
        <w:pStyle w:val="22"/>
        <w:numPr>
          <w:ilvl w:val="0"/>
          <w:numId w:val="8"/>
        </w:numPr>
        <w:tabs>
          <w:tab w:val="left" w:pos="600"/>
        </w:tabs>
        <w:spacing w:before="6" w:after="0" w:line="247" w:lineRule="auto"/>
        <w:ind w:left="182" w:right="41" w:firstLine="226"/>
        <w:jc w:val="both"/>
        <w:rPr>
          <w:sz w:val="20"/>
        </w:rPr>
      </w:pPr>
      <w:r>
        <w:rPr>
          <w:w w:val="90"/>
          <w:sz w:val="20"/>
        </w:rPr>
        <w:t>ознакомление с основными изобрази-</w:t>
      </w:r>
      <w:r>
        <w:rPr>
          <w:spacing w:val="1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 xml:space="preserve">тельно-выразительными средствами </w:t>
      </w:r>
      <w:r>
        <w:rPr>
          <w:w w:val="90"/>
          <w:sz w:val="20"/>
        </w:rPr>
        <w:t>(</w:t>
      </w:r>
      <w:r>
        <w:rPr>
          <w:rFonts w:ascii="Arial" w:hAnsi="Arial"/>
          <w:i/>
          <w:w w:val="90"/>
          <w:sz w:val="20"/>
        </w:rPr>
        <w:t>цвет,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линия, пятно, форма, ритм</w:t>
      </w:r>
      <w:r>
        <w:rPr>
          <w:w w:val="90"/>
          <w:sz w:val="20"/>
        </w:rPr>
        <w:t>), доступными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для практического освоения в совместной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деятельности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с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педагогом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и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родителями;</w:t>
      </w:r>
    </w:p>
    <w:p>
      <w:pPr>
        <w:pStyle w:val="22"/>
        <w:numPr>
          <w:ilvl w:val="0"/>
          <w:numId w:val="8"/>
        </w:numPr>
        <w:tabs>
          <w:tab w:val="left" w:pos="555"/>
        </w:tabs>
        <w:spacing w:before="4" w:after="0" w:line="247" w:lineRule="auto"/>
        <w:ind w:left="182" w:right="41" w:firstLine="226"/>
        <w:jc w:val="both"/>
        <w:rPr>
          <w:sz w:val="20"/>
        </w:rPr>
      </w:pPr>
      <w:r>
        <w:rPr>
          <w:w w:val="85"/>
          <w:sz w:val="20"/>
        </w:rPr>
        <w:t>поддержка активности, самостоятельно-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сти и первых творческих проявлений детей с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учетом индивидуальных и возрастных осо-</w:t>
      </w:r>
      <w:r>
        <w:rPr>
          <w:spacing w:val="1"/>
          <w:w w:val="90"/>
          <w:sz w:val="20"/>
        </w:rPr>
        <w:t xml:space="preserve"> </w:t>
      </w:r>
      <w:r>
        <w:rPr>
          <w:sz w:val="20"/>
        </w:rPr>
        <w:t>бенностей.</w:t>
      </w:r>
    </w:p>
    <w:p>
      <w:pPr>
        <w:spacing w:before="3" w:line="247" w:lineRule="auto"/>
        <w:ind w:left="907" w:right="0" w:firstLine="0"/>
        <w:jc w:val="both"/>
        <w:rPr>
          <w:rFonts w:ascii="Arial" w:hAnsi="Arial"/>
          <w:i/>
          <w:sz w:val="20"/>
        </w:rPr>
      </w:pPr>
      <w:r>
        <w:br w:type="column"/>
      </w:r>
      <w:r>
        <w:rPr>
          <w:w w:val="85"/>
          <w:sz w:val="20"/>
        </w:rPr>
        <w:t>композиций (</w:t>
      </w:r>
      <w:r>
        <w:rPr>
          <w:rFonts w:ascii="Arial" w:hAnsi="Arial"/>
          <w:i/>
          <w:w w:val="85"/>
          <w:sz w:val="20"/>
        </w:rPr>
        <w:t>«Грибная полянка», «Птички в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гнёздышке»,</w:t>
      </w:r>
      <w:r>
        <w:rPr>
          <w:rFonts w:ascii="Arial" w:hAnsi="Arial"/>
          <w:i/>
          <w:spacing w:val="3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«Праздничный</w:t>
      </w:r>
      <w:r>
        <w:rPr>
          <w:rFonts w:ascii="Arial" w:hAnsi="Arial"/>
          <w:i/>
          <w:spacing w:val="3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букет»,</w:t>
      </w:r>
    </w:p>
    <w:p>
      <w:pPr>
        <w:spacing w:before="4" w:line="249" w:lineRule="auto"/>
        <w:ind w:left="907" w:right="0" w:firstLine="0"/>
        <w:jc w:val="both"/>
        <w:rPr>
          <w:sz w:val="20"/>
        </w:rPr>
      </w:pPr>
      <w:r>
        <w:rPr>
          <w:rFonts w:ascii="Arial" w:hAnsi="Arial"/>
          <w:i/>
          <w:spacing w:val="-1"/>
          <w:w w:val="90"/>
          <w:sz w:val="20"/>
        </w:rPr>
        <w:t xml:space="preserve">«Зелёный лужок», </w:t>
      </w:r>
      <w:r>
        <w:rPr>
          <w:rFonts w:ascii="Arial" w:hAnsi="Arial"/>
          <w:i/>
          <w:w w:val="90"/>
          <w:sz w:val="20"/>
        </w:rPr>
        <w:t>«Праздничная ёлочка» и</w:t>
      </w:r>
      <w:r>
        <w:rPr>
          <w:rFonts w:ascii="Arial" w:hAnsi="Arial"/>
          <w:i/>
          <w:spacing w:val="-47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т.д</w:t>
      </w:r>
      <w:r>
        <w:rPr>
          <w:w w:val="90"/>
          <w:sz w:val="20"/>
        </w:rPr>
        <w:t>.).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Интегрирует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виды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художественной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деятельности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(</w:t>
      </w:r>
      <w:r>
        <w:rPr>
          <w:rFonts w:ascii="Arial" w:hAnsi="Arial"/>
          <w:i/>
          <w:w w:val="90"/>
          <w:sz w:val="20"/>
        </w:rPr>
        <w:t>рисование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и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аппликация,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лепка</w:t>
      </w:r>
      <w:r>
        <w:rPr>
          <w:rFonts w:ascii="Arial" w:hAnsi="Arial"/>
          <w:i/>
          <w:spacing w:val="-9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и</w:t>
      </w:r>
      <w:r>
        <w:rPr>
          <w:rFonts w:ascii="Arial" w:hAnsi="Arial"/>
          <w:i/>
          <w:spacing w:val="-9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конструирование</w:t>
      </w:r>
      <w:r>
        <w:rPr>
          <w:w w:val="95"/>
          <w:sz w:val="20"/>
        </w:rPr>
        <w:t>).</w:t>
      </w:r>
    </w:p>
    <w:p>
      <w:pPr>
        <w:spacing w:before="0" w:line="249" w:lineRule="auto"/>
        <w:ind w:left="907" w:right="0" w:firstLine="226"/>
        <w:jc w:val="both"/>
        <w:rPr>
          <w:sz w:val="20"/>
        </w:rPr>
      </w:pPr>
      <w:r>
        <w:rPr>
          <w:rFonts w:ascii="Arial" w:hAnsi="Arial"/>
          <w:b/>
          <w:w w:val="85"/>
          <w:sz w:val="20"/>
        </w:rPr>
        <w:t xml:space="preserve">В лепке </w:t>
      </w:r>
      <w:r>
        <w:rPr>
          <w:w w:val="85"/>
          <w:sz w:val="20"/>
        </w:rPr>
        <w:t>педагог показывает детям разно-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образие пластических материалов (</w:t>
      </w:r>
      <w:r>
        <w:rPr>
          <w:rFonts w:ascii="Arial" w:hAnsi="Arial"/>
          <w:i/>
          <w:w w:val="90"/>
          <w:sz w:val="20"/>
        </w:rPr>
        <w:t>глина,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пластилин, солёное тесто, влажный песок,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снег, бумажная масса для папье-маше</w:t>
      </w:r>
      <w:r>
        <w:rPr>
          <w:w w:val="85"/>
          <w:sz w:val="20"/>
        </w:rPr>
        <w:t>), зна-</w:t>
      </w:r>
      <w:r>
        <w:rPr>
          <w:spacing w:val="1"/>
          <w:w w:val="85"/>
          <w:sz w:val="20"/>
        </w:rPr>
        <w:t xml:space="preserve"> </w:t>
      </w:r>
      <w:r>
        <w:rPr>
          <w:spacing w:val="-1"/>
          <w:w w:val="90"/>
          <w:sz w:val="20"/>
        </w:rPr>
        <w:t>комит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с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их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свойствами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(</w:t>
      </w:r>
      <w:r>
        <w:rPr>
          <w:rFonts w:ascii="Arial" w:hAnsi="Arial"/>
          <w:i/>
          <w:spacing w:val="-1"/>
          <w:w w:val="90"/>
          <w:sz w:val="20"/>
        </w:rPr>
        <w:t>пластичность,</w:t>
      </w:r>
      <w:r>
        <w:rPr>
          <w:rFonts w:ascii="Arial" w:hAnsi="Arial"/>
          <w:i/>
          <w:spacing w:val="-4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вяз-</w:t>
      </w:r>
      <w:r>
        <w:rPr>
          <w:rFonts w:ascii="Arial" w:hAnsi="Arial"/>
          <w:i/>
          <w:spacing w:val="-47"/>
          <w:w w:val="90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кость,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величина,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масса,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объем,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цельность</w:t>
      </w:r>
      <w:r>
        <w:rPr>
          <w:rFonts w:ascii="Arial" w:hAnsi="Arial"/>
          <w:i/>
          <w:spacing w:val="-45"/>
          <w:w w:val="85"/>
          <w:sz w:val="20"/>
        </w:rPr>
        <w:t xml:space="preserve"> </w:t>
      </w:r>
      <w:r>
        <w:rPr>
          <w:rFonts w:ascii="Arial" w:hAnsi="Arial"/>
          <w:i/>
          <w:spacing w:val="-2"/>
          <w:w w:val="90"/>
          <w:sz w:val="20"/>
        </w:rPr>
        <w:t xml:space="preserve">массы – в отличие </w:t>
      </w:r>
      <w:r>
        <w:rPr>
          <w:rFonts w:ascii="Arial" w:hAnsi="Arial"/>
          <w:i/>
          <w:spacing w:val="-1"/>
          <w:w w:val="90"/>
          <w:sz w:val="20"/>
        </w:rPr>
        <w:t>от рассыпчатого песка</w:t>
      </w:r>
      <w:r>
        <w:rPr>
          <w:rFonts w:ascii="Arial" w:hAnsi="Arial"/>
          <w:i/>
          <w:spacing w:val="-47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 xml:space="preserve">или манки </w:t>
      </w:r>
      <w:r>
        <w:rPr>
          <w:w w:val="90"/>
          <w:sz w:val="20"/>
        </w:rPr>
        <w:t>), расширяет возможности воз-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действия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на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материал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с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помощью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рук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раз-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личных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приспособлений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(</w:t>
      </w:r>
      <w:r>
        <w:rPr>
          <w:rFonts w:ascii="Arial" w:hAnsi="Arial"/>
          <w:i/>
          <w:w w:val="90"/>
          <w:sz w:val="20"/>
        </w:rPr>
        <w:t>формочки</w:t>
      </w:r>
      <w:r>
        <w:rPr>
          <w:w w:val="90"/>
          <w:sz w:val="20"/>
        </w:rPr>
        <w:t>).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В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образовательном процессе и в свободной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художественной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деятельности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создает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ситуации, в которых дети при поддержке</w:t>
      </w:r>
      <w:r>
        <w:rPr>
          <w:spacing w:val="1"/>
          <w:w w:val="90"/>
          <w:sz w:val="20"/>
        </w:rPr>
        <w:t xml:space="preserve"> </w:t>
      </w:r>
      <w:r>
        <w:rPr>
          <w:sz w:val="20"/>
        </w:rPr>
        <w:t>педагога:</w:t>
      </w:r>
    </w:p>
    <w:p>
      <w:pPr>
        <w:pStyle w:val="22"/>
        <w:numPr>
          <w:ilvl w:val="1"/>
          <w:numId w:val="8"/>
        </w:numPr>
        <w:tabs>
          <w:tab w:val="left" w:pos="1294"/>
        </w:tabs>
        <w:spacing w:before="0" w:after="0" w:line="218" w:lineRule="exact"/>
        <w:ind w:left="1293" w:right="0" w:hanging="161"/>
        <w:jc w:val="both"/>
        <w:rPr>
          <w:sz w:val="20"/>
        </w:rPr>
      </w:pPr>
      <w:r>
        <w:rPr>
          <w:w w:val="85"/>
          <w:sz w:val="20"/>
        </w:rPr>
        <w:t>опытным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путем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и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в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сотворчестве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с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педа-</w:t>
      </w:r>
    </w:p>
    <w:p>
      <w:pPr>
        <w:spacing w:before="0" w:line="247" w:lineRule="auto"/>
        <w:ind w:left="907" w:right="0" w:firstLine="0"/>
        <w:jc w:val="both"/>
        <w:rPr>
          <w:sz w:val="20"/>
        </w:rPr>
      </w:pPr>
      <w:r>
        <w:rPr>
          <w:w w:val="90"/>
          <w:sz w:val="20"/>
        </w:rPr>
        <w:t>гогом осваивают различные способы пре-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образования</w:t>
      </w:r>
      <w:r>
        <w:rPr>
          <w:spacing w:val="39"/>
          <w:w w:val="90"/>
          <w:sz w:val="20"/>
        </w:rPr>
        <w:t xml:space="preserve"> </w:t>
      </w:r>
      <w:r>
        <w:rPr>
          <w:w w:val="90"/>
          <w:sz w:val="20"/>
        </w:rPr>
        <w:t>пластического</w:t>
      </w:r>
      <w:r>
        <w:rPr>
          <w:spacing w:val="39"/>
          <w:w w:val="90"/>
          <w:sz w:val="20"/>
        </w:rPr>
        <w:t xml:space="preserve"> </w:t>
      </w:r>
      <w:r>
        <w:rPr>
          <w:w w:val="90"/>
          <w:sz w:val="20"/>
        </w:rPr>
        <w:t>материала</w:t>
      </w:r>
    </w:p>
    <w:p>
      <w:pPr>
        <w:spacing w:before="3" w:line="247" w:lineRule="auto"/>
        <w:ind w:left="195" w:right="925" w:firstLine="0"/>
        <w:jc w:val="both"/>
        <w:rPr>
          <w:sz w:val="20"/>
        </w:rPr>
      </w:pPr>
      <w:r>
        <w:br w:type="column"/>
      </w:r>
      <w:r>
        <w:rPr>
          <w:spacing w:val="-1"/>
          <w:w w:val="90"/>
          <w:sz w:val="20"/>
        </w:rPr>
        <w:t>замыкают</w:t>
      </w:r>
      <w:r>
        <w:rPr>
          <w:spacing w:val="-9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в</w:t>
      </w:r>
      <w:r>
        <w:rPr>
          <w:spacing w:val="-9"/>
          <w:w w:val="90"/>
          <w:sz w:val="20"/>
        </w:rPr>
        <w:t xml:space="preserve"> </w:t>
      </w:r>
      <w:r>
        <w:rPr>
          <w:rFonts w:ascii="Arial" w:hAnsi="Arial"/>
          <w:i/>
          <w:spacing w:val="-1"/>
          <w:w w:val="90"/>
          <w:sz w:val="20"/>
        </w:rPr>
        <w:t>тор</w:t>
      </w:r>
      <w:r>
        <w:rPr>
          <w:rFonts w:ascii="Arial" w:hAnsi="Arial"/>
          <w:i/>
          <w:spacing w:val="-4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(кольцо)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и</w:t>
      </w:r>
      <w:r>
        <w:rPr>
          <w:spacing w:val="-9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получают</w:t>
      </w:r>
      <w:r>
        <w:rPr>
          <w:spacing w:val="-9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бубли-</w:t>
      </w:r>
      <w:r>
        <w:rPr>
          <w:spacing w:val="-51"/>
          <w:w w:val="90"/>
          <w:sz w:val="20"/>
        </w:rPr>
        <w:t xml:space="preserve"> </w:t>
      </w:r>
      <w:r>
        <w:rPr>
          <w:w w:val="85"/>
          <w:sz w:val="20"/>
        </w:rPr>
        <w:t>ки,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баранки,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колечки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для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пирамидки.</w:t>
      </w:r>
    </w:p>
    <w:p>
      <w:pPr>
        <w:pStyle w:val="22"/>
        <w:numPr>
          <w:ilvl w:val="0"/>
          <w:numId w:val="8"/>
        </w:numPr>
        <w:tabs>
          <w:tab w:val="left" w:pos="722"/>
        </w:tabs>
        <w:spacing w:before="2" w:after="0" w:line="247" w:lineRule="auto"/>
        <w:ind w:left="195" w:right="920" w:firstLine="226"/>
        <w:jc w:val="both"/>
        <w:rPr>
          <w:sz w:val="20"/>
        </w:rPr>
      </w:pPr>
      <w:r>
        <w:rPr>
          <w:w w:val="95"/>
          <w:sz w:val="20"/>
        </w:rPr>
        <w:t>создают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фигурки,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состоящие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из</w:t>
      </w:r>
      <w:r>
        <w:rPr>
          <w:spacing w:val="1"/>
          <w:w w:val="95"/>
          <w:sz w:val="20"/>
        </w:rPr>
        <w:t xml:space="preserve"> </w:t>
      </w:r>
      <w:r>
        <w:rPr>
          <w:w w:val="85"/>
          <w:sz w:val="20"/>
        </w:rPr>
        <w:t>двух–трех частей, для этого соединяют части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и видят целое (</w:t>
      </w:r>
      <w:r>
        <w:rPr>
          <w:rFonts w:ascii="Arial" w:hAnsi="Arial"/>
          <w:i/>
          <w:w w:val="85"/>
          <w:sz w:val="20"/>
        </w:rPr>
        <w:t>грибок, неваляшка, птенчик,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погремушка,</w:t>
      </w:r>
      <w:r>
        <w:rPr>
          <w:rFonts w:ascii="Arial" w:hAnsi="Arial"/>
          <w:i/>
          <w:spacing w:val="-9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самолет</w:t>
      </w:r>
      <w:r>
        <w:rPr>
          <w:w w:val="95"/>
          <w:sz w:val="20"/>
        </w:rPr>
        <w:t>).</w:t>
      </w:r>
    </w:p>
    <w:p>
      <w:pPr>
        <w:spacing w:before="3" w:line="247" w:lineRule="auto"/>
        <w:ind w:left="195" w:right="924" w:firstLine="226"/>
        <w:jc w:val="both"/>
        <w:rPr>
          <w:sz w:val="20"/>
        </w:rPr>
      </w:pPr>
      <w:r>
        <w:rPr>
          <w:w w:val="90"/>
          <w:sz w:val="20"/>
        </w:rPr>
        <w:t>Педагогам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важно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знать,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что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в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лепке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дети</w:t>
      </w:r>
      <w:r>
        <w:rPr>
          <w:spacing w:val="-52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быстрее переходят</w:t>
      </w:r>
      <w:r>
        <w:rPr>
          <w:spacing w:val="-1"/>
          <w:w w:val="90"/>
          <w:sz w:val="20"/>
        </w:rPr>
        <w:t xml:space="preserve"> с </w:t>
      </w:r>
      <w:r>
        <w:rPr>
          <w:rFonts w:ascii="Arial" w:hAnsi="Arial"/>
          <w:i/>
          <w:spacing w:val="-1"/>
          <w:w w:val="90"/>
          <w:sz w:val="20"/>
        </w:rPr>
        <w:t>доизобразительного</w:t>
      </w:r>
      <w:r>
        <w:rPr>
          <w:rFonts w:ascii="Arial" w:hAnsi="Arial"/>
          <w:i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 xml:space="preserve">этапа на </w:t>
      </w:r>
      <w:r>
        <w:rPr>
          <w:rFonts w:ascii="Arial" w:hAnsi="Arial"/>
          <w:i/>
          <w:spacing w:val="-3"/>
          <w:w w:val="90"/>
          <w:sz w:val="20"/>
        </w:rPr>
        <w:t xml:space="preserve">изобразительный – </w:t>
      </w:r>
      <w:r>
        <w:rPr>
          <w:spacing w:val="-3"/>
          <w:w w:val="90"/>
          <w:sz w:val="20"/>
        </w:rPr>
        <w:t>начинают узна-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вать изображение, сопоставляют его с реаль-</w:t>
      </w:r>
      <w:r>
        <w:rPr>
          <w:spacing w:val="-49"/>
          <w:w w:val="85"/>
          <w:sz w:val="20"/>
        </w:rPr>
        <w:t xml:space="preserve"> </w:t>
      </w:r>
      <w:r>
        <w:rPr>
          <w:w w:val="85"/>
          <w:sz w:val="20"/>
        </w:rPr>
        <w:t>ными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предметами,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даже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находят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и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воплощают</w:t>
      </w:r>
      <w:r>
        <w:rPr>
          <w:spacing w:val="-48"/>
          <w:w w:val="85"/>
          <w:sz w:val="20"/>
        </w:rPr>
        <w:t xml:space="preserve"> </w:t>
      </w:r>
      <w:r>
        <w:rPr>
          <w:spacing w:val="-2"/>
          <w:w w:val="90"/>
          <w:sz w:val="20"/>
        </w:rPr>
        <w:t xml:space="preserve">свои первые замыслы. </w:t>
      </w:r>
      <w:r>
        <w:rPr>
          <w:spacing w:val="-1"/>
          <w:w w:val="90"/>
          <w:sz w:val="20"/>
        </w:rPr>
        <w:t>Это объясняется ося-</w:t>
      </w:r>
      <w:r>
        <w:rPr>
          <w:spacing w:val="-52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 xml:space="preserve">заемостью материала и объемностью </w:t>
      </w:r>
      <w:r>
        <w:rPr>
          <w:spacing w:val="-2"/>
          <w:w w:val="90"/>
          <w:sz w:val="20"/>
        </w:rPr>
        <w:t>форм –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дети лепят фигурки, которые больше похожи</w:t>
      </w:r>
      <w:r>
        <w:rPr>
          <w:spacing w:val="1"/>
          <w:w w:val="85"/>
          <w:sz w:val="20"/>
        </w:rPr>
        <w:t xml:space="preserve"> </w:t>
      </w:r>
      <w:r>
        <w:rPr>
          <w:spacing w:val="-1"/>
          <w:w w:val="90"/>
          <w:sz w:val="20"/>
        </w:rPr>
        <w:t xml:space="preserve">на реальные </w:t>
      </w:r>
      <w:r>
        <w:rPr>
          <w:w w:val="90"/>
          <w:sz w:val="20"/>
        </w:rPr>
        <w:t>предметы, чем изображения в</w:t>
      </w:r>
      <w:r>
        <w:rPr>
          <w:spacing w:val="-52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аппликации</w:t>
      </w:r>
      <w:r>
        <w:rPr>
          <w:spacing w:val="-8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и</w:t>
      </w:r>
      <w:r>
        <w:rPr>
          <w:spacing w:val="-8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рисовании.</w:t>
      </w:r>
    </w:p>
    <w:p>
      <w:pPr>
        <w:spacing w:before="8" w:line="247" w:lineRule="auto"/>
        <w:ind w:left="195" w:right="925" w:firstLine="226"/>
        <w:jc w:val="both"/>
        <w:rPr>
          <w:sz w:val="20"/>
        </w:rPr>
      </w:pPr>
      <w:r>
        <w:rPr>
          <w:rFonts w:ascii="Arial" w:hAnsi="Arial"/>
          <w:b/>
          <w:spacing w:val="-2"/>
          <w:w w:val="90"/>
          <w:sz w:val="20"/>
        </w:rPr>
        <w:t xml:space="preserve">В рисовании </w:t>
      </w:r>
      <w:r>
        <w:rPr>
          <w:spacing w:val="-2"/>
          <w:w w:val="90"/>
          <w:sz w:val="20"/>
        </w:rPr>
        <w:t xml:space="preserve">педагог содействует </w:t>
      </w:r>
      <w:r>
        <w:rPr>
          <w:spacing w:val="-1"/>
          <w:w w:val="90"/>
          <w:sz w:val="20"/>
        </w:rPr>
        <w:t>разви-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тию зрительного восприятия, формирует чет-</w:t>
      </w:r>
      <w:r>
        <w:rPr>
          <w:spacing w:val="-49"/>
          <w:w w:val="85"/>
          <w:sz w:val="20"/>
        </w:rPr>
        <w:t xml:space="preserve"> </w:t>
      </w:r>
      <w:r>
        <w:rPr>
          <w:w w:val="90"/>
          <w:sz w:val="20"/>
        </w:rPr>
        <w:t>кие представления о предметах и явлениях</w:t>
      </w:r>
      <w:r>
        <w:rPr>
          <w:spacing w:val="-52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окружающего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мира,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создает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условия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для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их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активного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познания,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обогащения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художе-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ственного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опыта,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на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основе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которого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дети:</w:t>
      </w:r>
    </w:p>
    <w:p>
      <w:pPr>
        <w:pStyle w:val="22"/>
        <w:numPr>
          <w:ilvl w:val="0"/>
          <w:numId w:val="8"/>
        </w:numPr>
        <w:tabs>
          <w:tab w:val="left" w:pos="571"/>
        </w:tabs>
        <w:spacing w:before="5" w:after="0" w:line="229" w:lineRule="exact"/>
        <w:ind w:left="570" w:right="0" w:hanging="149"/>
        <w:jc w:val="both"/>
        <w:rPr>
          <w:sz w:val="20"/>
        </w:rPr>
      </w:pPr>
      <w:r>
        <w:rPr>
          <w:w w:val="85"/>
          <w:sz w:val="20"/>
        </w:rPr>
        <w:t>замечают</w:t>
      </w:r>
      <w:r>
        <w:rPr>
          <w:spacing w:val="11"/>
          <w:w w:val="85"/>
          <w:sz w:val="20"/>
        </w:rPr>
        <w:t xml:space="preserve"> </w:t>
      </w:r>
      <w:r>
        <w:rPr>
          <w:w w:val="85"/>
          <w:sz w:val="20"/>
        </w:rPr>
        <w:t>«след»,</w:t>
      </w:r>
      <w:r>
        <w:rPr>
          <w:spacing w:val="11"/>
          <w:w w:val="85"/>
          <w:sz w:val="20"/>
        </w:rPr>
        <w:t xml:space="preserve"> </w:t>
      </w:r>
      <w:r>
        <w:rPr>
          <w:w w:val="85"/>
          <w:sz w:val="20"/>
        </w:rPr>
        <w:t>оставленный</w:t>
      </w:r>
      <w:r>
        <w:rPr>
          <w:spacing w:val="11"/>
          <w:w w:val="85"/>
          <w:sz w:val="20"/>
        </w:rPr>
        <w:t xml:space="preserve"> </w:t>
      </w:r>
      <w:r>
        <w:rPr>
          <w:w w:val="85"/>
          <w:sz w:val="20"/>
        </w:rPr>
        <w:t>на</w:t>
      </w:r>
      <w:r>
        <w:rPr>
          <w:spacing w:val="11"/>
          <w:w w:val="85"/>
          <w:sz w:val="20"/>
        </w:rPr>
        <w:t xml:space="preserve"> </w:t>
      </w:r>
      <w:r>
        <w:rPr>
          <w:w w:val="85"/>
          <w:sz w:val="20"/>
        </w:rPr>
        <w:t>бума-</w:t>
      </w:r>
    </w:p>
    <w:p>
      <w:pPr>
        <w:spacing w:after="0" w:line="229" w:lineRule="exact"/>
        <w:jc w:val="both"/>
        <w:rPr>
          <w:sz w:val="20"/>
        </w:rPr>
        <w:sectPr>
          <w:type w:val="continuous"/>
          <w:pgSz w:w="18710" w:h="13330" w:orient="landscape"/>
          <w:pgMar w:top="660" w:right="0" w:bottom="280" w:left="0" w:header="720" w:footer="720" w:gutter="0"/>
          <w:cols w:equalWidth="0" w:num="4">
            <w:col w:w="4625" w:space="40"/>
            <w:col w:w="3941" w:space="655"/>
            <w:col w:w="4599" w:space="40"/>
            <w:col w:w="4810"/>
          </w:cols>
        </w:sectPr>
      </w:pPr>
    </w:p>
    <w:p>
      <w:pPr>
        <w:pStyle w:val="9"/>
        <w:spacing w:line="241" w:lineRule="exact"/>
        <w:ind w:left="2905"/>
      </w:pPr>
      <w:r>
        <w:rPr>
          <w:w w:val="85"/>
        </w:rPr>
        <w:t>Содержание</w:t>
      </w:r>
      <w:r>
        <w:rPr>
          <w:spacing w:val="9"/>
          <w:w w:val="85"/>
        </w:rPr>
        <w:t xml:space="preserve"> </w:t>
      </w:r>
      <w:r>
        <w:rPr>
          <w:w w:val="85"/>
        </w:rPr>
        <w:t>образовательной</w:t>
      </w:r>
      <w:r>
        <w:rPr>
          <w:spacing w:val="10"/>
          <w:w w:val="85"/>
        </w:rPr>
        <w:t xml:space="preserve"> </w:t>
      </w:r>
      <w:r>
        <w:rPr>
          <w:w w:val="85"/>
        </w:rPr>
        <w:t>работы</w:t>
      </w:r>
    </w:p>
    <w:p>
      <w:pPr>
        <w:spacing w:before="6" w:line="247" w:lineRule="auto"/>
        <w:ind w:left="2905" w:right="0" w:firstLine="0"/>
        <w:jc w:val="left"/>
        <w:rPr>
          <w:sz w:val="20"/>
        </w:rPr>
      </w:pPr>
      <w:r>
        <w:br w:type="column"/>
      </w:r>
      <w:r>
        <w:rPr>
          <w:w w:val="85"/>
          <w:sz w:val="20"/>
        </w:rPr>
        <w:t>(месят,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разминают,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сминают,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похлопывают,</w:t>
      </w:r>
      <w:r>
        <w:rPr>
          <w:spacing w:val="-49"/>
          <w:w w:val="85"/>
          <w:sz w:val="20"/>
        </w:rPr>
        <w:t xml:space="preserve"> </w:t>
      </w:r>
      <w:r>
        <w:rPr>
          <w:w w:val="90"/>
          <w:sz w:val="20"/>
        </w:rPr>
        <w:t>отрывают,</w:t>
      </w:r>
      <w:r>
        <w:rPr>
          <w:spacing w:val="24"/>
          <w:w w:val="90"/>
          <w:sz w:val="20"/>
        </w:rPr>
        <w:t xml:space="preserve"> </w:t>
      </w:r>
      <w:r>
        <w:rPr>
          <w:w w:val="90"/>
          <w:sz w:val="20"/>
        </w:rPr>
        <w:t>отщипывают</w:t>
      </w:r>
      <w:r>
        <w:rPr>
          <w:spacing w:val="24"/>
          <w:w w:val="90"/>
          <w:sz w:val="20"/>
        </w:rPr>
        <w:t xml:space="preserve"> </w:t>
      </w:r>
      <w:r>
        <w:rPr>
          <w:w w:val="90"/>
          <w:sz w:val="20"/>
        </w:rPr>
        <w:t>кусочки</w:t>
      </w:r>
      <w:r>
        <w:rPr>
          <w:spacing w:val="24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24"/>
          <w:w w:val="90"/>
          <w:sz w:val="20"/>
        </w:rPr>
        <w:t xml:space="preserve"> </w:t>
      </w:r>
      <w:r>
        <w:rPr>
          <w:w w:val="90"/>
          <w:sz w:val="20"/>
        </w:rPr>
        <w:t>снова</w:t>
      </w:r>
    </w:p>
    <w:p>
      <w:pPr>
        <w:spacing w:before="6" w:line="247" w:lineRule="auto"/>
        <w:ind w:left="196" w:right="520" w:firstLine="0"/>
        <w:jc w:val="left"/>
        <w:rPr>
          <w:sz w:val="20"/>
        </w:rPr>
      </w:pPr>
      <w:r>
        <w:br w:type="column"/>
      </w:r>
      <w:r>
        <w:rPr>
          <w:w w:val="85"/>
          <w:sz w:val="20"/>
        </w:rPr>
        <w:t>ге</w:t>
      </w:r>
      <w:r>
        <w:rPr>
          <w:spacing w:val="15"/>
          <w:w w:val="85"/>
          <w:sz w:val="20"/>
        </w:rPr>
        <w:t xml:space="preserve"> </w:t>
      </w:r>
      <w:r>
        <w:rPr>
          <w:w w:val="85"/>
          <w:sz w:val="20"/>
        </w:rPr>
        <w:t>карандашом,</w:t>
      </w:r>
      <w:r>
        <w:rPr>
          <w:spacing w:val="15"/>
          <w:w w:val="85"/>
          <w:sz w:val="20"/>
        </w:rPr>
        <w:t xml:space="preserve"> </w:t>
      </w:r>
      <w:r>
        <w:rPr>
          <w:w w:val="85"/>
          <w:sz w:val="20"/>
        </w:rPr>
        <w:t>фломастером,</w:t>
      </w:r>
      <w:r>
        <w:rPr>
          <w:spacing w:val="15"/>
          <w:w w:val="85"/>
          <w:sz w:val="20"/>
        </w:rPr>
        <w:t xml:space="preserve"> </w:t>
      </w:r>
      <w:r>
        <w:rPr>
          <w:w w:val="85"/>
          <w:sz w:val="20"/>
        </w:rPr>
        <w:t>кистью</w:t>
      </w:r>
      <w:r>
        <w:rPr>
          <w:spacing w:val="15"/>
          <w:w w:val="85"/>
          <w:sz w:val="20"/>
        </w:rPr>
        <w:t xml:space="preserve"> </w:t>
      </w:r>
      <w:r>
        <w:rPr>
          <w:w w:val="85"/>
          <w:sz w:val="20"/>
        </w:rPr>
        <w:t>с</w:t>
      </w:r>
      <w:r>
        <w:rPr>
          <w:spacing w:val="16"/>
          <w:w w:val="85"/>
          <w:sz w:val="20"/>
        </w:rPr>
        <w:t xml:space="preserve"> </w:t>
      </w:r>
      <w:r>
        <w:rPr>
          <w:w w:val="85"/>
          <w:sz w:val="20"/>
        </w:rPr>
        <w:t>кра-</w:t>
      </w:r>
      <w:r>
        <w:rPr>
          <w:spacing w:val="-49"/>
          <w:w w:val="85"/>
          <w:sz w:val="20"/>
        </w:rPr>
        <w:t xml:space="preserve"> </w:t>
      </w:r>
      <w:r>
        <w:rPr>
          <w:spacing w:val="-1"/>
          <w:w w:val="95"/>
          <w:sz w:val="20"/>
        </w:rPr>
        <w:t>ской;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постепенно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–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основе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устойчивых</w:t>
      </w:r>
    </w:p>
    <w:p>
      <w:pPr>
        <w:spacing w:after="0" w:line="247" w:lineRule="auto"/>
        <w:jc w:val="left"/>
        <w:rPr>
          <w:sz w:val="20"/>
        </w:rPr>
        <w:sectPr>
          <w:type w:val="continuous"/>
          <w:pgSz w:w="18710" w:h="13330" w:orient="landscape"/>
          <w:pgMar w:top="660" w:right="0" w:bottom="280" w:left="0" w:header="720" w:footer="720" w:gutter="0"/>
          <w:cols w:equalWidth="0" w:num="3">
            <w:col w:w="6603" w:space="660"/>
            <w:col w:w="6596" w:space="39"/>
            <w:col w:w="4812"/>
          </w:cols>
        </w:sectPr>
      </w:pPr>
    </w:p>
    <w:p>
      <w:pPr>
        <w:spacing w:before="1" w:line="247" w:lineRule="auto"/>
        <w:ind w:left="907" w:right="0" w:firstLine="226"/>
        <w:jc w:val="both"/>
        <w:rPr>
          <w:sz w:val="20"/>
        </w:rPr>
      </w:pPr>
      <w:r>
        <w:rPr>
          <w:w w:val="95"/>
          <w:sz w:val="20"/>
        </w:rPr>
        <w:t>Педагог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знакомит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детей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народной</w:t>
      </w:r>
      <w:r>
        <w:rPr>
          <w:spacing w:val="1"/>
          <w:w w:val="95"/>
          <w:sz w:val="20"/>
        </w:rPr>
        <w:t xml:space="preserve"> </w:t>
      </w:r>
      <w:r>
        <w:rPr>
          <w:w w:val="90"/>
          <w:sz w:val="20"/>
        </w:rPr>
        <w:t>игрушкой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(</w:t>
      </w:r>
      <w:r>
        <w:rPr>
          <w:rFonts w:ascii="Arial" w:hAnsi="Arial"/>
          <w:i/>
          <w:w w:val="90"/>
          <w:sz w:val="20"/>
        </w:rPr>
        <w:t>филимоновской,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дымковской,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богородской</w:t>
      </w:r>
      <w:r>
        <w:rPr>
          <w:w w:val="90"/>
          <w:sz w:val="20"/>
        </w:rPr>
        <w:t>) для обогащения зрительных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впечатлений и развития эстетических эмо-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ций (</w:t>
      </w:r>
      <w:r>
        <w:rPr>
          <w:rFonts w:ascii="Arial" w:hAnsi="Arial"/>
          <w:i/>
          <w:w w:val="85"/>
          <w:sz w:val="20"/>
        </w:rPr>
        <w:t>радость, удивление</w:t>
      </w:r>
      <w:r>
        <w:rPr>
          <w:w w:val="85"/>
          <w:sz w:val="20"/>
        </w:rPr>
        <w:t>). На примере твор-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чества известных мастеров детской книги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(</w:t>
      </w:r>
      <w:r>
        <w:rPr>
          <w:rFonts w:ascii="Arial" w:hAnsi="Arial"/>
          <w:i/>
          <w:w w:val="85"/>
          <w:sz w:val="20"/>
        </w:rPr>
        <w:t>Ю. Васнецова, А. Елисеева, В. Лебедева, Е.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Рачева, П. Репкина и др</w:t>
      </w:r>
      <w:r>
        <w:rPr>
          <w:w w:val="90"/>
          <w:sz w:val="20"/>
        </w:rPr>
        <w:t>.) знакомит с книж-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ной иллюстрацией как видом изобразитель-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ного искусства, доступным для восприятия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детей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раннего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возраста.</w:t>
      </w:r>
    </w:p>
    <w:p>
      <w:pPr>
        <w:spacing w:before="9" w:line="247" w:lineRule="auto"/>
        <w:ind w:left="907" w:right="1" w:firstLine="226"/>
        <w:jc w:val="both"/>
        <w:rPr>
          <w:sz w:val="20"/>
        </w:rPr>
      </w:pPr>
      <w:r>
        <w:rPr>
          <w:spacing w:val="-1"/>
          <w:w w:val="90"/>
          <w:sz w:val="20"/>
        </w:rPr>
        <w:t xml:space="preserve">Помогает детям </w:t>
      </w:r>
      <w:r>
        <w:rPr>
          <w:w w:val="90"/>
          <w:sz w:val="20"/>
        </w:rPr>
        <w:t>научиться устанавливать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связи (ассоциации) между предметами окру-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жающего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мира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их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изображениями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(</w:t>
      </w:r>
      <w:r>
        <w:rPr>
          <w:rFonts w:ascii="Arial" w:hAnsi="Arial"/>
          <w:i/>
          <w:w w:val="90"/>
          <w:sz w:val="20"/>
        </w:rPr>
        <w:t>игруш-</w:t>
      </w:r>
      <w:r>
        <w:rPr>
          <w:rFonts w:ascii="Arial" w:hAnsi="Arial"/>
          <w:i/>
          <w:spacing w:val="-47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ки,</w:t>
      </w:r>
      <w:r>
        <w:rPr>
          <w:rFonts w:ascii="Arial" w:hAnsi="Arial"/>
          <w:i/>
          <w:spacing w:val="1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еда,</w:t>
      </w:r>
      <w:r>
        <w:rPr>
          <w:rFonts w:ascii="Arial" w:hAnsi="Arial"/>
          <w:i/>
          <w:spacing w:val="1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посуда,</w:t>
      </w:r>
      <w:r>
        <w:rPr>
          <w:rFonts w:ascii="Arial" w:hAnsi="Arial"/>
          <w:i/>
          <w:spacing w:val="1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транспорт</w:t>
      </w:r>
      <w:r>
        <w:rPr>
          <w:w w:val="90"/>
          <w:sz w:val="20"/>
        </w:rPr>
        <w:t>).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В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бытовых</w:t>
      </w:r>
    </w:p>
    <w:p>
      <w:pPr>
        <w:spacing w:before="1" w:line="247" w:lineRule="auto"/>
        <w:ind w:left="182" w:right="40" w:firstLine="0"/>
        <w:jc w:val="both"/>
        <w:rPr>
          <w:sz w:val="20"/>
        </w:rPr>
      </w:pPr>
      <w:r>
        <w:br w:type="column"/>
      </w:r>
      <w:r>
        <w:rPr>
          <w:spacing w:val="-1"/>
          <w:w w:val="90"/>
          <w:sz w:val="20"/>
        </w:rPr>
        <w:t xml:space="preserve">красивые, эстетично оформленные </w:t>
      </w:r>
      <w:r>
        <w:rPr>
          <w:w w:val="90"/>
          <w:sz w:val="20"/>
        </w:rPr>
        <w:t>предме-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ты. Во время прогулок систематически про-</w:t>
      </w:r>
      <w:r>
        <w:rPr>
          <w:spacing w:val="-52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 xml:space="preserve">водит наблюдения </w:t>
      </w:r>
      <w:r>
        <w:rPr>
          <w:w w:val="90"/>
          <w:sz w:val="20"/>
        </w:rPr>
        <w:t>за природными объекта-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ми (</w:t>
      </w:r>
      <w:r>
        <w:rPr>
          <w:rFonts w:ascii="Arial" w:hAnsi="Arial"/>
          <w:i/>
          <w:w w:val="85"/>
          <w:sz w:val="20"/>
        </w:rPr>
        <w:t>цветок, дерево, жук, бабочка, птичка</w:t>
      </w:r>
      <w:r>
        <w:rPr>
          <w:w w:val="85"/>
          <w:sz w:val="20"/>
        </w:rPr>
        <w:t>) и</w:t>
      </w:r>
      <w:r>
        <w:rPr>
          <w:spacing w:val="1"/>
          <w:w w:val="85"/>
          <w:sz w:val="20"/>
        </w:rPr>
        <w:t xml:space="preserve"> </w:t>
      </w:r>
      <w:r>
        <w:rPr>
          <w:spacing w:val="-1"/>
          <w:w w:val="90"/>
          <w:sz w:val="20"/>
        </w:rPr>
        <w:t>явлениями (</w:t>
      </w:r>
      <w:r>
        <w:rPr>
          <w:rFonts w:ascii="Arial" w:hAnsi="Arial"/>
          <w:i/>
          <w:spacing w:val="-1"/>
          <w:w w:val="90"/>
          <w:sz w:val="20"/>
        </w:rPr>
        <w:t xml:space="preserve">дождь, </w:t>
      </w:r>
      <w:r>
        <w:rPr>
          <w:rFonts w:ascii="Arial" w:hAnsi="Arial"/>
          <w:i/>
          <w:w w:val="90"/>
          <w:sz w:val="20"/>
        </w:rPr>
        <w:t>снег, ветер, листопад</w:t>
      </w:r>
      <w:r>
        <w:rPr>
          <w:w w:val="90"/>
          <w:sz w:val="20"/>
        </w:rPr>
        <w:t>)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для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обогащения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уточнения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зрительных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впечатлений. С помощью художественного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слова,</w:t>
      </w:r>
      <w:r>
        <w:rPr>
          <w:spacing w:val="41"/>
          <w:w w:val="90"/>
          <w:sz w:val="20"/>
        </w:rPr>
        <w:t xml:space="preserve"> </w:t>
      </w:r>
      <w:r>
        <w:rPr>
          <w:w w:val="90"/>
          <w:sz w:val="20"/>
        </w:rPr>
        <w:t>музыки,</w:t>
      </w:r>
      <w:r>
        <w:rPr>
          <w:spacing w:val="42"/>
          <w:w w:val="90"/>
          <w:sz w:val="20"/>
        </w:rPr>
        <w:t xml:space="preserve"> </w:t>
      </w:r>
      <w:r>
        <w:rPr>
          <w:w w:val="90"/>
          <w:sz w:val="20"/>
        </w:rPr>
        <w:t>движения</w:t>
      </w:r>
      <w:r>
        <w:rPr>
          <w:spacing w:val="42"/>
          <w:w w:val="90"/>
          <w:sz w:val="20"/>
        </w:rPr>
        <w:t xml:space="preserve"> </w:t>
      </w:r>
      <w:r>
        <w:rPr>
          <w:w w:val="90"/>
          <w:sz w:val="20"/>
        </w:rPr>
        <w:t>помогает</w:t>
      </w:r>
      <w:r>
        <w:rPr>
          <w:spacing w:val="42"/>
          <w:w w:val="90"/>
          <w:sz w:val="20"/>
        </w:rPr>
        <w:t xml:space="preserve"> </w:t>
      </w:r>
      <w:r>
        <w:rPr>
          <w:w w:val="90"/>
          <w:sz w:val="20"/>
        </w:rPr>
        <w:t>детям</w:t>
      </w:r>
    </w:p>
    <w:p>
      <w:pPr>
        <w:spacing w:before="7" w:line="247" w:lineRule="auto"/>
        <w:ind w:left="182" w:right="38" w:firstLine="0"/>
        <w:jc w:val="both"/>
        <w:rPr>
          <w:rFonts w:ascii="Arial" w:hAnsi="Arial"/>
          <w:i/>
          <w:sz w:val="20"/>
        </w:rPr>
      </w:pPr>
      <w:r>
        <w:rPr>
          <w:w w:val="90"/>
          <w:sz w:val="20"/>
        </w:rPr>
        <w:t>«открыть» красоту и выразительность обра-</w:t>
      </w:r>
      <w:r>
        <w:rPr>
          <w:spacing w:val="-52"/>
          <w:w w:val="90"/>
          <w:sz w:val="20"/>
        </w:rPr>
        <w:t xml:space="preserve"> </w:t>
      </w:r>
      <w:r>
        <w:rPr>
          <w:w w:val="95"/>
          <w:sz w:val="20"/>
        </w:rPr>
        <w:t>зов</w:t>
      </w:r>
      <w:r>
        <w:rPr>
          <w:spacing w:val="128"/>
          <w:sz w:val="20"/>
        </w:rPr>
        <w:t xml:space="preserve"> </w:t>
      </w:r>
      <w:r>
        <w:rPr>
          <w:w w:val="95"/>
          <w:sz w:val="20"/>
        </w:rPr>
        <w:t>природы</w:t>
      </w:r>
      <w:r>
        <w:rPr>
          <w:spacing w:val="129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(«Ласковое</w:t>
      </w:r>
      <w:r>
        <w:rPr>
          <w:rFonts w:ascii="Arial" w:hAnsi="Arial"/>
          <w:i/>
          <w:spacing w:val="134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солнышко»,</w:t>
      </w:r>
    </w:p>
    <w:p>
      <w:pPr>
        <w:spacing w:before="2"/>
        <w:ind w:left="182" w:right="0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w w:val="85"/>
          <w:sz w:val="20"/>
        </w:rPr>
        <w:t>«Листочки</w:t>
      </w:r>
      <w:r>
        <w:rPr>
          <w:rFonts w:ascii="Arial" w:hAnsi="Arial"/>
          <w:i/>
          <w:spacing w:val="15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танцуют»,</w:t>
      </w:r>
      <w:r>
        <w:rPr>
          <w:rFonts w:ascii="Arial" w:hAnsi="Arial"/>
          <w:i/>
          <w:spacing w:val="15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«Быстрые</w:t>
      </w:r>
      <w:r>
        <w:rPr>
          <w:rFonts w:ascii="Arial" w:hAnsi="Arial"/>
          <w:i/>
          <w:spacing w:val="15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дорожки»,</w:t>
      </w:r>
    </w:p>
    <w:p>
      <w:pPr>
        <w:spacing w:before="10"/>
        <w:ind w:left="182" w:right="0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w w:val="90"/>
          <w:sz w:val="20"/>
        </w:rPr>
        <w:t>«Пушистые</w:t>
      </w:r>
      <w:r>
        <w:rPr>
          <w:rFonts w:ascii="Arial" w:hAnsi="Arial"/>
          <w:i/>
          <w:spacing w:val="98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облака»,</w:t>
      </w:r>
      <w:r>
        <w:rPr>
          <w:rFonts w:ascii="Arial" w:hAnsi="Arial"/>
          <w:i/>
          <w:spacing w:val="98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«Тяжёлые</w:t>
      </w:r>
      <w:r>
        <w:rPr>
          <w:rFonts w:ascii="Arial" w:hAnsi="Arial"/>
          <w:i/>
          <w:spacing w:val="98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тучи»,</w:t>
      </w:r>
    </w:p>
    <w:p>
      <w:pPr>
        <w:spacing w:before="10" w:line="247" w:lineRule="auto"/>
        <w:ind w:left="409" w:right="0" w:hanging="227"/>
        <w:jc w:val="left"/>
        <w:rPr>
          <w:sz w:val="20"/>
        </w:rPr>
      </w:pPr>
      <w:r>
        <w:rPr>
          <w:rFonts w:ascii="Arial" w:hAnsi="Arial"/>
          <w:i/>
          <w:w w:val="85"/>
          <w:sz w:val="20"/>
        </w:rPr>
        <w:t>«Весёлый</w:t>
      </w:r>
      <w:r>
        <w:rPr>
          <w:rFonts w:ascii="Arial" w:hAnsi="Arial"/>
          <w:i/>
          <w:spacing w:val="4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дождик»,</w:t>
      </w:r>
      <w:r>
        <w:rPr>
          <w:rFonts w:ascii="Arial" w:hAnsi="Arial"/>
          <w:i/>
          <w:spacing w:val="4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«Грустные</w:t>
      </w:r>
      <w:r>
        <w:rPr>
          <w:rFonts w:ascii="Arial" w:hAnsi="Arial"/>
          <w:i/>
          <w:spacing w:val="4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сосульки»</w:t>
      </w:r>
      <w:r>
        <w:rPr>
          <w:w w:val="85"/>
          <w:sz w:val="20"/>
        </w:rPr>
        <w:t>).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Педагог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создает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ситуации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для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формиро-</w:t>
      </w:r>
    </w:p>
    <w:p>
      <w:pPr>
        <w:spacing w:before="1"/>
        <w:ind w:left="182" w:right="0" w:firstLine="0"/>
        <w:jc w:val="both"/>
        <w:rPr>
          <w:sz w:val="20"/>
        </w:rPr>
      </w:pPr>
      <w:r>
        <w:rPr>
          <w:w w:val="90"/>
          <w:sz w:val="20"/>
        </w:rPr>
        <w:t>вания</w:t>
      </w:r>
      <w:r>
        <w:rPr>
          <w:spacing w:val="18"/>
          <w:w w:val="90"/>
          <w:sz w:val="20"/>
        </w:rPr>
        <w:t xml:space="preserve"> </w:t>
      </w:r>
      <w:r>
        <w:rPr>
          <w:w w:val="90"/>
          <w:sz w:val="20"/>
        </w:rPr>
        <w:t>способов</w:t>
      </w:r>
      <w:r>
        <w:rPr>
          <w:spacing w:val="19"/>
          <w:w w:val="90"/>
          <w:sz w:val="20"/>
        </w:rPr>
        <w:t xml:space="preserve"> </w:t>
      </w:r>
      <w:r>
        <w:rPr>
          <w:w w:val="90"/>
          <w:sz w:val="20"/>
        </w:rPr>
        <w:t>зрительного</w:t>
      </w:r>
      <w:r>
        <w:rPr>
          <w:spacing w:val="18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19"/>
          <w:w w:val="90"/>
          <w:sz w:val="20"/>
        </w:rPr>
        <w:t xml:space="preserve"> </w:t>
      </w:r>
      <w:r>
        <w:rPr>
          <w:w w:val="90"/>
          <w:sz w:val="20"/>
        </w:rPr>
        <w:t>тактильного</w:t>
      </w:r>
    </w:p>
    <w:p>
      <w:pPr>
        <w:spacing w:before="1" w:line="247" w:lineRule="auto"/>
        <w:ind w:left="907" w:right="0" w:firstLine="0"/>
        <w:jc w:val="both"/>
        <w:rPr>
          <w:sz w:val="20"/>
        </w:rPr>
      </w:pPr>
      <w:r>
        <w:br w:type="column"/>
      </w:r>
      <w:r>
        <w:rPr>
          <w:w w:val="90"/>
          <w:sz w:val="20"/>
        </w:rPr>
        <w:t>соединяют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вместе,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сплющивают,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делают</w:t>
      </w:r>
      <w:r>
        <w:rPr>
          <w:spacing w:val="1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углубления пальчиком, выдавливают силуэ-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ты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с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помощью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формочек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др.);</w:t>
      </w:r>
    </w:p>
    <w:p>
      <w:pPr>
        <w:pStyle w:val="22"/>
        <w:numPr>
          <w:ilvl w:val="1"/>
          <w:numId w:val="8"/>
        </w:numPr>
        <w:tabs>
          <w:tab w:val="left" w:pos="1294"/>
        </w:tabs>
        <w:spacing w:before="3" w:after="0" w:line="247" w:lineRule="auto"/>
        <w:ind w:left="907" w:right="1" w:firstLine="226"/>
        <w:jc w:val="both"/>
        <w:rPr>
          <w:sz w:val="20"/>
        </w:rPr>
      </w:pPr>
      <w:r>
        <w:rPr>
          <w:w w:val="90"/>
          <w:sz w:val="20"/>
        </w:rPr>
        <w:t>учатся наблюдать, узнавать и сравни-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вать формы предметов по аналогии с пред-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метами-эталонами (как шарик, как мячик,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как колбаска, как карандашик, как морковка,</w:t>
      </w:r>
      <w:r>
        <w:rPr>
          <w:spacing w:val="-49"/>
          <w:w w:val="85"/>
          <w:sz w:val="20"/>
        </w:rPr>
        <w:t xml:space="preserve"> </w:t>
      </w:r>
      <w:r>
        <w:rPr>
          <w:w w:val="85"/>
          <w:sz w:val="20"/>
        </w:rPr>
        <w:t>как пирамидка, как колесико и др.); сравни-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вать объекты, похожие по форме и величине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(яблоко и апельсин, мяч и арбуз, бублик и</w:t>
      </w:r>
      <w:r>
        <w:rPr>
          <w:spacing w:val="1"/>
          <w:w w:val="90"/>
          <w:sz w:val="20"/>
        </w:rPr>
        <w:t xml:space="preserve"> </w:t>
      </w:r>
      <w:r>
        <w:rPr>
          <w:w w:val="95"/>
          <w:sz w:val="20"/>
        </w:rPr>
        <w:t>колечко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от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пирамидки);</w:t>
      </w:r>
    </w:p>
    <w:p>
      <w:pPr>
        <w:pStyle w:val="22"/>
        <w:numPr>
          <w:ilvl w:val="1"/>
          <w:numId w:val="8"/>
        </w:numPr>
        <w:tabs>
          <w:tab w:val="left" w:pos="1299"/>
        </w:tabs>
        <w:spacing w:before="6" w:after="0" w:line="247" w:lineRule="auto"/>
        <w:ind w:left="907" w:right="2" w:firstLine="226"/>
        <w:jc w:val="both"/>
        <w:rPr>
          <w:sz w:val="20"/>
        </w:rPr>
      </w:pPr>
      <w:r>
        <w:rPr>
          <w:w w:val="90"/>
          <w:sz w:val="20"/>
        </w:rPr>
        <w:t>создают простейшие формы и устанав-</w:t>
      </w:r>
      <w:r>
        <w:rPr>
          <w:spacing w:val="-52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ливают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сходство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с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предметами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окружающе-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 xml:space="preserve">го мира: </w:t>
      </w:r>
      <w:r>
        <w:rPr>
          <w:rFonts w:ascii="Arial" w:hAnsi="Arial"/>
          <w:i/>
          <w:w w:val="85"/>
          <w:sz w:val="20"/>
        </w:rPr>
        <w:t>цилиндры (столбики, валики, «кол-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баски»)</w:t>
      </w:r>
      <w:r>
        <w:rPr>
          <w:rFonts w:ascii="Arial" w:hAnsi="Arial"/>
          <w:i/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раскатывают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прямыми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движениями</w:t>
      </w:r>
    </w:p>
    <w:p>
      <w:pPr>
        <w:spacing w:before="1" w:line="247" w:lineRule="auto"/>
        <w:ind w:left="195" w:right="925" w:firstLine="0"/>
        <w:jc w:val="both"/>
        <w:rPr>
          <w:sz w:val="20"/>
        </w:rPr>
      </w:pPr>
      <w:r>
        <w:br w:type="column"/>
      </w:r>
      <w:r>
        <w:rPr>
          <w:spacing w:val="-1"/>
          <w:w w:val="95"/>
          <w:sz w:val="20"/>
        </w:rPr>
        <w:t>ассоциаций –начинают понимать, что это</w:t>
      </w:r>
      <w:r>
        <w:rPr>
          <w:w w:val="95"/>
          <w:sz w:val="20"/>
        </w:rPr>
        <w:t xml:space="preserve"> </w:t>
      </w:r>
      <w:r>
        <w:rPr>
          <w:spacing w:val="-1"/>
          <w:w w:val="90"/>
          <w:sz w:val="20"/>
        </w:rPr>
        <w:t>образ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(изображение)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реального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предмета;</w:t>
      </w:r>
    </w:p>
    <w:p>
      <w:pPr>
        <w:pStyle w:val="22"/>
        <w:numPr>
          <w:ilvl w:val="0"/>
          <w:numId w:val="8"/>
        </w:numPr>
        <w:tabs>
          <w:tab w:val="left" w:pos="619"/>
        </w:tabs>
        <w:spacing w:before="2" w:after="0" w:line="247" w:lineRule="auto"/>
        <w:ind w:left="195" w:right="920" w:firstLine="226"/>
        <w:jc w:val="both"/>
        <w:rPr>
          <w:sz w:val="20"/>
        </w:rPr>
      </w:pPr>
      <w:r>
        <w:rPr>
          <w:w w:val="85"/>
          <w:sz w:val="20"/>
        </w:rPr>
        <w:t>учатся держать карандаш, фломастер,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мелок и оставлять свои «следы» на листе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бумаги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или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другой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поверхности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(доска,</w:t>
      </w:r>
      <w:r>
        <w:rPr>
          <w:spacing w:val="1"/>
          <w:w w:val="90"/>
          <w:sz w:val="20"/>
        </w:rPr>
        <w:t xml:space="preserve"> </w:t>
      </w:r>
      <w:r>
        <w:rPr>
          <w:w w:val="95"/>
          <w:sz w:val="20"/>
        </w:rPr>
        <w:t>асфальт);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осваивают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способы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создания</w:t>
      </w:r>
      <w:r>
        <w:rPr>
          <w:spacing w:val="-55"/>
          <w:w w:val="95"/>
          <w:sz w:val="20"/>
        </w:rPr>
        <w:t xml:space="preserve"> </w:t>
      </w:r>
      <w:r>
        <w:rPr>
          <w:spacing w:val="-1"/>
          <w:w w:val="90"/>
          <w:sz w:val="20"/>
        </w:rPr>
        <w:t>линий</w:t>
      </w:r>
      <w:r>
        <w:rPr>
          <w:spacing w:val="-9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(прямых,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кривых,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волнистых)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форм</w:t>
      </w:r>
      <w:r>
        <w:rPr>
          <w:spacing w:val="-51"/>
          <w:w w:val="90"/>
          <w:sz w:val="20"/>
        </w:rPr>
        <w:t xml:space="preserve"> </w:t>
      </w:r>
      <w:r>
        <w:rPr>
          <w:sz w:val="20"/>
        </w:rPr>
        <w:t>(замыкают</w:t>
      </w:r>
      <w:r>
        <w:rPr>
          <w:spacing w:val="-15"/>
          <w:sz w:val="20"/>
        </w:rPr>
        <w:t xml:space="preserve"> </w:t>
      </w:r>
      <w:r>
        <w:rPr>
          <w:sz w:val="20"/>
        </w:rPr>
        <w:t>линии);</w:t>
      </w:r>
    </w:p>
    <w:p>
      <w:pPr>
        <w:pStyle w:val="22"/>
        <w:numPr>
          <w:ilvl w:val="0"/>
          <w:numId w:val="8"/>
        </w:numPr>
        <w:tabs>
          <w:tab w:val="left" w:pos="612"/>
        </w:tabs>
        <w:spacing w:before="5" w:after="0" w:line="247" w:lineRule="auto"/>
        <w:ind w:left="195" w:right="923" w:firstLine="226"/>
        <w:jc w:val="both"/>
        <w:rPr>
          <w:sz w:val="20"/>
        </w:rPr>
      </w:pPr>
      <w:r>
        <w:rPr>
          <w:w w:val="90"/>
          <w:sz w:val="20"/>
        </w:rPr>
        <w:t>понимают назначение красок и кисти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как взаимосвязанных предметов; знают их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особенности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учатся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пользоваться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ими: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правильно держать кисть, смачивать ворс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водой, набирать краску, вести по ворсу и</w:t>
      </w:r>
      <w:r>
        <w:rPr>
          <w:spacing w:val="1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 xml:space="preserve">проводить линии, </w:t>
      </w:r>
      <w:r>
        <w:rPr>
          <w:spacing w:val="-1"/>
          <w:w w:val="90"/>
          <w:sz w:val="20"/>
        </w:rPr>
        <w:t>промывать, просушивать,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ставить</w:t>
      </w:r>
      <w:r>
        <w:rPr>
          <w:spacing w:val="28"/>
          <w:w w:val="90"/>
          <w:sz w:val="20"/>
        </w:rPr>
        <w:t xml:space="preserve"> </w:t>
      </w:r>
      <w:r>
        <w:rPr>
          <w:w w:val="90"/>
          <w:sz w:val="20"/>
        </w:rPr>
        <w:t>в</w:t>
      </w:r>
      <w:r>
        <w:rPr>
          <w:spacing w:val="28"/>
          <w:w w:val="90"/>
          <w:sz w:val="20"/>
        </w:rPr>
        <w:t xml:space="preserve"> </w:t>
      </w:r>
      <w:r>
        <w:rPr>
          <w:w w:val="90"/>
          <w:sz w:val="20"/>
        </w:rPr>
        <w:t>стаканчик</w:t>
      </w:r>
      <w:r>
        <w:rPr>
          <w:spacing w:val="28"/>
          <w:w w:val="90"/>
          <w:sz w:val="20"/>
        </w:rPr>
        <w:t xml:space="preserve"> </w:t>
      </w:r>
      <w:r>
        <w:rPr>
          <w:w w:val="90"/>
          <w:sz w:val="20"/>
        </w:rPr>
        <w:t>или</w:t>
      </w:r>
      <w:r>
        <w:rPr>
          <w:spacing w:val="28"/>
          <w:w w:val="90"/>
          <w:sz w:val="20"/>
        </w:rPr>
        <w:t xml:space="preserve"> </w:t>
      </w:r>
      <w:r>
        <w:rPr>
          <w:w w:val="90"/>
          <w:sz w:val="20"/>
        </w:rPr>
        <w:t>на</w:t>
      </w:r>
      <w:r>
        <w:rPr>
          <w:spacing w:val="28"/>
          <w:w w:val="90"/>
          <w:sz w:val="20"/>
        </w:rPr>
        <w:t xml:space="preserve"> </w:t>
      </w:r>
      <w:r>
        <w:rPr>
          <w:w w:val="90"/>
          <w:sz w:val="20"/>
        </w:rPr>
        <w:t>подставку;</w:t>
      </w:r>
      <w:r>
        <w:rPr>
          <w:spacing w:val="28"/>
          <w:w w:val="90"/>
          <w:sz w:val="20"/>
        </w:rPr>
        <w:t xml:space="preserve"> </w:t>
      </w:r>
      <w:r>
        <w:rPr>
          <w:w w:val="90"/>
          <w:sz w:val="20"/>
        </w:rPr>
        <w:t>не</w:t>
      </w:r>
    </w:p>
    <w:p>
      <w:pPr>
        <w:spacing w:after="0" w:line="247" w:lineRule="auto"/>
        <w:jc w:val="both"/>
        <w:rPr>
          <w:sz w:val="20"/>
        </w:rPr>
        <w:sectPr>
          <w:type w:val="continuous"/>
          <w:pgSz w:w="18710" w:h="13330" w:orient="landscape"/>
          <w:pgMar w:top="660" w:right="0" w:bottom="280" w:left="0" w:header="720" w:footer="720" w:gutter="0"/>
          <w:cols w:equalWidth="0" w:num="4">
            <w:col w:w="4625" w:space="40"/>
            <w:col w:w="3941" w:space="655"/>
            <w:col w:w="4599" w:space="39"/>
            <w:col w:w="4811"/>
          </w:cols>
        </w:sectPr>
      </w:pPr>
    </w:p>
    <w:p>
      <w:pPr>
        <w:pStyle w:val="22"/>
        <w:numPr>
          <w:ilvl w:val="1"/>
          <w:numId w:val="8"/>
        </w:numPr>
        <w:tabs>
          <w:tab w:val="left" w:pos="1368"/>
        </w:tabs>
        <w:spacing w:before="59" w:after="0" w:line="247" w:lineRule="auto"/>
        <w:ind w:left="927" w:right="0" w:firstLine="226"/>
        <w:jc w:val="both"/>
        <w:rPr>
          <w:sz w:val="20"/>
        </w:rPr>
      </w:pPr>
      <w:r>
        <w:rPr>
          <w:w w:val="90"/>
          <w:sz w:val="20"/>
        </w:rPr>
        <w:t>воспринимают лист бумаги как про-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странство, видят его границы и могут дей-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ствовать в заданных пределах – не выходят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за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край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листа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бумаги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за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контур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изображе-</w:t>
      </w:r>
    </w:p>
    <w:p>
      <w:pPr>
        <w:spacing w:before="59" w:line="247" w:lineRule="auto"/>
        <w:ind w:left="199" w:right="38" w:firstLine="226"/>
        <w:jc w:val="both"/>
        <w:rPr>
          <w:rFonts w:ascii="Arial" w:hAnsi="Arial"/>
          <w:i/>
          <w:sz w:val="20"/>
        </w:rPr>
      </w:pPr>
      <w:r>
        <w:br w:type="column"/>
      </w:r>
      <w:r>
        <w:rPr>
          <w:rFonts w:ascii="Arial" w:hAnsi="Arial"/>
          <w:b/>
          <w:spacing w:val="-1"/>
          <w:w w:val="90"/>
          <w:sz w:val="20"/>
        </w:rPr>
        <w:t xml:space="preserve">В аппликации </w:t>
      </w:r>
      <w:r>
        <w:rPr>
          <w:spacing w:val="-1"/>
          <w:w w:val="90"/>
          <w:sz w:val="20"/>
        </w:rPr>
        <w:t xml:space="preserve">педагог </w:t>
      </w:r>
      <w:r>
        <w:rPr>
          <w:w w:val="90"/>
          <w:sz w:val="20"/>
        </w:rPr>
        <w:t>знакомит детей с</w:t>
      </w:r>
      <w:r>
        <w:rPr>
          <w:spacing w:val="-52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 xml:space="preserve">бумагой </w:t>
      </w:r>
      <w:r>
        <w:rPr>
          <w:w w:val="90"/>
          <w:sz w:val="20"/>
        </w:rPr>
        <w:t>как художественным материалом,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создает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условия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для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экспериментального</w:t>
      </w:r>
      <w:r>
        <w:rPr>
          <w:spacing w:val="-52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освоения</w:t>
      </w:r>
      <w:r>
        <w:rPr>
          <w:spacing w:val="-6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ее</w:t>
      </w:r>
      <w:r>
        <w:rPr>
          <w:spacing w:val="-6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свойств</w:t>
      </w:r>
      <w:r>
        <w:rPr>
          <w:spacing w:val="-5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(</w:t>
      </w:r>
      <w:r>
        <w:rPr>
          <w:rFonts w:ascii="Arial" w:hAnsi="Arial"/>
          <w:i/>
          <w:spacing w:val="-3"/>
          <w:w w:val="90"/>
          <w:sz w:val="20"/>
        </w:rPr>
        <w:t>легкая,</w:t>
      </w:r>
      <w:r>
        <w:rPr>
          <w:rFonts w:ascii="Arial" w:hAnsi="Arial"/>
          <w:i/>
          <w:spacing w:val="-1"/>
          <w:w w:val="90"/>
          <w:sz w:val="20"/>
        </w:rPr>
        <w:t xml:space="preserve"> </w:t>
      </w:r>
      <w:r>
        <w:rPr>
          <w:rFonts w:ascii="Arial" w:hAnsi="Arial"/>
          <w:i/>
          <w:spacing w:val="-2"/>
          <w:w w:val="90"/>
          <w:sz w:val="20"/>
        </w:rPr>
        <w:t>тонкая, краси-</w:t>
      </w:r>
    </w:p>
    <w:p>
      <w:pPr>
        <w:spacing w:before="63" w:line="247" w:lineRule="auto"/>
        <w:ind w:left="927" w:right="0" w:firstLine="0"/>
        <w:jc w:val="both"/>
        <w:rPr>
          <w:sz w:val="20"/>
        </w:rPr>
      </w:pPr>
      <w:r>
        <w:br w:type="column"/>
      </w:r>
      <w:r>
        <w:rPr>
          <w:spacing w:val="-1"/>
          <w:w w:val="95"/>
          <w:sz w:val="20"/>
        </w:rPr>
        <w:t>через время оно может быть утеряно без</w:t>
      </w:r>
      <w:r>
        <w:rPr>
          <w:w w:val="95"/>
          <w:sz w:val="20"/>
        </w:rPr>
        <w:t xml:space="preserve"> </w:t>
      </w:r>
      <w:r>
        <w:rPr>
          <w:w w:val="90"/>
          <w:sz w:val="20"/>
        </w:rPr>
        <w:t>подкрепления. По этой же причине важно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проводить</w:t>
      </w:r>
      <w:r>
        <w:rPr>
          <w:spacing w:val="26"/>
          <w:w w:val="85"/>
          <w:sz w:val="20"/>
        </w:rPr>
        <w:t xml:space="preserve"> </w:t>
      </w:r>
      <w:r>
        <w:rPr>
          <w:w w:val="85"/>
          <w:sz w:val="20"/>
        </w:rPr>
        <w:t>индивидуальную</w:t>
      </w:r>
      <w:r>
        <w:rPr>
          <w:spacing w:val="27"/>
          <w:w w:val="85"/>
          <w:sz w:val="20"/>
        </w:rPr>
        <w:t xml:space="preserve"> </w:t>
      </w:r>
      <w:r>
        <w:rPr>
          <w:w w:val="85"/>
          <w:sz w:val="20"/>
        </w:rPr>
        <w:t>работу</w:t>
      </w:r>
      <w:r>
        <w:rPr>
          <w:spacing w:val="26"/>
          <w:w w:val="85"/>
          <w:sz w:val="20"/>
        </w:rPr>
        <w:t xml:space="preserve"> </w:t>
      </w:r>
      <w:r>
        <w:rPr>
          <w:w w:val="85"/>
          <w:sz w:val="20"/>
        </w:rPr>
        <w:t>с</w:t>
      </w:r>
      <w:r>
        <w:rPr>
          <w:spacing w:val="27"/>
          <w:w w:val="85"/>
          <w:sz w:val="20"/>
        </w:rPr>
        <w:t xml:space="preserve"> </w:t>
      </w:r>
      <w:r>
        <w:rPr>
          <w:w w:val="85"/>
          <w:sz w:val="20"/>
        </w:rPr>
        <w:t>детьми</w:t>
      </w:r>
    </w:p>
    <w:p>
      <w:pPr>
        <w:spacing w:before="63" w:line="247" w:lineRule="auto"/>
        <w:ind w:left="199" w:right="921" w:firstLine="0"/>
        <w:jc w:val="both"/>
        <w:rPr>
          <w:sz w:val="20"/>
        </w:rPr>
      </w:pPr>
      <w:r>
        <w:br w:type="column"/>
      </w:r>
      <w:r>
        <w:rPr>
          <w:w w:val="90"/>
          <w:sz w:val="20"/>
        </w:rPr>
        <w:t>и более тесно взаимодействовать с родите-</w:t>
      </w:r>
      <w:r>
        <w:rPr>
          <w:spacing w:val="-52"/>
          <w:w w:val="90"/>
          <w:sz w:val="20"/>
        </w:rPr>
        <w:t xml:space="preserve"> </w:t>
      </w:r>
      <w:r>
        <w:rPr>
          <w:w w:val="95"/>
          <w:sz w:val="20"/>
        </w:rPr>
        <w:t>лями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–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разъяснять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необходимость</w:t>
      </w:r>
      <w:r>
        <w:rPr>
          <w:spacing w:val="1"/>
          <w:w w:val="95"/>
          <w:sz w:val="20"/>
        </w:rPr>
        <w:t xml:space="preserve"> </w:t>
      </w:r>
      <w:r>
        <w:rPr>
          <w:w w:val="85"/>
          <w:sz w:val="20"/>
        </w:rPr>
        <w:t>закрепления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программного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материала.</w:t>
      </w:r>
    </w:p>
    <w:p>
      <w:pPr>
        <w:spacing w:after="0" w:line="247" w:lineRule="auto"/>
        <w:jc w:val="both"/>
        <w:rPr>
          <w:sz w:val="20"/>
        </w:rPr>
        <w:sectPr>
          <w:footerReference r:id="rId28" w:type="default"/>
          <w:pgSz w:w="18710" w:h="13330" w:orient="landscape"/>
          <w:pgMar w:top="780" w:right="0" w:bottom="280" w:left="0" w:header="0" w:footer="0" w:gutter="0"/>
          <w:cols w:equalWidth="0" w:num="4">
            <w:col w:w="4615" w:space="40"/>
            <w:col w:w="3927" w:space="659"/>
            <w:col w:w="4614" w:space="39"/>
            <w:col w:w="4816"/>
          </w:cols>
        </w:sectPr>
      </w:pPr>
    </w:p>
    <w:p>
      <w:pPr>
        <w:spacing w:before="7"/>
        <w:ind w:left="927" w:right="0" w:firstLine="0"/>
        <w:jc w:val="left"/>
        <w:rPr>
          <w:sz w:val="20"/>
        </w:rPr>
      </w:pPr>
      <w:r>
        <w:rPr>
          <w:spacing w:val="-1"/>
          <w:w w:val="90"/>
          <w:sz w:val="20"/>
        </w:rPr>
        <w:t>ния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в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процессе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раскрашивания;</w:t>
      </w:r>
    </w:p>
    <w:p>
      <w:pPr>
        <w:pStyle w:val="22"/>
        <w:numPr>
          <w:ilvl w:val="1"/>
          <w:numId w:val="8"/>
        </w:numPr>
        <w:tabs>
          <w:tab w:val="left" w:pos="1317"/>
        </w:tabs>
        <w:spacing w:before="8" w:after="0" w:line="240" w:lineRule="auto"/>
        <w:ind w:left="1316" w:right="0" w:hanging="164"/>
        <w:jc w:val="left"/>
        <w:rPr>
          <w:sz w:val="20"/>
        </w:rPr>
      </w:pPr>
      <w:r>
        <w:rPr>
          <w:spacing w:val="-1"/>
          <w:w w:val="90"/>
          <w:sz w:val="20"/>
        </w:rPr>
        <w:t>начинают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передавать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свои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представле-</w:t>
      </w:r>
    </w:p>
    <w:p>
      <w:pPr>
        <w:spacing w:before="7" w:line="249" w:lineRule="auto"/>
        <w:ind w:left="199" w:right="0" w:firstLine="0"/>
        <w:jc w:val="left"/>
        <w:rPr>
          <w:sz w:val="20"/>
        </w:rPr>
      </w:pPr>
      <w:r>
        <w:br w:type="column"/>
      </w:r>
      <w:r>
        <w:rPr>
          <w:rFonts w:ascii="Arial" w:hAnsi="Arial"/>
          <w:i/>
          <w:spacing w:val="-2"/>
          <w:w w:val="90"/>
          <w:sz w:val="20"/>
        </w:rPr>
        <w:t>вая,</w:t>
      </w:r>
      <w:r>
        <w:rPr>
          <w:rFonts w:ascii="Arial" w:hAnsi="Arial"/>
          <w:i/>
          <w:spacing w:val="12"/>
          <w:w w:val="90"/>
          <w:sz w:val="20"/>
        </w:rPr>
        <w:t xml:space="preserve"> </w:t>
      </w:r>
      <w:r>
        <w:rPr>
          <w:rFonts w:ascii="Arial" w:hAnsi="Arial"/>
          <w:i/>
          <w:spacing w:val="-2"/>
          <w:w w:val="90"/>
          <w:sz w:val="20"/>
        </w:rPr>
        <w:t>яркая,</w:t>
      </w:r>
      <w:r>
        <w:rPr>
          <w:rFonts w:ascii="Arial" w:hAnsi="Arial"/>
          <w:i/>
          <w:spacing w:val="13"/>
          <w:w w:val="90"/>
          <w:sz w:val="20"/>
        </w:rPr>
        <w:t xml:space="preserve"> </w:t>
      </w:r>
      <w:r>
        <w:rPr>
          <w:rFonts w:ascii="Arial" w:hAnsi="Arial"/>
          <w:i/>
          <w:spacing w:val="-2"/>
          <w:w w:val="90"/>
          <w:sz w:val="20"/>
        </w:rPr>
        <w:t>«послушная»,</w:t>
      </w:r>
      <w:r>
        <w:rPr>
          <w:rFonts w:ascii="Arial" w:hAnsi="Arial"/>
          <w:i/>
          <w:spacing w:val="13"/>
          <w:w w:val="90"/>
          <w:sz w:val="20"/>
        </w:rPr>
        <w:t xml:space="preserve"> </w:t>
      </w:r>
      <w:r>
        <w:rPr>
          <w:rFonts w:ascii="Arial" w:hAnsi="Arial"/>
          <w:i/>
          <w:spacing w:val="-1"/>
          <w:w w:val="90"/>
          <w:sz w:val="20"/>
        </w:rPr>
        <w:t>бывает</w:t>
      </w:r>
      <w:r>
        <w:rPr>
          <w:rFonts w:ascii="Arial" w:hAnsi="Arial"/>
          <w:i/>
          <w:spacing w:val="13"/>
          <w:w w:val="90"/>
          <w:sz w:val="20"/>
        </w:rPr>
        <w:t xml:space="preserve"> </w:t>
      </w:r>
      <w:r>
        <w:rPr>
          <w:rFonts w:ascii="Arial" w:hAnsi="Arial"/>
          <w:i/>
          <w:spacing w:val="-1"/>
          <w:w w:val="90"/>
          <w:sz w:val="20"/>
        </w:rPr>
        <w:t>мягкая</w:t>
      </w:r>
      <w:r>
        <w:rPr>
          <w:rFonts w:ascii="Arial" w:hAnsi="Arial"/>
          <w:i/>
          <w:spacing w:val="13"/>
          <w:w w:val="90"/>
          <w:sz w:val="20"/>
        </w:rPr>
        <w:t xml:space="preserve"> </w:t>
      </w:r>
      <w:r>
        <w:rPr>
          <w:rFonts w:ascii="Arial" w:hAnsi="Arial"/>
          <w:i/>
          <w:spacing w:val="-1"/>
          <w:w w:val="90"/>
          <w:sz w:val="20"/>
        </w:rPr>
        <w:t>и</w:t>
      </w:r>
      <w:r>
        <w:rPr>
          <w:rFonts w:ascii="Arial" w:hAnsi="Arial"/>
          <w:i/>
          <w:spacing w:val="-47"/>
          <w:w w:val="90"/>
          <w:sz w:val="20"/>
        </w:rPr>
        <w:t xml:space="preserve"> </w:t>
      </w:r>
      <w:r>
        <w:rPr>
          <w:rFonts w:ascii="Arial" w:hAnsi="Arial"/>
          <w:i/>
          <w:spacing w:val="-1"/>
          <w:w w:val="85"/>
          <w:sz w:val="20"/>
        </w:rPr>
        <w:t>жесткая,</w:t>
      </w:r>
      <w:r>
        <w:rPr>
          <w:rFonts w:ascii="Arial" w:hAnsi="Arial"/>
          <w:i/>
          <w:spacing w:val="-11"/>
          <w:w w:val="85"/>
          <w:sz w:val="20"/>
        </w:rPr>
        <w:t xml:space="preserve"> </w:t>
      </w:r>
      <w:r>
        <w:rPr>
          <w:rFonts w:ascii="Arial" w:hAnsi="Arial"/>
          <w:i/>
          <w:spacing w:val="-1"/>
          <w:w w:val="85"/>
          <w:sz w:val="20"/>
        </w:rPr>
        <w:t>белая</w:t>
      </w:r>
      <w:r>
        <w:rPr>
          <w:rFonts w:ascii="Arial" w:hAnsi="Arial"/>
          <w:i/>
          <w:spacing w:val="-11"/>
          <w:w w:val="85"/>
          <w:sz w:val="20"/>
        </w:rPr>
        <w:t xml:space="preserve"> </w:t>
      </w:r>
      <w:r>
        <w:rPr>
          <w:rFonts w:ascii="Arial" w:hAnsi="Arial"/>
          <w:i/>
          <w:spacing w:val="-1"/>
          <w:w w:val="85"/>
          <w:sz w:val="20"/>
        </w:rPr>
        <w:t>и</w:t>
      </w:r>
      <w:r>
        <w:rPr>
          <w:rFonts w:ascii="Arial" w:hAnsi="Arial"/>
          <w:i/>
          <w:spacing w:val="-10"/>
          <w:w w:val="85"/>
          <w:sz w:val="20"/>
        </w:rPr>
        <w:t xml:space="preserve"> </w:t>
      </w:r>
      <w:r>
        <w:rPr>
          <w:rFonts w:ascii="Arial" w:hAnsi="Arial"/>
          <w:i/>
          <w:spacing w:val="-1"/>
          <w:w w:val="85"/>
          <w:sz w:val="20"/>
        </w:rPr>
        <w:t>цветная</w:t>
      </w:r>
      <w:r>
        <w:rPr>
          <w:spacing w:val="-1"/>
          <w:w w:val="85"/>
          <w:sz w:val="20"/>
        </w:rPr>
        <w:t>),</w:t>
      </w:r>
      <w:r>
        <w:rPr>
          <w:spacing w:val="-14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способов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измене-</w:t>
      </w:r>
    </w:p>
    <w:p>
      <w:pPr>
        <w:pStyle w:val="9"/>
        <w:spacing w:line="242" w:lineRule="exact"/>
        <w:ind w:left="927"/>
      </w:pPr>
      <w:r>
        <w:rPr>
          <w:b w:val="0"/>
        </w:rPr>
        <w:br w:type="column"/>
      </w:r>
      <w:r>
        <w:rPr>
          <w:w w:val="85"/>
        </w:rPr>
        <w:t>Восприятие</w:t>
      </w:r>
      <w:r>
        <w:rPr>
          <w:spacing w:val="41"/>
          <w:w w:val="85"/>
        </w:rPr>
        <w:t xml:space="preserve"> </w:t>
      </w:r>
      <w:r>
        <w:rPr>
          <w:w w:val="85"/>
        </w:rPr>
        <w:t>искусства</w:t>
      </w:r>
      <w:r>
        <w:rPr>
          <w:spacing w:val="42"/>
          <w:w w:val="85"/>
        </w:rPr>
        <w:t xml:space="preserve"> </w:t>
      </w:r>
      <w:r>
        <w:rPr>
          <w:w w:val="85"/>
        </w:rPr>
        <w:t>(примерный</w:t>
      </w:r>
      <w:r>
        <w:rPr>
          <w:spacing w:val="42"/>
          <w:w w:val="85"/>
        </w:rPr>
        <w:t xml:space="preserve"> </w:t>
      </w:r>
      <w:r>
        <w:rPr>
          <w:w w:val="85"/>
        </w:rPr>
        <w:t>перечень</w:t>
      </w:r>
      <w:r>
        <w:rPr>
          <w:spacing w:val="42"/>
          <w:w w:val="85"/>
        </w:rPr>
        <w:t xml:space="preserve"> </w:t>
      </w:r>
      <w:r>
        <w:rPr>
          <w:w w:val="85"/>
        </w:rPr>
        <w:t>произведений)</w:t>
      </w:r>
    </w:p>
    <w:p>
      <w:pPr>
        <w:spacing w:after="0" w:line="242" w:lineRule="exact"/>
        <w:sectPr>
          <w:type w:val="continuous"/>
          <w:pgSz w:w="18710" w:h="13330" w:orient="landscape"/>
          <w:pgMar w:top="660" w:right="0" w:bottom="280" w:left="0" w:header="720" w:footer="720" w:gutter="0"/>
          <w:cols w:equalWidth="0" w:num="3">
            <w:col w:w="4614" w:space="40"/>
            <w:col w:w="3927" w:space="1521"/>
            <w:col w:w="8608"/>
          </w:cols>
        </w:sectPr>
      </w:pPr>
    </w:p>
    <w:p>
      <w:pPr>
        <w:spacing w:before="0" w:line="247" w:lineRule="auto"/>
        <w:ind w:left="927" w:right="0" w:firstLine="0"/>
        <w:jc w:val="both"/>
        <w:rPr>
          <w:sz w:val="20"/>
        </w:rPr>
      </w:pPr>
      <w:r>
        <w:rPr>
          <w:w w:val="90"/>
          <w:sz w:val="20"/>
        </w:rPr>
        <w:t>ния и впечатления об окружающем мире 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своем эмоциональном состоянии доступны-</w:t>
      </w:r>
      <w:r>
        <w:rPr>
          <w:spacing w:val="-52"/>
          <w:w w:val="90"/>
          <w:sz w:val="20"/>
        </w:rPr>
        <w:t xml:space="preserve"> </w:t>
      </w:r>
      <w:r>
        <w:rPr>
          <w:w w:val="95"/>
          <w:sz w:val="20"/>
        </w:rPr>
        <w:t>ми средствами – графическими (</w:t>
      </w:r>
      <w:r>
        <w:rPr>
          <w:rFonts w:ascii="Arial" w:hAnsi="Arial"/>
          <w:i/>
          <w:w w:val="95"/>
          <w:sz w:val="20"/>
        </w:rPr>
        <w:t>линия,</w:t>
      </w:r>
      <w:r>
        <w:rPr>
          <w:rFonts w:ascii="Arial" w:hAnsi="Arial"/>
          <w:i/>
          <w:spacing w:val="1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ритм,</w:t>
      </w:r>
      <w:r>
        <w:rPr>
          <w:rFonts w:ascii="Arial" w:hAnsi="Arial"/>
          <w:i/>
          <w:spacing w:val="1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форма</w:t>
      </w:r>
      <w:r>
        <w:rPr>
          <w:w w:val="95"/>
          <w:sz w:val="20"/>
        </w:rPr>
        <w:t>)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живописными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</w:t>
      </w:r>
      <w:r>
        <w:rPr>
          <w:rFonts w:ascii="Arial" w:hAnsi="Arial"/>
          <w:i/>
          <w:w w:val="95"/>
          <w:sz w:val="20"/>
        </w:rPr>
        <w:t>цвет,</w:t>
      </w:r>
      <w:r>
        <w:rPr>
          <w:rFonts w:ascii="Arial" w:hAnsi="Arial"/>
          <w:i/>
          <w:spacing w:val="1"/>
          <w:w w:val="95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пятно</w:t>
      </w:r>
      <w:r>
        <w:rPr>
          <w:w w:val="90"/>
          <w:sz w:val="20"/>
        </w:rPr>
        <w:t>); при этом сопровождают движения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карандаша или кисти игровыми действиями,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ритмичными попевками и словами (напри-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 xml:space="preserve">мер: </w:t>
      </w:r>
      <w:r>
        <w:rPr>
          <w:rFonts w:ascii="Arial" w:hAnsi="Arial"/>
          <w:i/>
          <w:w w:val="85"/>
          <w:sz w:val="20"/>
        </w:rPr>
        <w:t>«Дождик, чаще – кап-кап-кап!», «Бегут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ножки</w:t>
      </w:r>
      <w:r>
        <w:rPr>
          <w:rFonts w:ascii="Arial" w:hAnsi="Arial"/>
          <w:i/>
          <w:spacing w:val="-2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по</w:t>
      </w:r>
      <w:r>
        <w:rPr>
          <w:rFonts w:ascii="Arial" w:hAnsi="Arial"/>
          <w:i/>
          <w:spacing w:val="-2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дорожке</w:t>
      </w:r>
      <w:r>
        <w:rPr>
          <w:rFonts w:ascii="Arial" w:hAnsi="Arial"/>
          <w:i/>
          <w:spacing w:val="-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–</w:t>
      </w:r>
      <w:r>
        <w:rPr>
          <w:rFonts w:ascii="Arial" w:hAnsi="Arial"/>
          <w:i/>
          <w:spacing w:val="-2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топ-топ-топ!»</w:t>
      </w:r>
      <w:r>
        <w:rPr>
          <w:w w:val="90"/>
          <w:sz w:val="20"/>
        </w:rPr>
        <w:t>);</w:t>
      </w:r>
    </w:p>
    <w:p>
      <w:pPr>
        <w:pStyle w:val="22"/>
        <w:numPr>
          <w:ilvl w:val="1"/>
          <w:numId w:val="8"/>
        </w:numPr>
        <w:tabs>
          <w:tab w:val="left" w:pos="1386"/>
        </w:tabs>
        <w:spacing w:before="7" w:after="0" w:line="247" w:lineRule="auto"/>
        <w:ind w:left="927" w:right="0" w:firstLine="226"/>
        <w:jc w:val="both"/>
        <w:rPr>
          <w:sz w:val="20"/>
        </w:rPr>
      </w:pPr>
      <w:r>
        <w:rPr>
          <w:w w:val="90"/>
          <w:sz w:val="20"/>
        </w:rPr>
        <w:t>в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самостоятельной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художественной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деятельности проявляют заметный интерес</w:t>
      </w:r>
      <w:r>
        <w:rPr>
          <w:spacing w:val="-52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 xml:space="preserve">к рассматриванию </w:t>
      </w:r>
      <w:r>
        <w:rPr>
          <w:spacing w:val="-1"/>
          <w:w w:val="90"/>
          <w:sz w:val="20"/>
        </w:rPr>
        <w:t>иллюстраций, рисованию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в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сотворчестве</w:t>
      </w:r>
      <w:r>
        <w:rPr>
          <w:spacing w:val="43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раскрашиванию.</w:t>
      </w:r>
    </w:p>
    <w:p>
      <w:pPr>
        <w:spacing w:before="0" w:line="249" w:lineRule="auto"/>
        <w:ind w:left="195" w:right="43" w:firstLine="0"/>
        <w:jc w:val="both"/>
        <w:rPr>
          <w:sz w:val="20"/>
        </w:rPr>
      </w:pPr>
      <w:r>
        <w:br w:type="column"/>
      </w:r>
      <w:r>
        <w:rPr>
          <w:w w:val="85"/>
          <w:sz w:val="20"/>
        </w:rPr>
        <w:t>ния в результате различных действий (</w:t>
      </w:r>
      <w:r>
        <w:rPr>
          <w:rFonts w:ascii="Arial" w:hAnsi="Arial"/>
          <w:i/>
          <w:w w:val="85"/>
          <w:sz w:val="20"/>
        </w:rPr>
        <w:t>смина-</w:t>
      </w:r>
      <w:r>
        <w:rPr>
          <w:rFonts w:ascii="Arial" w:hAnsi="Arial"/>
          <w:i/>
          <w:spacing w:val="-45"/>
          <w:w w:val="85"/>
          <w:sz w:val="20"/>
        </w:rPr>
        <w:t xml:space="preserve"> </w:t>
      </w:r>
      <w:r>
        <w:rPr>
          <w:rFonts w:ascii="Arial" w:hAnsi="Arial"/>
          <w:i/>
          <w:spacing w:val="-1"/>
          <w:w w:val="85"/>
          <w:sz w:val="20"/>
        </w:rPr>
        <w:t xml:space="preserve">ется, складывается, разрывается, </w:t>
      </w:r>
      <w:r>
        <w:rPr>
          <w:rFonts w:ascii="Arial" w:hAnsi="Arial"/>
          <w:i/>
          <w:w w:val="85"/>
          <w:sz w:val="20"/>
        </w:rPr>
        <w:t>разреза-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spacing w:val="-1"/>
          <w:w w:val="85"/>
          <w:sz w:val="20"/>
        </w:rPr>
        <w:t>ется,</w:t>
      </w:r>
      <w:r>
        <w:rPr>
          <w:rFonts w:ascii="Arial" w:hAnsi="Arial"/>
          <w:i/>
          <w:spacing w:val="-3"/>
          <w:w w:val="85"/>
          <w:sz w:val="20"/>
        </w:rPr>
        <w:t xml:space="preserve"> </w:t>
      </w:r>
      <w:r>
        <w:rPr>
          <w:rFonts w:ascii="Arial" w:hAnsi="Arial"/>
          <w:i/>
          <w:spacing w:val="-1"/>
          <w:w w:val="85"/>
          <w:sz w:val="20"/>
        </w:rPr>
        <w:t>приклеивается</w:t>
      </w:r>
      <w:r>
        <w:rPr>
          <w:spacing w:val="-1"/>
          <w:w w:val="85"/>
          <w:sz w:val="20"/>
        </w:rPr>
        <w:t>)</w:t>
      </w:r>
      <w:r>
        <w:rPr>
          <w:spacing w:val="-7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и</w:t>
      </w:r>
      <w:r>
        <w:rPr>
          <w:spacing w:val="-7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на</w:t>
      </w:r>
      <w:r>
        <w:rPr>
          <w:spacing w:val="-7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этой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основе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дети:</w:t>
      </w:r>
    </w:p>
    <w:p>
      <w:pPr>
        <w:pStyle w:val="22"/>
        <w:numPr>
          <w:ilvl w:val="0"/>
          <w:numId w:val="8"/>
        </w:numPr>
        <w:tabs>
          <w:tab w:val="left" w:pos="607"/>
        </w:tabs>
        <w:spacing w:before="0" w:after="0" w:line="247" w:lineRule="auto"/>
        <w:ind w:left="195" w:right="43" w:firstLine="226"/>
        <w:jc w:val="both"/>
        <w:rPr>
          <w:sz w:val="20"/>
        </w:rPr>
      </w:pPr>
      <w:r>
        <w:rPr>
          <w:spacing w:val="-1"/>
          <w:w w:val="90"/>
          <w:sz w:val="20"/>
        </w:rPr>
        <w:t>создают выразительные образы (</w:t>
      </w:r>
      <w:r>
        <w:rPr>
          <w:rFonts w:ascii="Arial" w:hAnsi="Arial"/>
          <w:i/>
          <w:spacing w:val="-1"/>
          <w:w w:val="90"/>
          <w:sz w:val="20"/>
        </w:rPr>
        <w:t>пуши-</w:t>
      </w:r>
      <w:r>
        <w:rPr>
          <w:rFonts w:ascii="Arial" w:hAnsi="Arial"/>
          <w:i/>
          <w:spacing w:val="-47"/>
          <w:w w:val="90"/>
          <w:sz w:val="20"/>
        </w:rPr>
        <w:t xml:space="preserve"> </w:t>
      </w:r>
      <w:r>
        <w:rPr>
          <w:rFonts w:ascii="Arial" w:hAnsi="Arial"/>
          <w:i/>
          <w:spacing w:val="-2"/>
          <w:w w:val="85"/>
          <w:sz w:val="20"/>
        </w:rPr>
        <w:t xml:space="preserve">стые </w:t>
      </w:r>
      <w:r>
        <w:rPr>
          <w:rFonts w:ascii="Arial" w:hAnsi="Arial"/>
          <w:i/>
          <w:spacing w:val="-1"/>
          <w:w w:val="85"/>
          <w:sz w:val="20"/>
        </w:rPr>
        <w:t>тучки</w:t>
      </w:r>
      <w:r>
        <w:rPr>
          <w:spacing w:val="-1"/>
          <w:w w:val="85"/>
          <w:sz w:val="20"/>
        </w:rPr>
        <w:t xml:space="preserve">, </w:t>
      </w:r>
      <w:r>
        <w:rPr>
          <w:rFonts w:ascii="Arial" w:hAnsi="Arial"/>
          <w:i/>
          <w:spacing w:val="-1"/>
          <w:w w:val="85"/>
          <w:sz w:val="20"/>
        </w:rPr>
        <w:t>цыплята на лугу, цветы в буке-</w:t>
      </w:r>
      <w:r>
        <w:rPr>
          <w:rFonts w:ascii="Arial" w:hAnsi="Arial"/>
          <w:i/>
          <w:spacing w:val="-45"/>
          <w:w w:val="85"/>
          <w:sz w:val="20"/>
        </w:rPr>
        <w:t xml:space="preserve"> </w:t>
      </w:r>
      <w:r>
        <w:rPr>
          <w:rFonts w:ascii="Arial" w:hAnsi="Arial"/>
          <w:i/>
          <w:spacing w:val="-1"/>
          <w:w w:val="85"/>
          <w:sz w:val="20"/>
        </w:rPr>
        <w:t xml:space="preserve">те, жучки </w:t>
      </w:r>
      <w:r>
        <w:rPr>
          <w:rFonts w:ascii="Arial" w:hAnsi="Arial"/>
          <w:i/>
          <w:w w:val="85"/>
          <w:sz w:val="20"/>
        </w:rPr>
        <w:t>на траве, кудрявая овечка</w:t>
      </w:r>
      <w:r>
        <w:rPr>
          <w:w w:val="85"/>
          <w:sz w:val="20"/>
        </w:rPr>
        <w:t>) из ком-</w:t>
      </w:r>
      <w:r>
        <w:rPr>
          <w:spacing w:val="-49"/>
          <w:w w:val="85"/>
          <w:sz w:val="20"/>
        </w:rPr>
        <w:t xml:space="preserve"> </w:t>
      </w:r>
      <w:r>
        <w:rPr>
          <w:spacing w:val="-3"/>
          <w:w w:val="90"/>
          <w:sz w:val="20"/>
        </w:rPr>
        <w:t xml:space="preserve">ков мятой и сжатой, кусочков и полосок </w:t>
      </w:r>
      <w:r>
        <w:rPr>
          <w:spacing w:val="-2"/>
          <w:w w:val="90"/>
          <w:sz w:val="20"/>
        </w:rPr>
        <w:t>рва-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ной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бумаги;</w:t>
      </w:r>
    </w:p>
    <w:p>
      <w:pPr>
        <w:pStyle w:val="22"/>
        <w:numPr>
          <w:ilvl w:val="0"/>
          <w:numId w:val="8"/>
        </w:numPr>
        <w:tabs>
          <w:tab w:val="left" w:pos="614"/>
        </w:tabs>
        <w:spacing w:before="1" w:after="0" w:line="247" w:lineRule="auto"/>
        <w:ind w:left="195" w:right="38" w:firstLine="226"/>
        <w:jc w:val="both"/>
        <w:rPr>
          <w:sz w:val="20"/>
        </w:rPr>
      </w:pPr>
      <w:r>
        <w:rPr>
          <w:w w:val="90"/>
          <w:sz w:val="20"/>
        </w:rPr>
        <w:t>раскладывают и приклеивают готовые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формы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(</w:t>
      </w:r>
      <w:r>
        <w:rPr>
          <w:rFonts w:ascii="Arial" w:hAnsi="Arial"/>
          <w:i/>
          <w:w w:val="90"/>
          <w:sz w:val="20"/>
        </w:rPr>
        <w:t>наклейки,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фантики,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силуэты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из</w:t>
      </w:r>
      <w:r>
        <w:rPr>
          <w:rFonts w:ascii="Arial" w:hAnsi="Arial"/>
          <w:i/>
          <w:spacing w:val="-47"/>
          <w:w w:val="90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цветной и фактурной бумаги</w:t>
      </w:r>
      <w:r>
        <w:rPr>
          <w:w w:val="85"/>
          <w:sz w:val="20"/>
        </w:rPr>
        <w:t>), создавая при</w:t>
      </w:r>
      <w:r>
        <w:rPr>
          <w:spacing w:val="-49"/>
          <w:w w:val="85"/>
          <w:sz w:val="20"/>
        </w:rPr>
        <w:t xml:space="preserve"> </w:t>
      </w:r>
      <w:r>
        <w:rPr>
          <w:spacing w:val="-1"/>
          <w:w w:val="90"/>
          <w:sz w:val="20"/>
        </w:rPr>
        <w:t>этом выразительные образы, коллективные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коллажи</w:t>
      </w:r>
      <w:r>
        <w:rPr>
          <w:spacing w:val="10"/>
          <w:w w:val="85"/>
          <w:sz w:val="20"/>
        </w:rPr>
        <w:t xml:space="preserve"> </w:t>
      </w:r>
      <w:r>
        <w:rPr>
          <w:w w:val="85"/>
          <w:sz w:val="20"/>
        </w:rPr>
        <w:t>и</w:t>
      </w:r>
      <w:r>
        <w:rPr>
          <w:spacing w:val="11"/>
          <w:w w:val="85"/>
          <w:sz w:val="20"/>
        </w:rPr>
        <w:t xml:space="preserve"> </w:t>
      </w:r>
      <w:r>
        <w:rPr>
          <w:w w:val="85"/>
          <w:sz w:val="20"/>
        </w:rPr>
        <w:t>простые</w:t>
      </w:r>
      <w:r>
        <w:rPr>
          <w:spacing w:val="11"/>
          <w:w w:val="85"/>
          <w:sz w:val="20"/>
        </w:rPr>
        <w:t xml:space="preserve"> </w:t>
      </w:r>
      <w:r>
        <w:rPr>
          <w:w w:val="85"/>
          <w:sz w:val="20"/>
        </w:rPr>
        <w:t>сюжетные</w:t>
      </w:r>
      <w:r>
        <w:rPr>
          <w:spacing w:val="11"/>
          <w:w w:val="85"/>
          <w:sz w:val="20"/>
        </w:rPr>
        <w:t xml:space="preserve"> </w:t>
      </w:r>
      <w:r>
        <w:rPr>
          <w:w w:val="85"/>
          <w:sz w:val="20"/>
        </w:rPr>
        <w:t>композиции.</w:t>
      </w:r>
    </w:p>
    <w:p>
      <w:pPr>
        <w:spacing w:before="0" w:line="247" w:lineRule="auto"/>
        <w:ind w:left="927" w:right="0" w:firstLine="226"/>
        <w:jc w:val="both"/>
        <w:rPr>
          <w:sz w:val="20"/>
        </w:rPr>
      </w:pPr>
      <w:r>
        <w:br w:type="column"/>
      </w:r>
      <w:r>
        <w:rPr>
          <w:rFonts w:ascii="Arial" w:hAnsi="Arial"/>
          <w:b/>
          <w:i/>
          <w:w w:val="85"/>
          <w:sz w:val="20"/>
        </w:rPr>
        <w:t>Народное</w:t>
      </w:r>
      <w:r>
        <w:rPr>
          <w:rFonts w:ascii="Arial" w:hAnsi="Arial"/>
          <w:b/>
          <w:i/>
          <w:spacing w:val="1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и</w:t>
      </w:r>
      <w:r>
        <w:rPr>
          <w:rFonts w:ascii="Arial" w:hAnsi="Arial"/>
          <w:b/>
          <w:i/>
          <w:spacing w:val="1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декоративно-прикладное</w:t>
      </w:r>
      <w:r>
        <w:rPr>
          <w:rFonts w:ascii="Arial" w:hAnsi="Arial"/>
          <w:b/>
          <w:i/>
          <w:spacing w:val="-45"/>
          <w:w w:val="85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искусство</w:t>
      </w:r>
      <w:r>
        <w:rPr>
          <w:w w:val="90"/>
          <w:sz w:val="20"/>
        </w:rPr>
        <w:t>.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Коллекция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традиционных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народных игрушек (</w:t>
      </w:r>
      <w:r>
        <w:rPr>
          <w:rFonts w:ascii="Arial" w:hAnsi="Arial"/>
          <w:i/>
          <w:w w:val="90"/>
          <w:sz w:val="20"/>
        </w:rPr>
        <w:t>дымковская,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филимо-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новская, богородская, мезенская</w:t>
      </w:r>
      <w:r>
        <w:rPr>
          <w:w w:val="85"/>
          <w:sz w:val="20"/>
        </w:rPr>
        <w:t>); разные по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виду и оформлению матрешки (</w:t>
      </w:r>
      <w:r>
        <w:rPr>
          <w:rFonts w:ascii="Arial" w:hAnsi="Arial"/>
          <w:i/>
          <w:w w:val="90"/>
          <w:sz w:val="20"/>
        </w:rPr>
        <w:t>загорская,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семеновская</w:t>
      </w:r>
      <w:r>
        <w:rPr>
          <w:w w:val="85"/>
          <w:sz w:val="20"/>
        </w:rPr>
        <w:t>), свистульки, текстильные мячи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и кубики; лоскутное одеяло, тканый и плете-</w:t>
      </w:r>
      <w:r>
        <w:rPr>
          <w:spacing w:val="1"/>
          <w:w w:val="85"/>
          <w:sz w:val="20"/>
        </w:rPr>
        <w:t xml:space="preserve"> </w:t>
      </w:r>
      <w:r>
        <w:rPr>
          <w:spacing w:val="-1"/>
          <w:w w:val="90"/>
          <w:sz w:val="20"/>
        </w:rPr>
        <w:t>ный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коврик,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крупные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бусы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из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разных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эколо-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гически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безопасных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материалов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(</w:t>
      </w:r>
      <w:r>
        <w:rPr>
          <w:rFonts w:ascii="Arial" w:hAnsi="Arial"/>
          <w:i/>
          <w:w w:val="90"/>
          <w:sz w:val="20"/>
        </w:rPr>
        <w:t>дерево,</w:t>
      </w:r>
      <w:r>
        <w:rPr>
          <w:rFonts w:ascii="Arial" w:hAnsi="Arial"/>
          <w:i/>
          <w:spacing w:val="-47"/>
          <w:w w:val="90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текстиль,</w:t>
      </w:r>
      <w:r>
        <w:rPr>
          <w:rFonts w:ascii="Arial" w:hAnsi="Arial"/>
          <w:i/>
          <w:spacing w:val="5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крупные</w:t>
      </w:r>
      <w:r>
        <w:rPr>
          <w:rFonts w:ascii="Arial" w:hAnsi="Arial"/>
          <w:i/>
          <w:spacing w:val="5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пуговицы</w:t>
      </w:r>
      <w:r>
        <w:rPr>
          <w:w w:val="85"/>
          <w:sz w:val="20"/>
        </w:rPr>
        <w:t>)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и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др.</w:t>
      </w:r>
    </w:p>
    <w:p>
      <w:pPr>
        <w:tabs>
          <w:tab w:val="left" w:pos="2157"/>
          <w:tab w:val="left" w:pos="3126"/>
        </w:tabs>
        <w:spacing w:before="10"/>
        <w:ind w:left="115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b/>
          <w:i/>
          <w:sz w:val="20"/>
        </w:rPr>
        <w:t>Книжная</w:t>
      </w:r>
      <w:r>
        <w:rPr>
          <w:rFonts w:ascii="Arial" w:hAnsi="Arial"/>
          <w:b/>
          <w:i/>
          <w:sz w:val="20"/>
        </w:rPr>
        <w:tab/>
      </w:r>
      <w:r>
        <w:rPr>
          <w:rFonts w:ascii="Arial" w:hAnsi="Arial"/>
          <w:b/>
          <w:i/>
          <w:w w:val="95"/>
          <w:sz w:val="20"/>
        </w:rPr>
        <w:t>графика</w:t>
      </w:r>
      <w:r>
        <w:rPr>
          <w:rFonts w:ascii="Arial" w:hAnsi="Arial"/>
          <w:b/>
          <w:i/>
          <w:w w:val="95"/>
          <w:sz w:val="20"/>
        </w:rPr>
        <w:tab/>
      </w:r>
      <w:r>
        <w:rPr>
          <w:rFonts w:ascii="Arial" w:hAnsi="Arial"/>
          <w:b/>
          <w:i/>
          <w:w w:val="90"/>
          <w:sz w:val="20"/>
        </w:rPr>
        <w:t>(иллюстрации)</w:t>
      </w:r>
      <w:r>
        <w:rPr>
          <w:rFonts w:ascii="Arial" w:hAnsi="Arial"/>
          <w:i/>
          <w:w w:val="90"/>
          <w:sz w:val="20"/>
        </w:rPr>
        <w:t>.</w:t>
      </w:r>
    </w:p>
    <w:p>
      <w:pPr>
        <w:spacing w:before="10"/>
        <w:ind w:left="927" w:right="0" w:firstLine="0"/>
        <w:jc w:val="left"/>
        <w:rPr>
          <w:sz w:val="20"/>
        </w:rPr>
      </w:pPr>
      <w:r>
        <w:rPr>
          <w:w w:val="90"/>
          <w:sz w:val="20"/>
        </w:rPr>
        <w:t>Васнецов</w:t>
      </w:r>
      <w:r>
        <w:rPr>
          <w:spacing w:val="22"/>
          <w:w w:val="90"/>
          <w:sz w:val="20"/>
        </w:rPr>
        <w:t xml:space="preserve"> </w:t>
      </w:r>
      <w:r>
        <w:rPr>
          <w:w w:val="90"/>
          <w:sz w:val="20"/>
        </w:rPr>
        <w:t>Ю.,</w:t>
      </w:r>
      <w:r>
        <w:rPr>
          <w:spacing w:val="23"/>
          <w:w w:val="90"/>
          <w:sz w:val="20"/>
        </w:rPr>
        <w:t xml:space="preserve"> </w:t>
      </w:r>
      <w:r>
        <w:rPr>
          <w:w w:val="90"/>
          <w:sz w:val="20"/>
        </w:rPr>
        <w:t>Сборники</w:t>
      </w:r>
      <w:r>
        <w:rPr>
          <w:spacing w:val="23"/>
          <w:w w:val="90"/>
          <w:sz w:val="20"/>
        </w:rPr>
        <w:t xml:space="preserve"> </w:t>
      </w:r>
      <w:r>
        <w:rPr>
          <w:w w:val="90"/>
          <w:sz w:val="20"/>
        </w:rPr>
        <w:t>рус.</w:t>
      </w:r>
      <w:r>
        <w:rPr>
          <w:spacing w:val="23"/>
          <w:w w:val="90"/>
          <w:sz w:val="20"/>
        </w:rPr>
        <w:t xml:space="preserve"> </w:t>
      </w:r>
      <w:r>
        <w:rPr>
          <w:w w:val="90"/>
          <w:sz w:val="20"/>
        </w:rPr>
        <w:t>нар.</w:t>
      </w:r>
      <w:r>
        <w:rPr>
          <w:spacing w:val="23"/>
          <w:w w:val="90"/>
          <w:sz w:val="20"/>
        </w:rPr>
        <w:t xml:space="preserve"> </w:t>
      </w:r>
      <w:r>
        <w:rPr>
          <w:w w:val="90"/>
          <w:sz w:val="20"/>
        </w:rPr>
        <w:t>потешек</w:t>
      </w:r>
    </w:p>
    <w:p>
      <w:pPr>
        <w:spacing w:before="7"/>
        <w:ind w:left="927" w:right="0" w:firstLine="0"/>
        <w:jc w:val="left"/>
        <w:rPr>
          <w:sz w:val="20"/>
        </w:rPr>
      </w:pPr>
      <w:r>
        <w:rPr>
          <w:w w:val="90"/>
          <w:sz w:val="20"/>
        </w:rPr>
        <w:t>«Радуга-дуга»</w:t>
      </w:r>
      <w:r>
        <w:rPr>
          <w:spacing w:val="28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28"/>
          <w:w w:val="90"/>
          <w:sz w:val="20"/>
        </w:rPr>
        <w:t xml:space="preserve"> </w:t>
      </w:r>
      <w:r>
        <w:rPr>
          <w:w w:val="90"/>
          <w:sz w:val="20"/>
        </w:rPr>
        <w:t>«Ладушки»,</w:t>
      </w:r>
      <w:r>
        <w:rPr>
          <w:spacing w:val="28"/>
          <w:w w:val="90"/>
          <w:sz w:val="20"/>
        </w:rPr>
        <w:t xml:space="preserve"> </w:t>
      </w:r>
      <w:r>
        <w:rPr>
          <w:w w:val="90"/>
          <w:sz w:val="20"/>
        </w:rPr>
        <w:t>«Болтали</w:t>
      </w:r>
      <w:r>
        <w:rPr>
          <w:spacing w:val="28"/>
          <w:w w:val="90"/>
          <w:sz w:val="20"/>
        </w:rPr>
        <w:t xml:space="preserve"> </w:t>
      </w:r>
      <w:r>
        <w:rPr>
          <w:w w:val="90"/>
          <w:sz w:val="20"/>
        </w:rPr>
        <w:t>две</w:t>
      </w:r>
    </w:p>
    <w:p>
      <w:pPr>
        <w:spacing w:before="0" w:line="247" w:lineRule="auto"/>
        <w:ind w:left="195" w:right="927" w:firstLine="0"/>
        <w:jc w:val="both"/>
        <w:rPr>
          <w:sz w:val="20"/>
        </w:rPr>
      </w:pPr>
      <w:r>
        <w:br w:type="column"/>
      </w:r>
      <w:r>
        <w:rPr>
          <w:spacing w:val="-1"/>
          <w:w w:val="85"/>
          <w:sz w:val="20"/>
        </w:rPr>
        <w:t>сороки»,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«Чижик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знает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песенку»,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«Три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медве-</w:t>
      </w:r>
      <w:r>
        <w:rPr>
          <w:spacing w:val="-48"/>
          <w:w w:val="85"/>
          <w:sz w:val="20"/>
        </w:rPr>
        <w:t xml:space="preserve"> </w:t>
      </w:r>
      <w:r>
        <w:rPr>
          <w:spacing w:val="-1"/>
          <w:w w:val="90"/>
          <w:sz w:val="20"/>
        </w:rPr>
        <w:t xml:space="preserve">дя (Л. Толстого), «Теремок» (С. </w:t>
      </w:r>
      <w:r>
        <w:rPr>
          <w:w w:val="90"/>
          <w:sz w:val="20"/>
        </w:rPr>
        <w:t>Маршака);</w:t>
      </w:r>
      <w:r>
        <w:rPr>
          <w:spacing w:val="1"/>
          <w:w w:val="90"/>
          <w:sz w:val="20"/>
        </w:rPr>
        <w:t xml:space="preserve"> </w:t>
      </w:r>
      <w:r>
        <w:rPr>
          <w:spacing w:val="-4"/>
          <w:w w:val="90"/>
          <w:sz w:val="20"/>
        </w:rPr>
        <w:t>Двинина</w:t>
      </w:r>
      <w:r>
        <w:rPr>
          <w:spacing w:val="-5"/>
          <w:w w:val="90"/>
          <w:sz w:val="20"/>
        </w:rPr>
        <w:t xml:space="preserve"> </w:t>
      </w:r>
      <w:r>
        <w:rPr>
          <w:spacing w:val="-4"/>
          <w:w w:val="90"/>
          <w:sz w:val="20"/>
        </w:rPr>
        <w:t xml:space="preserve">Л., </w:t>
      </w:r>
      <w:r>
        <w:rPr>
          <w:spacing w:val="-3"/>
          <w:w w:val="90"/>
          <w:sz w:val="20"/>
        </w:rPr>
        <w:t>«Тешки-потешки»;</w:t>
      </w:r>
      <w:r>
        <w:rPr>
          <w:spacing w:val="-5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Карпенко</w:t>
      </w:r>
      <w:r>
        <w:rPr>
          <w:spacing w:val="-4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Л.,</w:t>
      </w:r>
    </w:p>
    <w:p>
      <w:pPr>
        <w:spacing w:before="2" w:line="247" w:lineRule="auto"/>
        <w:ind w:left="195" w:right="922" w:firstLine="0"/>
        <w:jc w:val="both"/>
        <w:rPr>
          <w:sz w:val="20"/>
        </w:rPr>
      </w:pPr>
      <w:r>
        <w:rPr>
          <w:spacing w:val="-2"/>
          <w:w w:val="90"/>
          <w:sz w:val="20"/>
        </w:rPr>
        <w:t xml:space="preserve">«Русские </w:t>
      </w:r>
      <w:r>
        <w:rPr>
          <w:spacing w:val="-1"/>
          <w:w w:val="90"/>
          <w:sz w:val="20"/>
        </w:rPr>
        <w:t>народные потешки, сказки, загад-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ки»; Дубинчик Т., «Колобок» (рус. нар. сказ-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ка); Елисеев А., «Лисичка со скалочкой» (рус.</w:t>
      </w:r>
      <w:r>
        <w:rPr>
          <w:spacing w:val="-49"/>
          <w:w w:val="85"/>
          <w:sz w:val="20"/>
        </w:rPr>
        <w:t xml:space="preserve"> </w:t>
      </w:r>
      <w:r>
        <w:rPr>
          <w:w w:val="90"/>
          <w:sz w:val="20"/>
        </w:rPr>
        <w:t>нар.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сказка);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Лебедев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В.,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«Разноцветная</w:t>
      </w:r>
      <w:r>
        <w:rPr>
          <w:spacing w:val="1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 xml:space="preserve">книга», «Усатый-полосатый» </w:t>
      </w:r>
      <w:r>
        <w:rPr>
          <w:w w:val="90"/>
          <w:sz w:val="20"/>
        </w:rPr>
        <w:t>(С. Маршака);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Рачев Е., «Волк и козлята» (рус. нар. сказка);</w:t>
      </w:r>
      <w:r>
        <w:rPr>
          <w:spacing w:val="-49"/>
          <w:w w:val="85"/>
          <w:sz w:val="20"/>
        </w:rPr>
        <w:t xml:space="preserve"> </w:t>
      </w:r>
      <w:r>
        <w:rPr>
          <w:spacing w:val="-2"/>
          <w:w w:val="90"/>
          <w:sz w:val="20"/>
        </w:rPr>
        <w:t xml:space="preserve">Репкин П., «Краденое солнце» </w:t>
      </w:r>
      <w:r>
        <w:rPr>
          <w:spacing w:val="-1"/>
          <w:w w:val="90"/>
          <w:sz w:val="20"/>
        </w:rPr>
        <w:t>(К. Чуковско-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го),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«Сорока-белобока»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(Е.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Благининой);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Сутеев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В.,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«Кто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сказал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“мяу”?»,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«Сказки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Корнея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Чуковского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в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картинках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В.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Сутеева».</w:t>
      </w:r>
    </w:p>
    <w:p>
      <w:pPr>
        <w:spacing w:after="0" w:line="247" w:lineRule="auto"/>
        <w:jc w:val="both"/>
        <w:rPr>
          <w:sz w:val="20"/>
        </w:rPr>
        <w:sectPr>
          <w:type w:val="continuous"/>
          <w:pgSz w:w="18710" w:h="13330" w:orient="landscape"/>
          <w:pgMar w:top="660" w:right="0" w:bottom="280" w:left="0" w:header="720" w:footer="720" w:gutter="0"/>
          <w:cols w:equalWidth="0" w:num="4">
            <w:col w:w="4618" w:space="40"/>
            <w:col w:w="3926" w:space="657"/>
            <w:col w:w="4618" w:space="39"/>
            <w:col w:w="4812"/>
          </w:cols>
        </w:sectPr>
      </w:pPr>
    </w:p>
    <w:p>
      <w:pPr>
        <w:pStyle w:val="13"/>
        <w:spacing w:before="4"/>
        <w:jc w:val="left"/>
        <w:rPr>
          <w:sz w:val="11"/>
        </w:rPr>
      </w:pPr>
    </w:p>
    <w:p>
      <w:pPr>
        <w:spacing w:after="0"/>
        <w:jc w:val="left"/>
        <w:rPr>
          <w:sz w:val="11"/>
        </w:rPr>
        <w:sectPr>
          <w:type w:val="continuous"/>
          <w:pgSz w:w="18710" w:h="13330" w:orient="landscape"/>
          <w:pgMar w:top="660" w:right="0" w:bottom="280" w:left="0" w:header="720" w:footer="720" w:gutter="0"/>
          <w:cols w:space="720" w:num="1"/>
        </w:sectPr>
      </w:pPr>
    </w:p>
    <w:p>
      <w:pPr>
        <w:pStyle w:val="9"/>
        <w:spacing w:before="92"/>
        <w:ind w:left="2979"/>
      </w:pPr>
      <w:r>
        <w:rPr>
          <w:w w:val="85"/>
        </w:rPr>
        <w:t>Общие</w:t>
      </w:r>
      <w:r>
        <w:rPr>
          <w:spacing w:val="26"/>
          <w:w w:val="85"/>
        </w:rPr>
        <w:t xml:space="preserve"> </w:t>
      </w:r>
      <w:r>
        <w:rPr>
          <w:w w:val="85"/>
        </w:rPr>
        <w:t>методические</w:t>
      </w:r>
      <w:r>
        <w:rPr>
          <w:spacing w:val="27"/>
          <w:w w:val="85"/>
        </w:rPr>
        <w:t xml:space="preserve"> </w:t>
      </w:r>
      <w:r>
        <w:rPr>
          <w:w w:val="85"/>
        </w:rPr>
        <w:t>рекомендации</w:t>
      </w:r>
    </w:p>
    <w:p>
      <w:pPr>
        <w:spacing w:before="103" w:line="228" w:lineRule="auto"/>
        <w:ind w:left="2979" w:right="2225" w:firstLine="420"/>
        <w:jc w:val="left"/>
        <w:rPr>
          <w:rFonts w:ascii="Arial" w:hAnsi="Arial"/>
          <w:b/>
          <w:sz w:val="22"/>
        </w:rPr>
      </w:pPr>
      <w:r>
        <w:br w:type="column"/>
      </w:r>
      <w:r>
        <w:rPr>
          <w:rFonts w:ascii="Arial" w:hAnsi="Arial"/>
          <w:b/>
          <w:w w:val="90"/>
          <w:sz w:val="22"/>
        </w:rPr>
        <w:t>Педагогическая диагностика (мониторинг)</w:t>
      </w:r>
      <w:r>
        <w:rPr>
          <w:rFonts w:ascii="Arial" w:hAnsi="Arial"/>
          <w:b/>
          <w:spacing w:val="1"/>
          <w:w w:val="90"/>
          <w:sz w:val="22"/>
        </w:rPr>
        <w:t xml:space="preserve"> </w:t>
      </w:r>
      <w:r>
        <w:rPr>
          <w:rFonts w:ascii="Arial" w:hAnsi="Arial"/>
          <w:b/>
          <w:w w:val="85"/>
          <w:sz w:val="22"/>
        </w:rPr>
        <w:t>художественно-творческого</w:t>
      </w:r>
      <w:r>
        <w:rPr>
          <w:rFonts w:ascii="Arial" w:hAnsi="Arial"/>
          <w:b/>
          <w:spacing w:val="31"/>
          <w:w w:val="85"/>
          <w:sz w:val="22"/>
        </w:rPr>
        <w:t xml:space="preserve"> </w:t>
      </w:r>
      <w:r>
        <w:rPr>
          <w:rFonts w:ascii="Arial" w:hAnsi="Arial"/>
          <w:b/>
          <w:w w:val="85"/>
          <w:sz w:val="22"/>
        </w:rPr>
        <w:t>развития</w:t>
      </w:r>
      <w:r>
        <w:rPr>
          <w:rFonts w:ascii="Arial" w:hAnsi="Arial"/>
          <w:b/>
          <w:spacing w:val="31"/>
          <w:w w:val="85"/>
          <w:sz w:val="22"/>
        </w:rPr>
        <w:t xml:space="preserve"> </w:t>
      </w:r>
      <w:r>
        <w:rPr>
          <w:rFonts w:ascii="Arial" w:hAnsi="Arial"/>
          <w:b/>
          <w:w w:val="85"/>
          <w:sz w:val="22"/>
        </w:rPr>
        <w:t>детей</w:t>
      </w:r>
      <w:r>
        <w:rPr>
          <w:rFonts w:ascii="Arial" w:hAnsi="Arial"/>
          <w:b/>
          <w:spacing w:val="31"/>
          <w:w w:val="85"/>
          <w:sz w:val="22"/>
        </w:rPr>
        <w:t xml:space="preserve"> </w:t>
      </w:r>
      <w:r>
        <w:rPr>
          <w:rFonts w:ascii="Arial" w:hAnsi="Arial"/>
          <w:b/>
          <w:w w:val="85"/>
          <w:sz w:val="22"/>
        </w:rPr>
        <w:t>2-3</w:t>
      </w:r>
      <w:r>
        <w:rPr>
          <w:rFonts w:ascii="Arial" w:hAnsi="Arial"/>
          <w:b/>
          <w:spacing w:val="31"/>
          <w:w w:val="85"/>
          <w:sz w:val="22"/>
        </w:rPr>
        <w:t xml:space="preserve"> </w:t>
      </w:r>
      <w:r>
        <w:rPr>
          <w:rFonts w:ascii="Arial" w:hAnsi="Arial"/>
          <w:b/>
          <w:w w:val="85"/>
          <w:sz w:val="22"/>
        </w:rPr>
        <w:t>лет</w:t>
      </w:r>
    </w:p>
    <w:p>
      <w:pPr>
        <w:spacing w:after="0" w:line="228" w:lineRule="auto"/>
        <w:jc w:val="left"/>
        <w:rPr>
          <w:rFonts w:ascii="Arial" w:hAnsi="Arial"/>
          <w:sz w:val="22"/>
        </w:rPr>
        <w:sectPr>
          <w:type w:val="continuous"/>
          <w:pgSz w:w="18710" w:h="13330" w:orient="landscape"/>
          <w:pgMar w:top="660" w:right="0" w:bottom="280" w:left="0" w:header="720" w:footer="720" w:gutter="0"/>
          <w:cols w:equalWidth="0" w:num="2">
            <w:col w:w="6528" w:space="1960"/>
            <w:col w:w="10222"/>
          </w:cols>
        </w:sectPr>
      </w:pPr>
    </w:p>
    <w:p>
      <w:pPr>
        <w:spacing w:before="7" w:line="247" w:lineRule="auto"/>
        <w:ind w:left="927" w:right="0" w:firstLine="226"/>
        <w:jc w:val="both"/>
        <w:rPr>
          <w:sz w:val="20"/>
        </w:rPr>
      </w:pPr>
      <w:r>
        <w:rPr>
          <w:w w:val="90"/>
          <w:sz w:val="20"/>
        </w:rPr>
        <w:t>В начале учебного года педагог объеди-</w:t>
      </w:r>
      <w:r>
        <w:rPr>
          <w:spacing w:val="1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няет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детей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в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группы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по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пять-шесть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человек,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садится за стол рядом с ними и эмоциональ-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но вовлекает малышей в совместную дея-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тельность.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Важно,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чтобы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у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детей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возник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интерес к изобразительной деятельности,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появилось желание действовать с художе-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ственными материалами и создавать что-то</w:t>
      </w:r>
      <w:r>
        <w:rPr>
          <w:spacing w:val="-52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своими руками. Первые занятия проводятся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в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течение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пяти-восьми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минут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с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каждой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под-</w:t>
      </w:r>
      <w:r>
        <w:rPr>
          <w:spacing w:val="-52"/>
          <w:w w:val="90"/>
          <w:sz w:val="20"/>
        </w:rPr>
        <w:t xml:space="preserve"> </w:t>
      </w:r>
      <w:r>
        <w:rPr>
          <w:spacing w:val="-1"/>
          <w:w w:val="95"/>
          <w:sz w:val="20"/>
        </w:rPr>
        <w:t xml:space="preserve">группой детей. Во </w:t>
      </w:r>
      <w:r>
        <w:rPr>
          <w:w w:val="95"/>
          <w:sz w:val="20"/>
        </w:rPr>
        <w:t>второй половине года</w:t>
      </w:r>
      <w:r>
        <w:rPr>
          <w:spacing w:val="1"/>
          <w:w w:val="95"/>
          <w:sz w:val="20"/>
        </w:rPr>
        <w:t xml:space="preserve"> </w:t>
      </w:r>
      <w:r>
        <w:rPr>
          <w:w w:val="90"/>
          <w:sz w:val="20"/>
        </w:rPr>
        <w:t>занятие может длиться десять-двенадцать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минут и быть фронтальным по способу орга-</w:t>
      </w:r>
      <w:r>
        <w:rPr>
          <w:spacing w:val="1"/>
          <w:w w:val="85"/>
          <w:sz w:val="20"/>
        </w:rPr>
        <w:t xml:space="preserve"> </w:t>
      </w:r>
      <w:r>
        <w:rPr>
          <w:sz w:val="20"/>
        </w:rPr>
        <w:t>низации</w:t>
      </w:r>
      <w:r>
        <w:rPr>
          <w:spacing w:val="-14"/>
          <w:sz w:val="20"/>
        </w:rPr>
        <w:t xml:space="preserve"> </w:t>
      </w:r>
      <w:r>
        <w:rPr>
          <w:sz w:val="20"/>
        </w:rPr>
        <w:t>детей.</w:t>
      </w:r>
    </w:p>
    <w:p>
      <w:pPr>
        <w:spacing w:before="12" w:line="247" w:lineRule="auto"/>
        <w:ind w:left="927" w:right="0" w:firstLine="226"/>
        <w:jc w:val="both"/>
        <w:rPr>
          <w:sz w:val="20"/>
        </w:rPr>
      </w:pPr>
      <w:r>
        <w:rPr>
          <w:w w:val="90"/>
          <w:sz w:val="20"/>
        </w:rPr>
        <w:t>Основу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художественного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образования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детей раннего возраста составляет сенсор-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ное развитие. В раннем детстве накапли-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ваются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представления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о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цвете,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форме,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величине. Важно, чтобы эти представления</w:t>
      </w:r>
      <w:r>
        <w:rPr>
          <w:spacing w:val="-53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были разнообразными. Для этого необходи-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мо создавать условия для познавательной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деятельности (выявлять цвет, размер, форму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предметов путем зрительного, осязательного</w:t>
      </w:r>
      <w:r>
        <w:rPr>
          <w:spacing w:val="1"/>
          <w:w w:val="85"/>
          <w:sz w:val="20"/>
        </w:rPr>
        <w:t xml:space="preserve"> </w:t>
      </w:r>
      <w:r>
        <w:rPr>
          <w:spacing w:val="-1"/>
          <w:w w:val="90"/>
          <w:sz w:val="20"/>
        </w:rPr>
        <w:t>и двигательного обследования, сравнения).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Сенсорное воспитание предполагает реше-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ние</w:t>
      </w:r>
      <w:r>
        <w:rPr>
          <w:spacing w:val="10"/>
          <w:w w:val="90"/>
          <w:sz w:val="20"/>
        </w:rPr>
        <w:t xml:space="preserve"> </w:t>
      </w:r>
      <w:r>
        <w:rPr>
          <w:w w:val="90"/>
          <w:sz w:val="20"/>
        </w:rPr>
        <w:t>следующих</w:t>
      </w:r>
      <w:r>
        <w:rPr>
          <w:spacing w:val="10"/>
          <w:w w:val="90"/>
          <w:sz w:val="20"/>
        </w:rPr>
        <w:t xml:space="preserve"> </w:t>
      </w:r>
      <w:r>
        <w:rPr>
          <w:w w:val="90"/>
          <w:sz w:val="20"/>
        </w:rPr>
        <w:t>задач:</w:t>
      </w:r>
      <w:r>
        <w:rPr>
          <w:spacing w:val="10"/>
          <w:w w:val="90"/>
          <w:sz w:val="20"/>
        </w:rPr>
        <w:t xml:space="preserve"> </w:t>
      </w:r>
      <w:r>
        <w:rPr>
          <w:w w:val="90"/>
          <w:sz w:val="20"/>
        </w:rPr>
        <w:t>развитие</w:t>
      </w:r>
      <w:r>
        <w:rPr>
          <w:spacing w:val="10"/>
          <w:w w:val="90"/>
          <w:sz w:val="20"/>
        </w:rPr>
        <w:t xml:space="preserve"> </w:t>
      </w:r>
      <w:r>
        <w:rPr>
          <w:w w:val="90"/>
          <w:sz w:val="20"/>
        </w:rPr>
        <w:t>органов</w:t>
      </w:r>
    </w:p>
    <w:p>
      <w:pPr>
        <w:spacing w:before="7" w:line="247" w:lineRule="auto"/>
        <w:ind w:left="195" w:right="39" w:firstLine="0"/>
        <w:jc w:val="both"/>
        <w:rPr>
          <w:sz w:val="20"/>
        </w:rPr>
      </w:pPr>
      <w:r>
        <w:br w:type="column"/>
      </w:r>
      <w:r>
        <w:rPr>
          <w:w w:val="90"/>
          <w:sz w:val="20"/>
        </w:rPr>
        <w:t>др.);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знакомство с сенсорными эталонами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(формы, цветы, величины и др.); освоение</w:t>
      </w:r>
      <w:r>
        <w:rPr>
          <w:spacing w:val="-52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способов обследования предметов (перцеп-</w:t>
      </w:r>
      <w:r>
        <w:rPr>
          <w:spacing w:val="-52"/>
          <w:w w:val="90"/>
          <w:sz w:val="20"/>
        </w:rPr>
        <w:t xml:space="preserve"> </w:t>
      </w:r>
      <w:r>
        <w:rPr>
          <w:w w:val="95"/>
          <w:sz w:val="20"/>
        </w:rPr>
        <w:t>тивных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действий).</w:t>
      </w:r>
    </w:p>
    <w:p>
      <w:pPr>
        <w:spacing w:before="4" w:line="247" w:lineRule="auto"/>
        <w:ind w:left="195" w:right="38" w:firstLine="226"/>
        <w:jc w:val="both"/>
        <w:rPr>
          <w:sz w:val="20"/>
        </w:rPr>
      </w:pPr>
      <w:r>
        <w:rPr>
          <w:w w:val="85"/>
          <w:sz w:val="20"/>
        </w:rPr>
        <w:t>Все методы обучения детей третьего года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жизни носят игровой и наглядно-действен-</w:t>
      </w:r>
      <w:r>
        <w:rPr>
          <w:spacing w:val="-52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 xml:space="preserve">ный характер. Оптимальным является </w:t>
      </w:r>
      <w:r>
        <w:rPr>
          <w:w w:val="90"/>
          <w:sz w:val="20"/>
        </w:rPr>
        <w:t>вари-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ант образовательной ситуации, в которой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дети сначала обследуют предмет, играют с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ним и затем изображают. Желательно, чтобы</w:t>
      </w:r>
      <w:r>
        <w:rPr>
          <w:spacing w:val="1"/>
          <w:w w:val="85"/>
          <w:sz w:val="20"/>
        </w:rPr>
        <w:t xml:space="preserve"> </w:t>
      </w:r>
      <w:r>
        <w:rPr>
          <w:w w:val="95"/>
          <w:sz w:val="20"/>
        </w:rPr>
        <w:t>сначала дети создали образ предмета в</w:t>
      </w:r>
      <w:r>
        <w:rPr>
          <w:spacing w:val="1"/>
          <w:w w:val="95"/>
          <w:sz w:val="20"/>
        </w:rPr>
        <w:t xml:space="preserve"> </w:t>
      </w:r>
      <w:r>
        <w:rPr>
          <w:w w:val="90"/>
          <w:sz w:val="20"/>
        </w:rPr>
        <w:t xml:space="preserve">лепке, затем в аппликации и, наконец, </w:t>
      </w:r>
      <w:r>
        <w:rPr>
          <w:rFonts w:ascii="Arial" w:hAnsi="Arial"/>
          <w:i/>
          <w:w w:val="90"/>
          <w:sz w:val="20"/>
        </w:rPr>
        <w:t xml:space="preserve">– </w:t>
      </w:r>
      <w:r>
        <w:rPr>
          <w:w w:val="90"/>
          <w:sz w:val="20"/>
        </w:rPr>
        <w:t>в</w:t>
      </w:r>
      <w:r>
        <w:rPr>
          <w:spacing w:val="1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рисовании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как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самом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сложном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виде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изобра-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зительной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деятельности.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Поэтому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в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про-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грамме «Цветные ладошки» многие темы</w:t>
      </w:r>
      <w:r>
        <w:rPr>
          <w:spacing w:val="1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 xml:space="preserve">представлены </w:t>
      </w:r>
      <w:r>
        <w:rPr>
          <w:w w:val="90"/>
          <w:sz w:val="20"/>
        </w:rPr>
        <w:t>в такой последовательности.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Зачастую одна и та же тема раскрывается в</w:t>
      </w:r>
      <w:r>
        <w:rPr>
          <w:spacing w:val="-52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течение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недели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сначала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в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лепке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или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аппли-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кации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затем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в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рисовании.</w:t>
      </w:r>
    </w:p>
    <w:p>
      <w:pPr>
        <w:spacing w:before="12" w:line="247" w:lineRule="auto"/>
        <w:ind w:left="195" w:right="39" w:firstLine="226"/>
        <w:jc w:val="both"/>
        <w:rPr>
          <w:sz w:val="20"/>
        </w:rPr>
      </w:pPr>
      <w:r>
        <w:rPr>
          <w:w w:val="85"/>
          <w:sz w:val="20"/>
        </w:rPr>
        <w:t>Работая с детьми раннего возраста, педа-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гог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может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гибко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подходить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к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планированию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задач и содержания изобразительной дея-</w:t>
      </w:r>
      <w:r>
        <w:rPr>
          <w:spacing w:val="1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 xml:space="preserve">тельности. Так, если планируется </w:t>
      </w:r>
      <w:r>
        <w:rPr>
          <w:w w:val="90"/>
          <w:sz w:val="20"/>
        </w:rPr>
        <w:t>освоение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детьми нового способа лепки или рисова-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ния, педагог может спланировать два заня-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тия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в неделю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по одному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виду деятельности</w:t>
      </w:r>
    </w:p>
    <w:p>
      <w:pPr>
        <w:pStyle w:val="13"/>
        <w:spacing w:before="3"/>
        <w:jc w:val="left"/>
        <w:rPr>
          <w:sz w:val="21"/>
        </w:rPr>
      </w:pPr>
      <w:r>
        <w:br w:type="column"/>
      </w:r>
    </w:p>
    <w:p>
      <w:pPr>
        <w:spacing w:before="1" w:line="247" w:lineRule="auto"/>
        <w:ind w:left="927" w:right="1" w:firstLine="226"/>
        <w:jc w:val="both"/>
        <w:rPr>
          <w:sz w:val="20"/>
        </w:rPr>
      </w:pPr>
      <w:r>
        <w:rPr>
          <w:w w:val="85"/>
          <w:sz w:val="20"/>
        </w:rPr>
        <w:t>К трем годам ребенок проявляет заметный</w:t>
      </w:r>
      <w:r>
        <w:rPr>
          <w:spacing w:val="-49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 xml:space="preserve">интерес к иллюстрациям </w:t>
      </w:r>
      <w:r>
        <w:rPr>
          <w:w w:val="85"/>
          <w:sz w:val="20"/>
        </w:rPr>
        <w:t>в детских книжках, к</w:t>
      </w:r>
      <w:r>
        <w:rPr>
          <w:spacing w:val="-49"/>
          <w:w w:val="85"/>
          <w:sz w:val="20"/>
        </w:rPr>
        <w:t xml:space="preserve"> </w:t>
      </w:r>
      <w:r>
        <w:rPr>
          <w:w w:val="85"/>
          <w:sz w:val="20"/>
        </w:rPr>
        <w:t>народной игрушке и другим предметам деко-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ративно-прикладного искусства (посуда и</w:t>
      </w:r>
      <w:r>
        <w:rPr>
          <w:spacing w:val="1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 xml:space="preserve">другие предметы интерьера); </w:t>
      </w:r>
      <w:r>
        <w:rPr>
          <w:spacing w:val="-2"/>
          <w:w w:val="90"/>
          <w:sz w:val="20"/>
        </w:rPr>
        <w:t>понимает, что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изображение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отличается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от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реальных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предме-</w:t>
      </w:r>
      <w:r>
        <w:rPr>
          <w:spacing w:val="-49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 xml:space="preserve">тов; </w:t>
      </w:r>
      <w:r>
        <w:rPr>
          <w:w w:val="85"/>
          <w:sz w:val="20"/>
        </w:rPr>
        <w:t>охотно экспериментирует с художествен-</w:t>
      </w:r>
      <w:r>
        <w:rPr>
          <w:spacing w:val="-49"/>
          <w:w w:val="85"/>
          <w:sz w:val="20"/>
        </w:rPr>
        <w:t xml:space="preserve"> </w:t>
      </w:r>
      <w:r>
        <w:rPr>
          <w:w w:val="85"/>
          <w:sz w:val="20"/>
        </w:rPr>
        <w:t>ными инструментами (карандаш, фломастер,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кисть) и материалами; осваивает способы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зрительного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тактильного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обследования</w:t>
      </w:r>
      <w:r>
        <w:rPr>
          <w:spacing w:val="-52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 xml:space="preserve">предметов, что является </w:t>
      </w:r>
      <w:r>
        <w:rPr>
          <w:spacing w:val="-1"/>
          <w:w w:val="90"/>
          <w:sz w:val="20"/>
        </w:rPr>
        <w:t>основой для обога-</w:t>
      </w:r>
      <w:r>
        <w:rPr>
          <w:spacing w:val="-53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щения восприятия, формирования представ-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лений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об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окружающем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мире,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развития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эмоций</w:t>
      </w:r>
      <w:r>
        <w:rPr>
          <w:spacing w:val="-48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и</w:t>
      </w:r>
      <w:r>
        <w:rPr>
          <w:spacing w:val="-6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интереса</w:t>
      </w:r>
      <w:r>
        <w:rPr>
          <w:spacing w:val="-6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к</w:t>
      </w:r>
      <w:r>
        <w:rPr>
          <w:spacing w:val="-5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художественной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деятельности.</w:t>
      </w:r>
    </w:p>
    <w:p>
      <w:pPr>
        <w:spacing w:before="11" w:line="247" w:lineRule="auto"/>
        <w:ind w:left="927" w:right="2" w:firstLine="226"/>
        <w:jc w:val="both"/>
        <w:rPr>
          <w:sz w:val="20"/>
        </w:rPr>
      </w:pPr>
      <w:r>
        <w:rPr>
          <w:w w:val="90"/>
          <w:sz w:val="20"/>
        </w:rPr>
        <w:t>Может передавать свои представления и</w:t>
      </w:r>
      <w:r>
        <w:rPr>
          <w:spacing w:val="-52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впечатления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об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окружающем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мире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в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разных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видах изобразительной деятельности (</w:t>
      </w:r>
      <w:r>
        <w:rPr>
          <w:rFonts w:ascii="Arial" w:hAnsi="Arial"/>
          <w:i/>
          <w:w w:val="85"/>
          <w:sz w:val="20"/>
        </w:rPr>
        <w:t>рисо-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вании,</w:t>
      </w:r>
      <w:r>
        <w:rPr>
          <w:rFonts w:ascii="Arial" w:hAnsi="Arial"/>
          <w:i/>
          <w:spacing w:val="-9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лепке,</w:t>
      </w:r>
      <w:r>
        <w:rPr>
          <w:rFonts w:ascii="Arial" w:hAnsi="Arial"/>
          <w:i/>
          <w:spacing w:val="-8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аппликации</w:t>
      </w:r>
      <w:r>
        <w:rPr>
          <w:w w:val="95"/>
          <w:sz w:val="20"/>
        </w:rPr>
        <w:t>).</w:t>
      </w:r>
    </w:p>
    <w:p>
      <w:pPr>
        <w:spacing w:before="3" w:line="247" w:lineRule="auto"/>
        <w:ind w:left="927" w:right="0" w:firstLine="226"/>
        <w:jc w:val="both"/>
        <w:rPr>
          <w:sz w:val="20"/>
        </w:rPr>
      </w:pPr>
      <w:r>
        <w:rPr>
          <w:w w:val="90"/>
          <w:sz w:val="20"/>
        </w:rPr>
        <w:t>Создает образы конкретных предметов и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явлений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окружающего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мира;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передает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форму и цвет доступными художественными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способами; на основе ассоциаций устанав-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ливает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сходство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между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реальными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предме-</w:t>
      </w:r>
      <w:r>
        <w:rPr>
          <w:spacing w:val="-52"/>
          <w:w w:val="90"/>
          <w:sz w:val="20"/>
        </w:rPr>
        <w:t xml:space="preserve"> </w:t>
      </w:r>
      <w:r>
        <w:rPr>
          <w:w w:val="95"/>
          <w:sz w:val="20"/>
        </w:rPr>
        <w:t>тами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их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изображениями.</w:t>
      </w:r>
    </w:p>
    <w:p>
      <w:pPr>
        <w:spacing w:before="5"/>
        <w:ind w:left="1153" w:right="0" w:firstLine="0"/>
        <w:jc w:val="both"/>
        <w:rPr>
          <w:sz w:val="20"/>
        </w:rPr>
      </w:pPr>
      <w:r>
        <w:rPr>
          <w:w w:val="85"/>
          <w:sz w:val="20"/>
        </w:rPr>
        <w:t>С</w:t>
      </w:r>
      <w:r>
        <w:rPr>
          <w:spacing w:val="19"/>
          <w:w w:val="85"/>
          <w:sz w:val="20"/>
        </w:rPr>
        <w:t xml:space="preserve"> </w:t>
      </w:r>
      <w:r>
        <w:rPr>
          <w:w w:val="85"/>
          <w:sz w:val="20"/>
        </w:rPr>
        <w:t>интересом</w:t>
      </w:r>
      <w:r>
        <w:rPr>
          <w:spacing w:val="19"/>
          <w:w w:val="85"/>
          <w:sz w:val="20"/>
        </w:rPr>
        <w:t xml:space="preserve"> </w:t>
      </w:r>
      <w:r>
        <w:rPr>
          <w:w w:val="85"/>
          <w:sz w:val="20"/>
        </w:rPr>
        <w:t>рассматривает</w:t>
      </w:r>
      <w:r>
        <w:rPr>
          <w:spacing w:val="20"/>
          <w:w w:val="85"/>
          <w:sz w:val="20"/>
        </w:rPr>
        <w:t xml:space="preserve"> </w:t>
      </w:r>
      <w:r>
        <w:rPr>
          <w:w w:val="85"/>
          <w:sz w:val="20"/>
        </w:rPr>
        <w:t>и</w:t>
      </w:r>
      <w:r>
        <w:rPr>
          <w:spacing w:val="19"/>
          <w:w w:val="85"/>
          <w:sz w:val="20"/>
        </w:rPr>
        <w:t xml:space="preserve"> </w:t>
      </w:r>
      <w:r>
        <w:rPr>
          <w:w w:val="85"/>
          <w:sz w:val="20"/>
        </w:rPr>
        <w:t>обыгрывает</w:t>
      </w:r>
    </w:p>
    <w:p>
      <w:pPr>
        <w:pStyle w:val="13"/>
        <w:spacing w:before="3"/>
        <w:jc w:val="left"/>
        <w:rPr>
          <w:sz w:val="21"/>
        </w:rPr>
      </w:pPr>
      <w:r>
        <w:br w:type="column"/>
      </w:r>
    </w:p>
    <w:p>
      <w:pPr>
        <w:spacing w:before="1" w:line="247" w:lineRule="auto"/>
        <w:ind w:left="195" w:right="627" w:firstLine="0"/>
        <w:jc w:val="left"/>
        <w:rPr>
          <w:sz w:val="20"/>
        </w:rPr>
      </w:pPr>
      <w:r>
        <w:rPr>
          <w:rFonts w:ascii="Arial" w:hAnsi="Arial"/>
          <w:i/>
          <w:w w:val="85"/>
          <w:sz w:val="20"/>
        </w:rPr>
        <w:t>птичка</w:t>
      </w:r>
      <w:r>
        <w:rPr>
          <w:w w:val="85"/>
          <w:sz w:val="20"/>
        </w:rPr>
        <w:t>) и композиции (</w:t>
      </w:r>
      <w:r>
        <w:rPr>
          <w:rFonts w:ascii="Arial" w:hAnsi="Arial"/>
          <w:i/>
          <w:w w:val="85"/>
          <w:sz w:val="20"/>
        </w:rPr>
        <w:t>колобок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на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дорожке,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кукла</w:t>
      </w:r>
      <w:r>
        <w:rPr>
          <w:rFonts w:ascii="Arial" w:hAnsi="Arial"/>
          <w:i/>
          <w:spacing w:val="-8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в</w:t>
      </w:r>
      <w:r>
        <w:rPr>
          <w:rFonts w:ascii="Arial" w:hAnsi="Arial"/>
          <w:i/>
          <w:spacing w:val="-7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кроватке,</w:t>
      </w:r>
      <w:r>
        <w:rPr>
          <w:rFonts w:ascii="Arial" w:hAnsi="Arial"/>
          <w:i/>
          <w:spacing w:val="-7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солнышко</w:t>
      </w:r>
      <w:r>
        <w:rPr>
          <w:rFonts w:ascii="Arial" w:hAnsi="Arial"/>
          <w:i/>
          <w:spacing w:val="-7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в</w:t>
      </w:r>
      <w:r>
        <w:rPr>
          <w:rFonts w:ascii="Arial" w:hAnsi="Arial"/>
          <w:i/>
          <w:spacing w:val="-7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окошке</w:t>
      </w:r>
      <w:r>
        <w:rPr>
          <w:w w:val="90"/>
          <w:sz w:val="20"/>
        </w:rPr>
        <w:t>).</w:t>
      </w:r>
    </w:p>
    <w:p>
      <w:pPr>
        <w:spacing w:before="1" w:line="247" w:lineRule="auto"/>
        <w:ind w:left="195" w:right="921" w:firstLine="226"/>
        <w:jc w:val="both"/>
        <w:rPr>
          <w:sz w:val="20"/>
        </w:rPr>
      </w:pPr>
      <w:r>
        <w:rPr>
          <w:rFonts w:ascii="Arial" w:hAnsi="Arial"/>
          <w:b/>
          <w:i/>
          <w:w w:val="85"/>
          <w:sz w:val="20"/>
        </w:rPr>
        <w:t xml:space="preserve">Высокий уровень – </w:t>
      </w:r>
      <w:r>
        <w:rPr>
          <w:w w:val="85"/>
          <w:sz w:val="20"/>
        </w:rPr>
        <w:t>в рисовании, лепке,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аппликации,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конструировании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ребенок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увлеченно и с интересом создает изображе-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ния и при этом выражает свое отношение к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ним; с увлечением рассматривает книжные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иллюстрации и предметы декоративно-при-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кладного искусства; замечает красивое в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природе, искусстве и в быту (в игрушках,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одежде,</w:t>
      </w:r>
      <w:r>
        <w:rPr>
          <w:spacing w:val="43"/>
          <w:w w:val="90"/>
          <w:sz w:val="20"/>
        </w:rPr>
        <w:t xml:space="preserve"> </w:t>
      </w:r>
      <w:r>
        <w:rPr>
          <w:w w:val="90"/>
          <w:sz w:val="20"/>
        </w:rPr>
        <w:t>упаковке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др.).</w:t>
      </w:r>
    </w:p>
    <w:p>
      <w:pPr>
        <w:spacing w:before="7" w:line="247" w:lineRule="auto"/>
        <w:ind w:left="195" w:right="926" w:firstLine="226"/>
        <w:jc w:val="both"/>
        <w:rPr>
          <w:sz w:val="20"/>
        </w:rPr>
      </w:pPr>
      <w:r>
        <w:rPr>
          <w:rFonts w:ascii="Arial" w:hAnsi="Arial"/>
          <w:b/>
          <w:i/>
          <w:spacing w:val="-1"/>
          <w:w w:val="85"/>
          <w:sz w:val="20"/>
        </w:rPr>
        <w:t>Средний</w:t>
      </w:r>
      <w:r>
        <w:rPr>
          <w:rFonts w:ascii="Arial" w:hAnsi="Arial"/>
          <w:b/>
          <w:i/>
          <w:spacing w:val="-8"/>
          <w:w w:val="85"/>
          <w:sz w:val="20"/>
        </w:rPr>
        <w:t xml:space="preserve"> </w:t>
      </w:r>
      <w:r>
        <w:rPr>
          <w:rFonts w:ascii="Arial" w:hAnsi="Arial"/>
          <w:b/>
          <w:i/>
          <w:spacing w:val="-1"/>
          <w:w w:val="85"/>
          <w:sz w:val="20"/>
        </w:rPr>
        <w:t>уровень</w:t>
      </w:r>
      <w:r>
        <w:rPr>
          <w:rFonts w:ascii="Arial" w:hAnsi="Arial"/>
          <w:b/>
          <w:i/>
          <w:spacing w:val="-6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–</w:t>
      </w:r>
      <w:r>
        <w:rPr>
          <w:spacing w:val="-9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в</w:t>
      </w:r>
      <w:r>
        <w:rPr>
          <w:spacing w:val="-10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разных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видах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изобра-</w:t>
      </w:r>
      <w:r>
        <w:rPr>
          <w:spacing w:val="-48"/>
          <w:w w:val="85"/>
          <w:sz w:val="20"/>
        </w:rPr>
        <w:t xml:space="preserve"> </w:t>
      </w:r>
      <w:r>
        <w:rPr>
          <w:w w:val="85"/>
          <w:sz w:val="20"/>
        </w:rPr>
        <w:t>зительной деятельности ребенок обычно сле-</w:t>
      </w:r>
      <w:r>
        <w:rPr>
          <w:spacing w:val="-49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дует</w:t>
      </w:r>
      <w:r>
        <w:rPr>
          <w:spacing w:val="-12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образцу,</w:t>
      </w:r>
      <w:r>
        <w:rPr>
          <w:spacing w:val="-12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действует</w:t>
      </w:r>
      <w:r>
        <w:rPr>
          <w:spacing w:val="-12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по</w:t>
      </w:r>
      <w:r>
        <w:rPr>
          <w:spacing w:val="-12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подражанию,</w:t>
      </w:r>
      <w:r>
        <w:rPr>
          <w:spacing w:val="-12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моти-</w:t>
      </w:r>
      <w:r>
        <w:rPr>
          <w:spacing w:val="-48"/>
          <w:w w:val="85"/>
          <w:sz w:val="20"/>
        </w:rPr>
        <w:t xml:space="preserve"> </w:t>
      </w:r>
      <w:r>
        <w:rPr>
          <w:spacing w:val="-1"/>
          <w:w w:val="90"/>
          <w:sz w:val="20"/>
        </w:rPr>
        <w:t xml:space="preserve">вирует свою неуверенность </w:t>
      </w:r>
      <w:r>
        <w:rPr>
          <w:w w:val="90"/>
          <w:sz w:val="20"/>
        </w:rPr>
        <w:t>неумением; но</w:t>
      </w:r>
      <w:r>
        <w:rPr>
          <w:spacing w:val="1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при</w:t>
      </w:r>
      <w:r>
        <w:rPr>
          <w:spacing w:val="-7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поддержке</w:t>
      </w:r>
      <w:r>
        <w:rPr>
          <w:spacing w:val="-7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взрослого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включается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в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дея-</w:t>
      </w:r>
      <w:r>
        <w:rPr>
          <w:spacing w:val="-52"/>
          <w:w w:val="90"/>
          <w:sz w:val="20"/>
        </w:rPr>
        <w:t xml:space="preserve"> </w:t>
      </w:r>
      <w:r>
        <w:rPr>
          <w:spacing w:val="-2"/>
          <w:w w:val="85"/>
          <w:sz w:val="20"/>
        </w:rPr>
        <w:t>тельность</w:t>
      </w:r>
      <w:r>
        <w:rPr>
          <w:spacing w:val="-14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и</w:t>
      </w:r>
      <w:r>
        <w:rPr>
          <w:spacing w:val="-14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охотно</w:t>
      </w:r>
      <w:r>
        <w:rPr>
          <w:spacing w:val="-13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соглашается</w:t>
      </w:r>
      <w:r>
        <w:rPr>
          <w:spacing w:val="-14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рассматривать</w:t>
      </w:r>
      <w:r>
        <w:rPr>
          <w:spacing w:val="-49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иллюстрации, рисовать, лепить, делать аппли-</w:t>
      </w:r>
      <w:r>
        <w:rPr>
          <w:spacing w:val="-49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кации</w:t>
      </w:r>
      <w:r>
        <w:rPr>
          <w:spacing w:val="-9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и</w:t>
      </w:r>
      <w:r>
        <w:rPr>
          <w:spacing w:val="-8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конструировать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вместе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со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взрослым.</w:t>
      </w:r>
    </w:p>
    <w:p>
      <w:pPr>
        <w:spacing w:before="7" w:line="247" w:lineRule="auto"/>
        <w:ind w:left="195" w:right="920" w:firstLine="226"/>
        <w:jc w:val="both"/>
        <w:rPr>
          <w:sz w:val="20"/>
        </w:rPr>
      </w:pPr>
      <w:r>
        <w:rPr>
          <w:rFonts w:ascii="Arial" w:hAnsi="Arial"/>
          <w:b/>
          <w:i/>
          <w:w w:val="90"/>
          <w:sz w:val="20"/>
        </w:rPr>
        <w:t xml:space="preserve">Низкий уровень </w:t>
      </w:r>
      <w:r>
        <w:rPr>
          <w:w w:val="90"/>
          <w:sz w:val="20"/>
        </w:rPr>
        <w:t>– ребенок не проявляет</w:t>
      </w:r>
      <w:r>
        <w:rPr>
          <w:spacing w:val="-52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 xml:space="preserve">заметного интереса к изобразительной </w:t>
      </w:r>
      <w:r>
        <w:rPr>
          <w:w w:val="90"/>
          <w:sz w:val="20"/>
        </w:rPr>
        <w:t>дея-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тельности;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в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совместной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деятельности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другим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человеком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(взрослым,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старшим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ребенком) или по подражанию создает схе-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матичное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изображение,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но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не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выражает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свое</w:t>
      </w:r>
    </w:p>
    <w:p>
      <w:pPr>
        <w:spacing w:after="0" w:line="247" w:lineRule="auto"/>
        <w:jc w:val="both"/>
        <w:rPr>
          <w:sz w:val="20"/>
        </w:rPr>
        <w:sectPr>
          <w:type w:val="continuous"/>
          <w:pgSz w:w="18710" w:h="13330" w:orient="landscape"/>
          <w:pgMar w:top="660" w:right="0" w:bottom="280" w:left="0" w:header="720" w:footer="720" w:gutter="0"/>
          <w:cols w:equalWidth="0" w:num="4">
            <w:col w:w="4619" w:space="40"/>
            <w:col w:w="3925" w:space="657"/>
            <w:col w:w="4619" w:space="39"/>
            <w:col w:w="4811"/>
          </w:cols>
        </w:sectPr>
      </w:pPr>
    </w:p>
    <w:p>
      <w:pPr>
        <w:tabs>
          <w:tab w:val="left" w:pos="371"/>
        </w:tabs>
        <w:spacing w:before="48"/>
        <w:ind w:left="0" w:right="0" w:firstLine="0"/>
        <w:jc w:val="left"/>
        <w:rPr>
          <w:sz w:val="28"/>
        </w:rPr>
      </w:pPr>
      <w:r>
        <w:rPr>
          <w:w w:val="77"/>
          <w:sz w:val="28"/>
          <w:shd w:val="clear" w:color="auto" w:fill="E5E5E5"/>
        </w:rPr>
        <w:t xml:space="preserve"> </w:t>
      </w:r>
      <w:r>
        <w:rPr>
          <w:sz w:val="28"/>
          <w:shd w:val="clear" w:color="auto" w:fill="E5E5E5"/>
        </w:rPr>
        <w:tab/>
      </w:r>
      <w:r>
        <w:rPr>
          <w:spacing w:val="-10"/>
          <w:w w:val="90"/>
          <w:sz w:val="28"/>
          <w:shd w:val="clear" w:color="auto" w:fill="E5E5E5"/>
        </w:rPr>
        <w:t>50</w:t>
      </w:r>
    </w:p>
    <w:p>
      <w:pPr>
        <w:spacing w:before="5"/>
        <w:ind w:left="0" w:right="0" w:firstLine="0"/>
        <w:jc w:val="left"/>
        <w:rPr>
          <w:sz w:val="20"/>
        </w:rPr>
      </w:pPr>
      <w:r>
        <w:br w:type="column"/>
      </w:r>
      <w:r>
        <w:rPr>
          <w:w w:val="85"/>
          <w:sz w:val="20"/>
        </w:rPr>
        <w:t>чувств</w:t>
      </w:r>
      <w:r>
        <w:rPr>
          <w:spacing w:val="20"/>
          <w:w w:val="85"/>
          <w:sz w:val="20"/>
        </w:rPr>
        <w:t xml:space="preserve"> </w:t>
      </w:r>
      <w:r>
        <w:rPr>
          <w:w w:val="85"/>
          <w:sz w:val="20"/>
        </w:rPr>
        <w:t>(зрения,</w:t>
      </w:r>
      <w:r>
        <w:rPr>
          <w:spacing w:val="20"/>
          <w:w w:val="85"/>
          <w:sz w:val="20"/>
        </w:rPr>
        <w:t xml:space="preserve"> </w:t>
      </w:r>
      <w:r>
        <w:rPr>
          <w:w w:val="85"/>
          <w:sz w:val="20"/>
        </w:rPr>
        <w:t>слуха,</w:t>
      </w:r>
      <w:r>
        <w:rPr>
          <w:spacing w:val="21"/>
          <w:w w:val="85"/>
          <w:sz w:val="20"/>
        </w:rPr>
        <w:t xml:space="preserve"> </w:t>
      </w:r>
      <w:r>
        <w:rPr>
          <w:w w:val="85"/>
          <w:sz w:val="20"/>
        </w:rPr>
        <w:t>обоняния,</w:t>
      </w:r>
      <w:r>
        <w:rPr>
          <w:spacing w:val="20"/>
          <w:w w:val="85"/>
          <w:sz w:val="20"/>
        </w:rPr>
        <w:t xml:space="preserve"> </w:t>
      </w:r>
      <w:r>
        <w:rPr>
          <w:w w:val="85"/>
          <w:sz w:val="20"/>
        </w:rPr>
        <w:t>осязания</w:t>
      </w:r>
      <w:r>
        <w:rPr>
          <w:spacing w:val="21"/>
          <w:w w:val="85"/>
          <w:sz w:val="20"/>
        </w:rPr>
        <w:t xml:space="preserve"> </w:t>
      </w:r>
      <w:r>
        <w:rPr>
          <w:w w:val="85"/>
          <w:sz w:val="20"/>
        </w:rPr>
        <w:t>и</w:t>
      </w:r>
    </w:p>
    <w:p>
      <w:pPr>
        <w:spacing w:before="5"/>
        <w:ind w:left="0" w:right="0" w:firstLine="0"/>
        <w:jc w:val="left"/>
        <w:rPr>
          <w:sz w:val="20"/>
        </w:rPr>
      </w:pPr>
      <w:r>
        <w:br w:type="column"/>
      </w:r>
      <w:r>
        <w:rPr>
          <w:spacing w:val="-1"/>
          <w:w w:val="90"/>
          <w:sz w:val="20"/>
        </w:rPr>
        <w:t>для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закрепления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освоенного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умения.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Иначе</w:t>
      </w:r>
    </w:p>
    <w:p>
      <w:pPr>
        <w:spacing w:before="5"/>
        <w:ind w:left="0" w:right="0" w:firstLine="0"/>
        <w:jc w:val="left"/>
        <w:rPr>
          <w:rFonts w:ascii="Arial" w:hAnsi="Arial"/>
          <w:i/>
          <w:sz w:val="20"/>
        </w:rPr>
      </w:pPr>
      <w:r>
        <w:br w:type="column"/>
      </w:r>
      <w:r>
        <w:rPr>
          <w:w w:val="90"/>
          <w:sz w:val="20"/>
        </w:rPr>
        <w:t>образы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(</w:t>
      </w:r>
      <w:r>
        <w:rPr>
          <w:rFonts w:ascii="Arial" w:hAnsi="Arial"/>
          <w:i/>
          <w:w w:val="90"/>
          <w:sz w:val="20"/>
        </w:rPr>
        <w:t>колобок,</w:t>
      </w:r>
      <w:r>
        <w:rPr>
          <w:rFonts w:ascii="Arial" w:hAnsi="Arial"/>
          <w:i/>
          <w:spacing w:val="12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дорожка,</w:t>
      </w:r>
      <w:r>
        <w:rPr>
          <w:rFonts w:ascii="Arial" w:hAnsi="Arial"/>
          <w:i/>
          <w:spacing w:val="12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машина,</w:t>
      </w:r>
      <w:r>
        <w:rPr>
          <w:rFonts w:ascii="Arial" w:hAnsi="Arial"/>
          <w:i/>
          <w:spacing w:val="13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жучок,</w:t>
      </w:r>
    </w:p>
    <w:p>
      <w:pPr>
        <w:spacing w:before="5"/>
        <w:ind w:left="0" w:right="0" w:firstLine="0"/>
        <w:jc w:val="left"/>
        <w:rPr>
          <w:sz w:val="20"/>
        </w:rPr>
      </w:pPr>
      <w:r>
        <w:br w:type="column"/>
      </w:r>
      <w:r>
        <w:rPr>
          <w:w w:val="85"/>
          <w:sz w:val="20"/>
        </w:rPr>
        <w:t>отношение</w:t>
      </w:r>
      <w:r>
        <w:rPr>
          <w:spacing w:val="18"/>
          <w:w w:val="85"/>
          <w:sz w:val="20"/>
        </w:rPr>
        <w:t xml:space="preserve"> </w:t>
      </w:r>
      <w:r>
        <w:rPr>
          <w:w w:val="85"/>
          <w:sz w:val="20"/>
        </w:rPr>
        <w:t>к</w:t>
      </w:r>
      <w:r>
        <w:rPr>
          <w:spacing w:val="19"/>
          <w:w w:val="85"/>
          <w:sz w:val="20"/>
        </w:rPr>
        <w:t xml:space="preserve"> </w:t>
      </w:r>
      <w:r>
        <w:rPr>
          <w:w w:val="85"/>
          <w:sz w:val="20"/>
        </w:rPr>
        <w:t>нему.</w:t>
      </w:r>
    </w:p>
    <w:p>
      <w:pPr>
        <w:pStyle w:val="5"/>
        <w:tabs>
          <w:tab w:val="left" w:pos="625"/>
        </w:tabs>
        <w:spacing w:before="48"/>
        <w:ind w:left="0" w:right="-15"/>
      </w:pPr>
      <w:r>
        <w:br w:type="column"/>
      </w:r>
      <w:r>
        <w:rPr>
          <w:spacing w:val="-26"/>
          <w:w w:val="77"/>
          <w:shd w:val="clear" w:color="auto" w:fill="D8D8D8"/>
        </w:rPr>
        <w:t xml:space="preserve"> </w:t>
      </w:r>
      <w:r>
        <w:rPr>
          <w:shd w:val="clear" w:color="auto" w:fill="D8D8D8"/>
        </w:rPr>
        <w:t>51</w:t>
      </w:r>
      <w:r>
        <w:rPr>
          <w:shd w:val="clear" w:color="auto" w:fill="D8D8D8"/>
        </w:rPr>
        <w:tab/>
      </w:r>
    </w:p>
    <w:p>
      <w:pPr>
        <w:spacing w:after="0"/>
        <w:sectPr>
          <w:type w:val="continuous"/>
          <w:pgSz w:w="18710" w:h="13330" w:orient="landscape"/>
          <w:pgMar w:top="660" w:right="0" w:bottom="280" w:left="0" w:header="720" w:footer="720" w:gutter="0"/>
          <w:cols w:equalWidth="0" w:num="6">
            <w:col w:w="624" w:space="302"/>
            <w:col w:w="3688" w:space="239"/>
            <w:col w:w="3688" w:space="1627"/>
            <w:col w:w="3688" w:space="238"/>
            <w:col w:w="1554" w:space="2436"/>
            <w:col w:w="626"/>
          </w:cols>
        </w:sectPr>
      </w:pPr>
    </w:p>
    <w:p>
      <w:pPr>
        <w:tabs>
          <w:tab w:val="left" w:pos="10132"/>
        </w:tabs>
        <w:spacing w:line="240" w:lineRule="auto"/>
        <w:ind w:left="897" w:right="0" w:firstLine="0"/>
        <w:rPr>
          <w:sz w:val="20"/>
        </w:rPr>
      </w:pPr>
      <w:r>
        <w:rPr>
          <w:sz w:val="20"/>
        </w:rPr>
        <w:pict>
          <v:shape id="_x0000_s1071" o:spid="_x0000_s1071" o:spt="202" type="#_x0000_t202" style="height:579.55pt;width:384.45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43"/>
                    <w:gridCol w:w="346"/>
                    <w:gridCol w:w="339"/>
                    <w:gridCol w:w="1703"/>
                    <w:gridCol w:w="1587"/>
                    <w:gridCol w:w="2997"/>
                    <w:gridCol w:w="347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50" w:hRule="atLeast"/>
                    </w:trPr>
                    <w:tc>
                      <w:tcPr>
                        <w:tcW w:w="343" w:type="dxa"/>
                        <w:textDirection w:val="btLr"/>
                      </w:tcPr>
                      <w:p>
                        <w:pPr>
                          <w:pStyle w:val="23"/>
                          <w:spacing w:before="35"/>
                          <w:ind w:left="20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6" w:type="dxa"/>
                        <w:textDirection w:val="btLr"/>
                      </w:tcPr>
                      <w:p>
                        <w:pPr>
                          <w:pStyle w:val="23"/>
                          <w:spacing w:before="32"/>
                          <w:ind w:left="15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>
                        <w:pPr>
                          <w:pStyle w:val="23"/>
                          <w:spacing w:before="26"/>
                          <w:ind w:right="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3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10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3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7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40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5"/>
                            <w:sz w:val="20"/>
                          </w:rPr>
                          <w:t>Образовательные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задачи</w:t>
                        </w:r>
                      </w:p>
                    </w:tc>
                    <w:tc>
                      <w:tcPr>
                        <w:tcW w:w="347" w:type="dxa"/>
                        <w:textDirection w:val="btLr"/>
                      </w:tcPr>
                      <w:p>
                        <w:pPr>
                          <w:pStyle w:val="23"/>
                          <w:spacing w:before="33"/>
                          <w:ind w:left="7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64" w:hRule="atLeast"/>
                    </w:trPr>
                    <w:tc>
                      <w:tcPr>
                        <w:tcW w:w="343" w:type="dxa"/>
                        <w:vMerge w:val="restart"/>
                        <w:textDirection w:val="btLr"/>
                      </w:tcPr>
                      <w:p>
                        <w:pPr>
                          <w:pStyle w:val="23"/>
                          <w:spacing w:before="36"/>
                          <w:ind w:left="4663" w:right="488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Сентябрь</w:t>
                        </w: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7"/>
                          <w:ind w:left="10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7"/>
                          <w:ind w:left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9" w:line="208" w:lineRule="auto"/>
                          <w:ind w:left="426" w:right="384" w:hanging="38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Знакомство</w:t>
                        </w:r>
                        <w:r>
                          <w:rPr>
                            <w:rFonts w:ascii="Arial" w:hAnsi="Arial"/>
                            <w:b/>
                            <w:spacing w:val="-4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 книжной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графикой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9" w:line="208" w:lineRule="auto"/>
                          <w:ind w:left="364" w:right="361" w:firstLine="79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Весёлые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картинки</w:t>
                        </w:r>
                        <w:r>
                          <w:rPr>
                            <w:rFonts w:ascii="Arial" w:hAnsi="Arial"/>
                            <w:b/>
                            <w:spacing w:val="-4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(потешки)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16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Рассматривание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картинок</w:t>
                        </w:r>
                      </w:p>
                      <w:p>
                        <w:pPr>
                          <w:pStyle w:val="23"/>
                          <w:spacing w:before="10" w:line="206" w:lineRule="auto"/>
                          <w:ind w:left="39" w:right="568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детских</w:t>
                        </w:r>
                        <w:r>
                          <w:rPr>
                            <w:spacing w:val="4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книжках.</w:t>
                        </w:r>
                        <w:r>
                          <w:rPr>
                            <w:spacing w:val="4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Знакомство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иллюстрациями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Ю.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Васнецова</w:t>
                        </w:r>
                      </w:p>
                      <w:p>
                        <w:pPr>
                          <w:pStyle w:val="23"/>
                          <w:spacing w:line="190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(Сборники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русских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народных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потешек</w:t>
                        </w:r>
                      </w:p>
                      <w:p>
                        <w:pPr>
                          <w:pStyle w:val="23"/>
                          <w:spacing w:before="11" w:line="206" w:lineRule="auto"/>
                          <w:ind w:left="39" w:right="544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«Радуга−дуга» или «Ладушки».)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Вызывание интереса к книжной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графике.</w:t>
                        </w:r>
                      </w:p>
                    </w:tc>
                    <w:tc>
                      <w:tcPr>
                        <w:tcW w:w="34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8"/>
                          <w:ind w:left="34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6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/>
                          <w:ind w:left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426" w:right="384" w:hanging="38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Знакомство</w:t>
                        </w:r>
                        <w:r>
                          <w:rPr>
                            <w:rFonts w:ascii="Arial" w:hAnsi="Arial"/>
                            <w:b/>
                            <w:spacing w:val="-4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 книжной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графикой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442" w:right="438" w:firstLine="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Весёлые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игрушки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9" w:line="216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Продолжение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знакомства</w:t>
                        </w:r>
                      </w:p>
                      <w:p>
                        <w:pPr>
                          <w:pStyle w:val="23"/>
                          <w:spacing w:before="10" w:line="206" w:lineRule="auto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 иллюстрациями Ю.Васнецова.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Установление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взаимосвязи между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картинками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реальными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игрушками.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Узнавание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животных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рисунках.</w:t>
                        </w:r>
                      </w:p>
                    </w:tc>
                    <w:tc>
                      <w:tcPr>
                        <w:tcW w:w="34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3"/>
                          <w:ind w:left="34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6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2"/>
                          <w:ind w:left="11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/>
                          <w:ind w:left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344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Лепка –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эксперимен-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тирование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83" w:right="8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Тили4тили,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тесто…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(знакомство</w:t>
                        </w:r>
                      </w:p>
                      <w:p>
                        <w:pPr>
                          <w:pStyle w:val="23"/>
                          <w:spacing w:line="208" w:lineRule="auto"/>
                          <w:ind w:left="83" w:right="7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пластическими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материалами)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6" w:line="206" w:lineRule="auto"/>
                          <w:ind w:left="39" w:right="588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Ознакомление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тестом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как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художественным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материалом,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экспериментальное узнавание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и «открытие» пластичности </w:t>
                        </w:r>
                        <w:r>
                          <w:rPr>
                            <w:w w:val="80"/>
                            <w:sz w:val="20"/>
                          </w:rPr>
                          <w:t>как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основного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свойства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теста.</w:t>
                        </w:r>
                      </w:p>
                    </w:tc>
                    <w:tc>
                      <w:tcPr>
                        <w:tcW w:w="34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3"/>
                          <w:ind w:left="34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79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/>
                          <w:ind w:left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2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344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Лепка –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эксперимен-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тирование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296" w:right="293" w:firstLine="111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Тяп4ляп –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 готово…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(знакомство</w:t>
                        </w:r>
                      </w:p>
                      <w:p>
                        <w:pPr>
                          <w:pStyle w:val="23"/>
                          <w:spacing w:line="208" w:lineRule="auto"/>
                          <w:ind w:left="228" w:right="123" w:hanging="102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 пластическими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материалами)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9" w:line="216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Ознакомление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глиной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как</w:t>
                        </w:r>
                      </w:p>
                      <w:p>
                        <w:pPr>
                          <w:pStyle w:val="23"/>
                          <w:spacing w:before="10" w:line="206" w:lineRule="auto"/>
                          <w:ind w:left="39" w:right="588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художественным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материалом,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экспериментальное узнавание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и «открытие» пластичности </w:t>
                        </w:r>
                        <w:r>
                          <w:rPr>
                            <w:w w:val="80"/>
                            <w:sz w:val="20"/>
                          </w:rPr>
                          <w:t>как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свойства разных материалов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(глины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теста).</w:t>
                        </w:r>
                      </w:p>
                    </w:tc>
                    <w:tc>
                      <w:tcPr>
                        <w:tcW w:w="34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3"/>
                          <w:ind w:left="34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4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"/>
                          <w:ind w:left="11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4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344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предметное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на песке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445" w:right="401" w:hanging="3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Картинки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песке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Создание изображений на песке: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палочкой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сухом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песке,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отпечатки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ладошек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влажном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песке.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Сравнение свойств сухого и влажного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песка.</w:t>
                        </w:r>
                      </w:p>
                    </w:tc>
                    <w:tc>
                      <w:tcPr>
                        <w:tcW w:w="34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"/>
                          <w:ind w:left="34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99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/>
                          <w:ind w:left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0" w:line="215" w:lineRule="exact"/>
                          <w:ind w:left="341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  <w:p>
                        <w:pPr>
                          <w:pStyle w:val="23"/>
                          <w:spacing w:before="9" w:line="208" w:lineRule="auto"/>
                          <w:ind w:left="304" w:right="299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на тесте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(эксперимен-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тирование)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467" w:right="400" w:hanging="5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Картинки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тесте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6" w:line="206" w:lineRule="auto"/>
                          <w:ind w:left="39" w:right="12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Создание изображений </w:t>
                        </w:r>
                        <w:r>
                          <w:rPr>
                            <w:w w:val="80"/>
                            <w:sz w:val="20"/>
                          </w:rPr>
                          <w:t>на пласте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теста: отпечатки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ладошек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разных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предметов,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пальчиком.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Сравнение</w:t>
                        </w:r>
                        <w:r>
                          <w:rPr>
                            <w:spacing w:val="1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свойств</w:t>
                        </w:r>
                        <w:r>
                          <w:rPr>
                            <w:spacing w:val="1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песка</w:t>
                        </w:r>
                        <w:r>
                          <w:rPr>
                            <w:spacing w:val="1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теста.</w:t>
                        </w:r>
                      </w:p>
                    </w:tc>
                    <w:tc>
                      <w:tcPr>
                        <w:tcW w:w="34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3"/>
                          <w:ind w:left="34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2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line="212" w:lineRule="exact"/>
                          <w:ind w:left="11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2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2" w:lineRule="exact"/>
                          <w:ind w:left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2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" w:line="208" w:lineRule="auto"/>
                          <w:ind w:left="344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предметная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(картинки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из теста)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" w:line="208" w:lineRule="auto"/>
                          <w:ind w:left="46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Вкусное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печенье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6" w:line="206" w:lineRule="auto"/>
                          <w:ind w:left="39" w:right="12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Получение </w:t>
                        </w:r>
                        <w:r>
                          <w:rPr>
                            <w:w w:val="80"/>
                            <w:sz w:val="20"/>
                          </w:rPr>
                          <w:t>силуэтных</w:t>
                        </w:r>
                        <w:r>
                          <w:rPr>
                            <w:spacing w:val="3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изображений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из теста: выдавливание </w:t>
                        </w:r>
                        <w:r>
                          <w:rPr>
                            <w:w w:val="80"/>
                            <w:sz w:val="20"/>
                          </w:rPr>
                          <w:t>(вырезание)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формочками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4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выпечки.</w:t>
                        </w:r>
                        <w:r>
                          <w:rPr>
                            <w:spacing w:val="4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Обведение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украшение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пальчиками.</w:t>
                        </w:r>
                      </w:p>
                      <w:p>
                        <w:pPr>
                          <w:pStyle w:val="23"/>
                          <w:spacing w:line="207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3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тактильных</w:t>
                        </w:r>
                        <w:r>
                          <w:rPr>
                            <w:spacing w:val="3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ощущений.</w:t>
                        </w:r>
                      </w:p>
                    </w:tc>
                    <w:tc>
                      <w:tcPr>
                        <w:tcW w:w="34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6" w:lineRule="exact"/>
                          <w:ind w:left="34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14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/>
                          <w:ind w:left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304" w:right="29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предметная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(эксперимен-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тирование)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401" w:right="366" w:hanging="33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Тень4тень4</w:t>
                        </w:r>
                        <w:r>
                          <w:rPr>
                            <w:rFonts w:ascii="Arial" w:hAnsi="Arial"/>
                            <w:b/>
                            <w:spacing w:val="-37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потетень:</w:t>
                        </w:r>
                        <w:r>
                          <w:rPr>
                            <w:rFonts w:ascii="Arial" w:hAnsi="Arial"/>
                            <w:b/>
                            <w:spacing w:val="-4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вот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какие</w:t>
                        </w:r>
                      </w:p>
                      <w:p>
                        <w:pPr>
                          <w:pStyle w:val="23"/>
                          <w:spacing w:line="205" w:lineRule="exact"/>
                          <w:ind w:left="164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нас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картинки!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6" w:line="206" w:lineRule="auto"/>
                          <w:ind w:left="39" w:right="122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Знакомство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силуэтными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картинками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как видом изображений предметов: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рассматривание,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обведение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пальчиком,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обыгрывание.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Игры</w:t>
                        </w:r>
                      </w:p>
                      <w:p>
                        <w:pPr>
                          <w:pStyle w:val="23"/>
                          <w:spacing w:line="207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тенью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(или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теневой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театр).</w:t>
                        </w:r>
                      </w:p>
                    </w:tc>
                    <w:tc>
                      <w:tcPr>
                        <w:tcW w:w="34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3"/>
                          <w:ind w:left="34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</w:t>
                        </w:r>
                      </w:p>
                    </w:tc>
                  </w:tr>
                </w:tbl>
                <w:p>
                  <w:pPr>
                    <w:pStyle w:val="13"/>
                    <w:jc w:val="left"/>
                  </w:pPr>
                </w:p>
              </w:txbxContent>
            </v:textbox>
            <w10:wrap type="none"/>
            <w10:anchorlock/>
          </v:shape>
        </w:pict>
      </w:r>
      <w:r>
        <w:rPr>
          <w:sz w:val="20"/>
        </w:rPr>
        <w:tab/>
      </w:r>
      <w:r>
        <w:rPr>
          <w:sz w:val="20"/>
        </w:rPr>
        <w:pict>
          <v:shape id="_x0000_s1072" o:spid="_x0000_s1072" o:spt="202" type="#_x0000_t202" style="height:579.55pt;width:383.95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45"/>
                    <w:gridCol w:w="346"/>
                    <w:gridCol w:w="339"/>
                    <w:gridCol w:w="1703"/>
                    <w:gridCol w:w="1587"/>
                    <w:gridCol w:w="2997"/>
                    <w:gridCol w:w="336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50" w:hRule="atLeast"/>
                    </w:trPr>
                    <w:tc>
                      <w:tcPr>
                        <w:tcW w:w="345" w:type="dxa"/>
                        <w:textDirection w:val="btLr"/>
                      </w:tcPr>
                      <w:p>
                        <w:pPr>
                          <w:pStyle w:val="23"/>
                          <w:spacing w:before="36"/>
                          <w:ind w:left="20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6" w:type="dxa"/>
                        <w:textDirection w:val="btLr"/>
                      </w:tcPr>
                      <w:p>
                        <w:pPr>
                          <w:pStyle w:val="23"/>
                          <w:spacing w:before="32"/>
                          <w:ind w:left="15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>
                        <w:pPr>
                          <w:pStyle w:val="23"/>
                          <w:spacing w:before="26"/>
                          <w:ind w:right="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3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3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7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40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5"/>
                            <w:sz w:val="20"/>
                          </w:rPr>
                          <w:t>Образовательные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задачи</w:t>
                        </w:r>
                      </w:p>
                    </w:tc>
                    <w:tc>
                      <w:tcPr>
                        <w:tcW w:w="336" w:type="dxa"/>
                        <w:textDirection w:val="btLr"/>
                      </w:tcPr>
                      <w:p>
                        <w:pPr>
                          <w:pStyle w:val="23"/>
                          <w:spacing w:before="36"/>
                          <w:ind w:left="7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85" w:hRule="atLeast"/>
                    </w:trPr>
                    <w:tc>
                      <w:tcPr>
                        <w:tcW w:w="345" w:type="dxa"/>
                        <w:vMerge w:val="restart"/>
                        <w:textDirection w:val="btLr"/>
                      </w:tcPr>
                      <w:p>
                        <w:pPr>
                          <w:pStyle w:val="23"/>
                          <w:spacing w:before="38"/>
                          <w:ind w:left="4664" w:right="48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Октябрь</w:t>
                        </w: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7"/>
                          <w:ind w:left="114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4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7"/>
                          <w:ind w:left="10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9" w:line="208" w:lineRule="auto"/>
                          <w:ind w:left="56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-5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(коллективная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композиция)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15" w:lineRule="exact"/>
                          <w:ind w:left="8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Вот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какие</w:t>
                        </w:r>
                      </w:p>
                      <w:p>
                        <w:pPr>
                          <w:pStyle w:val="23"/>
                          <w:spacing w:line="215" w:lineRule="exact"/>
                          <w:ind w:left="8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нас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листочки!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16" w:lineRule="exact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Составление</w:t>
                        </w:r>
                        <w:r>
                          <w:rPr>
                            <w:spacing w:val="7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аппликации</w:t>
                        </w:r>
                      </w:p>
                      <w:p>
                        <w:pPr>
                          <w:pStyle w:val="23"/>
                          <w:spacing w:before="10" w:line="206" w:lineRule="auto"/>
                          <w:ind w:left="38" w:right="183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из осенних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листьев. Рассматривание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и сравнение листочков. </w:t>
                        </w:r>
                        <w:r>
                          <w:rPr>
                            <w:w w:val="80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техники наклеивания. Развитие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зрительного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восприятия.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8"/>
                          <w:ind w:right="4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79" w:hRule="atLeast"/>
                    </w:trPr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30" w:lineRule="exact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Рисование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424" w:right="386" w:hanging="3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Красивые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листочки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8" w:right="122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Освоение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художественной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техники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печатания.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Знакомство с красками.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Нанесение краски на листья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(способом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окунания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ванночку)</w:t>
                        </w:r>
                      </w:p>
                      <w:p>
                        <w:pPr>
                          <w:pStyle w:val="23"/>
                          <w:spacing w:before="1" w:line="206" w:lineRule="auto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и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изображений−отпечатков.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чувства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цвета.</w:t>
                        </w:r>
                      </w:p>
                    </w:tc>
                    <w:tc>
                      <w:tcPr>
                        <w:tcW w:w="33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"/>
                          <w:ind w:right="4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40" w:hRule="atLeast"/>
                    </w:trPr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line="212" w:lineRule="exact"/>
                          <w:ind w:left="11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2" w:lineRule="exact"/>
                          <w:ind w:left="4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" w:line="208" w:lineRule="auto"/>
                          <w:ind w:left="275" w:right="81" w:hanging="12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рельефная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пластилина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" w:line="208" w:lineRule="auto"/>
                          <w:ind w:left="368" w:hanging="26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«Падают,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падают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листья...»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6" w:line="206" w:lineRule="auto"/>
                          <w:ind w:left="38" w:right="122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рельефных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картин: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отрывание (отщипывание) кусочков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пластилина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(жёлтого,</w:t>
                        </w:r>
                        <w:r>
                          <w:rPr>
                            <w:spacing w:val="4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красного</w:t>
                        </w:r>
                        <w:r>
                          <w:rPr>
                            <w:spacing w:val="4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цвета)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 примазывание к фону. Развитие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цвета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мелкой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моторики.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6" w:lineRule="exact"/>
                          <w:ind w:right="4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60" w:hRule="atLeast"/>
                    </w:trPr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370" w:firstLine="5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пальчиками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63" w:right="61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«Падают,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падают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листья...»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(осеннее</w:t>
                        </w:r>
                        <w:r>
                          <w:rPr>
                            <w:rFonts w:ascii="Arial" w:hAnsi="Arial"/>
                            <w:b/>
                            <w:spacing w:val="3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окошко)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6" w:lineRule="exact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Создание коллективной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</w:t>
                        </w:r>
                      </w:p>
                      <w:p>
                        <w:pPr>
                          <w:pStyle w:val="23"/>
                          <w:spacing w:before="10" w:line="206" w:lineRule="auto"/>
                          <w:ind w:left="38" w:right="85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«листопад» </w:t>
                        </w:r>
                        <w:r>
                          <w:rPr>
                            <w:w w:val="80"/>
                            <w:sz w:val="20"/>
                          </w:rPr>
                          <w:t>(в сотворчестве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3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педагогом).</w:t>
                        </w:r>
                        <w:r>
                          <w:rPr>
                            <w:spacing w:val="3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Продолжение</w:t>
                        </w:r>
                      </w:p>
                      <w:p>
                        <w:pPr>
                          <w:pStyle w:val="23"/>
                          <w:spacing w:line="206" w:lineRule="auto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знакомства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красками.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техники пальчиковой живописи: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обмакивание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кончиков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пальцев</w:t>
                        </w:r>
                      </w:p>
                      <w:p>
                        <w:pPr>
                          <w:pStyle w:val="23"/>
                          <w:spacing w:before="1" w:line="206" w:lineRule="auto"/>
                          <w:ind w:left="38" w:right="371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в краску и нанесение </w:t>
                        </w:r>
                        <w:r>
                          <w:rPr>
                            <w:w w:val="80"/>
                            <w:sz w:val="20"/>
                          </w:rPr>
                          <w:t>отпечатков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бумагу.</w:t>
                        </w:r>
                      </w:p>
                    </w:tc>
                    <w:tc>
                      <w:tcPr>
                        <w:tcW w:w="33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"/>
                          <w:ind w:right="4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60" w:hRule="atLeast"/>
                    </w:trPr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"/>
                          <w:ind w:left="11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2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304" w:right="29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(эксперимен-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тирование)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484" w:hanging="5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Кисточка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танцует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6" w:lineRule="exact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Знакомство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кисточкой</w:t>
                        </w:r>
                      </w:p>
                      <w:p>
                        <w:pPr>
                          <w:pStyle w:val="23"/>
                          <w:spacing w:before="10" w:line="206" w:lineRule="auto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как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художественным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инструментом.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положения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пальцев,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удерживающих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кисточку.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Имитация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рисования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движения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кисточкой</w:t>
                        </w:r>
                      </w:p>
                      <w:p>
                        <w:pPr>
                          <w:pStyle w:val="23"/>
                          <w:spacing w:line="207" w:lineRule="exact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 воздухе («дирижирование»).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"/>
                          <w:ind w:right="4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80" w:hRule="atLeast"/>
                    </w:trPr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51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Рисование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464" w:right="416" w:hanging="4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Листочки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танцуют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8" w:right="122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Освоение техники рисования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кисточкой (промывание, </w:t>
                        </w:r>
                        <w:r>
                          <w:rPr>
                            <w:w w:val="80"/>
                            <w:sz w:val="20"/>
                          </w:rPr>
                          <w:t>набирание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краски, примакивание). Рисование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осенних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листьев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отпечатки</w:t>
                        </w:r>
                      </w:p>
                      <w:p>
                        <w:pPr>
                          <w:pStyle w:val="23"/>
                          <w:spacing w:before="1" w:line="206" w:lineRule="auto"/>
                          <w:ind w:left="38" w:right="371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на голубом </w:t>
                        </w:r>
                        <w:r>
                          <w:rPr>
                            <w:w w:val="80"/>
                            <w:sz w:val="20"/>
                          </w:rPr>
                          <w:t>фоне (небе). Развитие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цвета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ритма.</w:t>
                        </w:r>
                      </w:p>
                    </w:tc>
                    <w:tc>
                      <w:tcPr>
                        <w:tcW w:w="33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"/>
                          <w:ind w:right="4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40" w:hRule="atLeast"/>
                    </w:trPr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line="212" w:lineRule="exact"/>
                          <w:ind w:left="11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2" w:lineRule="exact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" w:line="208" w:lineRule="auto"/>
                          <w:ind w:left="56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-5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(коллективная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композиция)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" w:line="208" w:lineRule="auto"/>
                          <w:ind w:left="464" w:right="416" w:hanging="4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Листочки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танцуют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6" w:line="206" w:lineRule="auto"/>
                          <w:ind w:left="38" w:right="12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Создание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композиций из готовых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форм – листочков, вырезанных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воспитателем.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техники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наклеивания</w:t>
                        </w:r>
                        <w:r>
                          <w:rPr>
                            <w:spacing w:val="1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бумажных</w:t>
                        </w:r>
                        <w:r>
                          <w:rPr>
                            <w:spacing w:val="1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форм.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6" w:lineRule="exact"/>
                          <w:ind w:right="4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95" w:hRule="atLeast"/>
                    </w:trPr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471" w:hanging="5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красками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180" w:right="175" w:firstLine="20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«Ветерок,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подуй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слегка!»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образа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осеннего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ветра.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Дальнейшее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знакомство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кисточкой.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Освоение техники </w:t>
                        </w:r>
                        <w:r>
                          <w:rPr>
                            <w:w w:val="80"/>
                            <w:sz w:val="20"/>
                          </w:rPr>
                          <w:t>рисования кривых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линий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всему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листу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бумаги.</w:t>
                        </w:r>
                      </w:p>
                    </w:tc>
                    <w:tc>
                      <w:tcPr>
                        <w:tcW w:w="33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"/>
                          <w:ind w:right="4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</w:t>
                        </w:r>
                      </w:p>
                    </w:tc>
                  </w:tr>
                </w:tbl>
                <w:p>
                  <w:pPr>
                    <w:pStyle w:val="13"/>
                    <w:jc w:val="left"/>
                  </w:pPr>
                </w:p>
              </w:txbxContent>
            </v:textbox>
            <w10:wrap type="none"/>
            <w10:anchorlock/>
          </v:shape>
        </w:pict>
      </w:r>
    </w:p>
    <w:p>
      <w:pPr>
        <w:spacing w:after="0" w:line="240" w:lineRule="auto"/>
        <w:rPr>
          <w:sz w:val="20"/>
        </w:rPr>
        <w:sectPr>
          <w:footerReference r:id="rId29" w:type="default"/>
          <w:pgSz w:w="18710" w:h="13330" w:orient="landscape"/>
          <w:pgMar w:top="680" w:right="0" w:bottom="820" w:left="0" w:header="0" w:footer="622" w:gutter="0"/>
          <w:cols w:space="720" w:num="1"/>
        </w:sectPr>
      </w:pPr>
    </w:p>
    <w:p>
      <w:pPr>
        <w:tabs>
          <w:tab w:val="left" w:pos="10148"/>
        </w:tabs>
        <w:spacing w:line="240" w:lineRule="auto"/>
        <w:ind w:left="907" w:right="0" w:firstLine="0"/>
        <w:rPr>
          <w:sz w:val="20"/>
        </w:rPr>
      </w:pPr>
      <w:r>
        <w:rPr>
          <w:sz w:val="20"/>
        </w:rPr>
        <w:pict>
          <v:shape id="_x0000_s1073" o:spid="_x0000_s1073" o:spt="202" type="#_x0000_t202" style="height:579.55pt;width:383.95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48"/>
                    <w:gridCol w:w="345"/>
                    <w:gridCol w:w="338"/>
                    <w:gridCol w:w="1702"/>
                    <w:gridCol w:w="1586"/>
                    <w:gridCol w:w="2996"/>
                    <w:gridCol w:w="331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50" w:hRule="atLeast"/>
                    </w:trPr>
                    <w:tc>
                      <w:tcPr>
                        <w:tcW w:w="348" w:type="dxa"/>
                        <w:textDirection w:val="btLr"/>
                      </w:tcPr>
                      <w:p>
                        <w:pPr>
                          <w:pStyle w:val="23"/>
                          <w:spacing w:before="40"/>
                          <w:ind w:left="20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5" w:type="dxa"/>
                        <w:textDirection w:val="btLr"/>
                      </w:tcPr>
                      <w:p>
                        <w:pPr>
                          <w:pStyle w:val="23"/>
                          <w:spacing w:before="32"/>
                          <w:ind w:left="15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8" w:type="dxa"/>
                        <w:textDirection w:val="btLr"/>
                      </w:tcPr>
                      <w:p>
                        <w:pPr>
                          <w:pStyle w:val="23"/>
                          <w:spacing w:before="27"/>
                          <w:ind w:right="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10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6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38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6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40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5"/>
                            <w:sz w:val="20"/>
                          </w:rPr>
                          <w:t>Образовательные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задачи</w:t>
                        </w:r>
                      </w:p>
                    </w:tc>
                    <w:tc>
                      <w:tcPr>
                        <w:tcW w:w="331" w:type="dxa"/>
                        <w:textDirection w:val="btLr"/>
                      </w:tcPr>
                      <w:p>
                        <w:pPr>
                          <w:pStyle w:val="23"/>
                          <w:spacing w:before="23"/>
                          <w:ind w:left="7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85" w:hRule="atLeast"/>
                    </w:trPr>
                    <w:tc>
                      <w:tcPr>
                        <w:tcW w:w="348" w:type="dxa"/>
                        <w:vMerge w:val="restart"/>
                        <w:textDirection w:val="btLr"/>
                      </w:tcPr>
                      <w:p>
                        <w:pPr>
                          <w:pStyle w:val="23"/>
                          <w:spacing w:before="41"/>
                          <w:ind w:left="4664" w:right="48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Ноябрь</w:t>
                        </w:r>
                      </w:p>
                    </w:tc>
                    <w:tc>
                      <w:tcPr>
                        <w:tcW w:w="345" w:type="dxa"/>
                        <w:vMerge w:val="restart"/>
                      </w:tcPr>
                      <w:p>
                        <w:pPr>
                          <w:pStyle w:val="23"/>
                          <w:spacing w:before="27"/>
                          <w:ind w:left="11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338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7"/>
                          <w:ind w:left="31" w:right="2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1702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9" w:line="208" w:lineRule="auto"/>
                          <w:ind w:left="330" w:right="320" w:firstLine="93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пальчиками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или ватными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палочками</w:t>
                        </w:r>
                      </w:p>
                    </w:tc>
                    <w:tc>
                      <w:tcPr>
                        <w:tcW w:w="158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9" w:line="208" w:lineRule="auto"/>
                          <w:ind w:left="277" w:right="190" w:hanging="7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Дождик,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чаще,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кап4кап4кап!</w:t>
                        </w:r>
                      </w:p>
                    </w:tc>
                    <w:tc>
                      <w:tcPr>
                        <w:tcW w:w="299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50" w:line="206" w:lineRule="auto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Рисование дождя пальчиками </w:t>
                        </w:r>
                        <w:r>
                          <w:rPr>
                            <w:w w:val="80"/>
                            <w:sz w:val="20"/>
                          </w:rPr>
                          <w:t>или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ватными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палочками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основе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тучи,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изображённой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воспитателем.</w:t>
                        </w:r>
                      </w:p>
                      <w:p>
                        <w:pPr>
                          <w:pStyle w:val="23"/>
                          <w:spacing w:line="207" w:lineRule="exact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цвета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ритма.</w:t>
                        </w:r>
                      </w:p>
                    </w:tc>
                    <w:tc>
                      <w:tcPr>
                        <w:tcW w:w="33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8"/>
                          <w:ind w:left="17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59" w:hRule="atLeast"/>
                    </w:trPr>
                    <w:tc>
                      <w:tcPr>
                        <w:tcW w:w="348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8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31" w:right="2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9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5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цветными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карандашами</w:t>
                        </w:r>
                      </w:p>
                      <w:p>
                        <w:pPr>
                          <w:pStyle w:val="23"/>
                          <w:spacing w:line="205" w:lineRule="exact"/>
                          <w:ind w:left="92" w:right="84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фломастерами</w:t>
                        </w:r>
                      </w:p>
                    </w:tc>
                    <w:tc>
                      <w:tcPr>
                        <w:tcW w:w="158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436" w:right="426" w:firstLine="15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Дождик,</w:t>
                        </w:r>
                        <w:r>
                          <w:rPr>
                            <w:rFonts w:ascii="Arial" w:hAnsi="Arial"/>
                            <w:b/>
                            <w:spacing w:val="-4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дождик,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веселей!</w:t>
                        </w:r>
                      </w:p>
                    </w:tc>
                    <w:tc>
                      <w:tcPr>
                        <w:tcW w:w="299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43" w:right="41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Рисование дождя </w:t>
                        </w:r>
                        <w:r>
                          <w:rPr>
                            <w:w w:val="80"/>
                            <w:sz w:val="20"/>
                          </w:rPr>
                          <w:t>в виде штрихов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прямых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вертикальных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наклонных линий цветными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карандашами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spacing w:val="4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фломастерами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 основе тучи, изображённой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воспитателем. Развитие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цвета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ритма.</w:t>
                        </w:r>
                      </w:p>
                    </w:tc>
                    <w:tc>
                      <w:tcPr>
                        <w:tcW w:w="33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"/>
                          <w:ind w:left="17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60" w:hRule="atLeast"/>
                    </w:trPr>
                    <w:tc>
                      <w:tcPr>
                        <w:tcW w:w="348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 w:val="restart"/>
                      </w:tcPr>
                      <w:p>
                        <w:pPr>
                          <w:pStyle w:val="23"/>
                          <w:spacing w:before="2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338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31" w:right="2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1702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425" w:right="406" w:firstLine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модульная</w:t>
                        </w:r>
                      </w:p>
                    </w:tc>
                    <w:tc>
                      <w:tcPr>
                        <w:tcW w:w="158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568" w:hanging="18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Пушистые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тучки</w:t>
                        </w:r>
                      </w:p>
                    </w:tc>
                    <w:tc>
                      <w:tcPr>
                        <w:tcW w:w="299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Создание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образа тучки пластическими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средствами.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Отрывание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отщипывание кусочков </w:t>
                        </w:r>
                        <w:r>
                          <w:rPr>
                            <w:w w:val="80"/>
                            <w:sz w:val="20"/>
                          </w:rPr>
                          <w:t>пластилина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разного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размера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прикрепление</w:t>
                        </w:r>
                      </w:p>
                      <w:p>
                        <w:pPr>
                          <w:pStyle w:val="23"/>
                          <w:spacing w:line="207" w:lineRule="exact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к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фону.</w:t>
                        </w:r>
                      </w:p>
                    </w:tc>
                    <w:tc>
                      <w:tcPr>
                        <w:tcW w:w="33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"/>
                          <w:ind w:left="17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60" w:hRule="atLeast"/>
                    </w:trPr>
                    <w:tc>
                      <w:tcPr>
                        <w:tcW w:w="348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8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31" w:right="2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9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-5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(коллективная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композиция)</w:t>
                        </w:r>
                      </w:p>
                    </w:tc>
                    <w:tc>
                      <w:tcPr>
                        <w:tcW w:w="158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575" w:hanging="17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Пушистая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тучка</w:t>
                        </w:r>
                      </w:p>
                    </w:tc>
                    <w:tc>
                      <w:tcPr>
                        <w:tcW w:w="299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6" w:lineRule="exact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Вовлечение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сотворчество</w:t>
                        </w:r>
                      </w:p>
                      <w:p>
                        <w:pPr>
                          <w:pStyle w:val="23"/>
                          <w:spacing w:before="10" w:line="206" w:lineRule="auto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воспитателем.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элементов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бумажной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пластики.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коллективной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</w:t>
                        </w:r>
                      </w:p>
                      <w:p>
                        <w:pPr>
                          <w:pStyle w:val="23"/>
                          <w:spacing w:line="207" w:lineRule="exact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комочков мятой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бумаги.</w:t>
                        </w:r>
                      </w:p>
                    </w:tc>
                    <w:tc>
                      <w:tcPr>
                        <w:tcW w:w="33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"/>
                          <w:ind w:left="17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37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40" w:hRule="atLeast"/>
                    </w:trPr>
                    <w:tc>
                      <w:tcPr>
                        <w:tcW w:w="348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 w:val="restart"/>
                      </w:tcPr>
                      <w:p>
                        <w:pPr>
                          <w:pStyle w:val="23"/>
                          <w:spacing w:before="2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338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31" w:right="2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1702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9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(коллективная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композиция)</w:t>
                        </w:r>
                      </w:p>
                    </w:tc>
                    <w:tc>
                      <w:tcPr>
                        <w:tcW w:w="158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151" w:right="14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 xml:space="preserve">Вот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какие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ножки</w:t>
                        </w:r>
                      </w:p>
                      <w:p>
                        <w:pPr>
                          <w:pStyle w:val="23"/>
                          <w:spacing w:line="205" w:lineRule="exact"/>
                          <w:ind w:left="102" w:right="94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сороконожки!</w:t>
                        </w:r>
                      </w:p>
                    </w:tc>
                    <w:tc>
                      <w:tcPr>
                        <w:tcW w:w="299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43" w:right="113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Освоение нового способа лепки: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раскатывание жгутиков </w:t>
                        </w:r>
                        <w:r>
                          <w:rPr>
                            <w:w w:val="80"/>
                            <w:sz w:val="20"/>
                          </w:rPr>
                          <w:t>прямыми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движениями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ладоней.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выразительного образа сороконожки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сотворчестве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педагогом: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прикрепление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«ножек»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туловищу,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вылепленному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воспитателем.</w:t>
                        </w:r>
                      </w:p>
                    </w:tc>
                    <w:tc>
                      <w:tcPr>
                        <w:tcW w:w="33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"/>
                          <w:ind w:left="17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60" w:hRule="atLeast"/>
                    </w:trPr>
                    <w:tc>
                      <w:tcPr>
                        <w:tcW w:w="348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8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/>
                          <w:ind w:left="31" w:right="2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9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5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цветными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карандашами</w:t>
                        </w:r>
                      </w:p>
                      <w:p>
                        <w:pPr>
                          <w:pStyle w:val="23"/>
                          <w:spacing w:line="205" w:lineRule="exact"/>
                          <w:ind w:left="92" w:right="84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фломастерами</w:t>
                        </w:r>
                      </w:p>
                    </w:tc>
                    <w:tc>
                      <w:tcPr>
                        <w:tcW w:w="158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151" w:right="14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 xml:space="preserve">Вот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какие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ножки</w:t>
                        </w:r>
                      </w:p>
                      <w:p>
                        <w:pPr>
                          <w:pStyle w:val="23"/>
                          <w:spacing w:line="205" w:lineRule="exact"/>
                          <w:ind w:left="102" w:right="94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сороконожки!</w:t>
                        </w:r>
                      </w:p>
                    </w:tc>
                    <w:tc>
                      <w:tcPr>
                        <w:tcW w:w="299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6" w:line="206" w:lineRule="auto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Освоение техники рисования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вертикальных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линий.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Дорисовывание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ножек длинной сороконожке,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изображённой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воспитателем.</w:t>
                        </w:r>
                      </w:p>
                      <w:p>
                        <w:pPr>
                          <w:pStyle w:val="23"/>
                          <w:spacing w:line="207" w:lineRule="exact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формы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ритма.</w:t>
                        </w:r>
                      </w:p>
                    </w:tc>
                    <w:tc>
                      <w:tcPr>
                        <w:tcW w:w="33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3"/>
                          <w:ind w:left="17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80" w:hRule="atLeast"/>
                    </w:trPr>
                    <w:tc>
                      <w:tcPr>
                        <w:tcW w:w="348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 w:val="restart"/>
                      </w:tcPr>
                      <w:p>
                        <w:pPr>
                          <w:pStyle w:val="23"/>
                          <w:spacing w:before="22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338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/>
                          <w:ind w:left="31" w:right="2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1702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260" w:right="24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Лепка –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эксперименти-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рование</w:t>
                        </w:r>
                      </w:p>
                    </w:tc>
                    <w:tc>
                      <w:tcPr>
                        <w:tcW w:w="158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349" w:right="338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Вот ёжик –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ни головы,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5"/>
                            <w:sz w:val="20"/>
                          </w:rPr>
                          <w:t>ни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5"/>
                            <w:sz w:val="20"/>
                          </w:rPr>
                          <w:t>ножек!</w:t>
                        </w:r>
                      </w:p>
                    </w:tc>
                    <w:tc>
                      <w:tcPr>
                        <w:tcW w:w="299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6" w:line="206" w:lineRule="auto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Моделирование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образа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ёжика: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дополнение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«туловища» – формы,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вылепленной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воспитателем,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иголками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–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спичками,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зубочистками.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формы,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мелкой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моторики.</w:t>
                        </w:r>
                      </w:p>
                    </w:tc>
                    <w:tc>
                      <w:tcPr>
                        <w:tcW w:w="33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3"/>
                          <w:ind w:left="17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95" w:hRule="atLeast"/>
                    </w:trPr>
                    <w:tc>
                      <w:tcPr>
                        <w:tcW w:w="348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8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31" w:right="2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9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цветными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карандашами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фломастерами</w:t>
                        </w:r>
                      </w:p>
                    </w:tc>
                    <w:tc>
                      <w:tcPr>
                        <w:tcW w:w="158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349" w:right="338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Вот ёжик –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ни головы,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5"/>
                            <w:sz w:val="20"/>
                          </w:rPr>
                          <w:t>ни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5"/>
                            <w:sz w:val="20"/>
                          </w:rPr>
                          <w:t>ножек!</w:t>
                        </w:r>
                      </w:p>
                    </w:tc>
                    <w:tc>
                      <w:tcPr>
                        <w:tcW w:w="299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6" w:lineRule="exact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образа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ёжика</w:t>
                        </w:r>
                      </w:p>
                      <w:p>
                        <w:pPr>
                          <w:pStyle w:val="23"/>
                          <w:spacing w:before="10" w:line="206" w:lineRule="auto"/>
                          <w:ind w:left="43" w:right="174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сотворчестве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педагогом: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дорисовывание</w:t>
                        </w:r>
                        <w:r>
                          <w:rPr>
                            <w:spacing w:val="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«иголок»</w:t>
                        </w:r>
                        <w:r>
                          <w:rPr>
                            <w:spacing w:val="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коротких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прямых линий. Дополнение </w:t>
                        </w:r>
                        <w:r>
                          <w:rPr>
                            <w:w w:val="80"/>
                            <w:sz w:val="20"/>
                          </w:rPr>
                          <w:t>образа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своему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желанию.</w:t>
                        </w:r>
                      </w:p>
                    </w:tc>
                    <w:tc>
                      <w:tcPr>
                        <w:tcW w:w="33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"/>
                          <w:ind w:left="17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41</w:t>
                        </w:r>
                      </w:p>
                    </w:tc>
                  </w:tr>
                </w:tbl>
                <w:p>
                  <w:pPr>
                    <w:pStyle w:val="13"/>
                    <w:jc w:val="left"/>
                  </w:pPr>
                </w:p>
              </w:txbxContent>
            </v:textbox>
            <w10:wrap type="none"/>
            <w10:anchorlock/>
          </v:shape>
        </w:pict>
      </w:r>
      <w:r>
        <w:rPr>
          <w:sz w:val="20"/>
        </w:rPr>
        <w:tab/>
      </w:r>
      <w:r>
        <w:rPr>
          <w:sz w:val="20"/>
        </w:rPr>
        <w:pict>
          <v:shape id="_x0000_s1074" o:spid="_x0000_s1074" o:spt="202" type="#_x0000_t202" style="height:579.55pt;width:383.7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43"/>
                    <w:gridCol w:w="346"/>
                    <w:gridCol w:w="339"/>
                    <w:gridCol w:w="1703"/>
                    <w:gridCol w:w="1587"/>
                    <w:gridCol w:w="2997"/>
                    <w:gridCol w:w="332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50" w:hRule="atLeast"/>
                    </w:trPr>
                    <w:tc>
                      <w:tcPr>
                        <w:tcW w:w="343" w:type="dxa"/>
                        <w:textDirection w:val="btLr"/>
                      </w:tcPr>
                      <w:p>
                        <w:pPr>
                          <w:pStyle w:val="23"/>
                          <w:spacing w:before="35"/>
                          <w:ind w:left="20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6" w:type="dxa"/>
                        <w:textDirection w:val="btLr"/>
                      </w:tcPr>
                      <w:p>
                        <w:pPr>
                          <w:pStyle w:val="23"/>
                          <w:spacing w:before="32"/>
                          <w:ind w:left="15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>
                        <w:pPr>
                          <w:pStyle w:val="23"/>
                          <w:spacing w:before="26"/>
                          <w:ind w:right="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3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3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7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40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5"/>
                            <w:sz w:val="20"/>
                          </w:rPr>
                          <w:t>Образовательные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задачи</w:t>
                        </w:r>
                      </w:p>
                    </w:tc>
                    <w:tc>
                      <w:tcPr>
                        <w:tcW w:w="332" w:type="dxa"/>
                        <w:textDirection w:val="btLr"/>
                      </w:tcPr>
                      <w:p>
                        <w:pPr>
                          <w:pStyle w:val="23"/>
                          <w:spacing w:before="23"/>
                          <w:ind w:left="7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64" w:hRule="atLeast"/>
                    </w:trPr>
                    <w:tc>
                      <w:tcPr>
                        <w:tcW w:w="343" w:type="dxa"/>
                        <w:vMerge w:val="restart"/>
                        <w:textDirection w:val="btLr"/>
                      </w:tcPr>
                      <w:p>
                        <w:pPr>
                          <w:pStyle w:val="23"/>
                          <w:spacing w:before="36"/>
                          <w:ind w:left="4664" w:right="48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Декабрь</w:t>
                        </w: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7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7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9" w:line="208" w:lineRule="auto"/>
                          <w:ind w:left="328" w:right="323" w:firstLine="93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пальчиками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или ватными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палочками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9" w:line="208" w:lineRule="auto"/>
                          <w:ind w:left="409" w:hanging="28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Снежок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порхает,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кружится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50" w:line="206" w:lineRule="auto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Создание образа снегопада.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Закрепление приёма рисования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пальчиками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ватными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палочками.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Освоение новых приёмов </w:t>
                        </w:r>
                        <w:r>
                          <w:rPr>
                            <w:w w:val="80"/>
                            <w:sz w:val="20"/>
                          </w:rPr>
                          <w:t>(двуцветные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отпечатки,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цветовые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аккорды).</w:t>
                        </w:r>
                      </w:p>
                      <w:p>
                        <w:pPr>
                          <w:pStyle w:val="23"/>
                          <w:spacing w:line="207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цвета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ритма.</w:t>
                        </w:r>
                      </w:p>
                    </w:tc>
                    <w:tc>
                      <w:tcPr>
                        <w:tcW w:w="332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8"/>
                          <w:ind w:left="33" w:right="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8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438" w:right="412" w:hanging="1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кисточкой</w:t>
                        </w:r>
                      </w:p>
                      <w:p>
                        <w:pPr>
                          <w:pStyle w:val="23"/>
                          <w:spacing w:line="208" w:lineRule="auto"/>
                          <w:ind w:left="368" w:right="305" w:hanging="5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аппликации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83" w:right="7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Снежок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порхает,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кружится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(коллективная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композиция)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9" w:line="216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образа снегопада</w:t>
                        </w:r>
                      </w:p>
                      <w:p>
                        <w:pPr>
                          <w:pStyle w:val="23"/>
                          <w:spacing w:before="10" w:line="206" w:lineRule="auto"/>
                          <w:ind w:left="39" w:right="122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 помощью кисточки и гуашевой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краски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белого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цвета.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Закрепление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приёма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примакивания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ворса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кисти.</w:t>
                        </w:r>
                      </w:p>
                      <w:p>
                        <w:pPr>
                          <w:pStyle w:val="23"/>
                          <w:spacing w:line="191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Выбор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цвета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формата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фона</w:t>
                        </w:r>
                      </w:p>
                      <w:p>
                        <w:pPr>
                          <w:pStyle w:val="23"/>
                          <w:spacing w:before="11" w:line="206" w:lineRule="auto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по своему желанию. Развитие </w:t>
                        </w:r>
                        <w:r>
                          <w:rPr>
                            <w:w w:val="80"/>
                            <w:sz w:val="20"/>
                          </w:rPr>
                          <w:t>чувства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цвета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ритма.</w:t>
                        </w:r>
                      </w:p>
                    </w:tc>
                    <w:tc>
                      <w:tcPr>
                        <w:tcW w:w="332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3"/>
                          <w:ind w:left="33" w:right="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43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6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30" w:lineRule="exact"/>
                          <w:ind w:left="54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Моделирование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480" w:hanging="7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Вот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какая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ёлочка!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 w:right="18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Создание образа </w:t>
                        </w:r>
                        <w:r>
                          <w:rPr>
                            <w:w w:val="80"/>
                            <w:sz w:val="20"/>
                          </w:rPr>
                          <w:t>ёлочки из брусков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пластилина (выкладывание </w:t>
                        </w:r>
                        <w:r>
                          <w:rPr>
                            <w:w w:val="80"/>
                            <w:sz w:val="20"/>
                          </w:rPr>
                          <w:t>на столе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сотворчестве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педагогом).</w:t>
                        </w:r>
                      </w:p>
                      <w:p>
                        <w:pPr>
                          <w:pStyle w:val="23"/>
                          <w:spacing w:line="191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Продолжать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знакомство</w:t>
                        </w:r>
                      </w:p>
                      <w:p>
                        <w:pPr>
                          <w:pStyle w:val="23"/>
                          <w:spacing w:before="10" w:line="206" w:lineRule="auto"/>
                          <w:ind w:left="39" w:right="451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 пластилином как с особым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художественным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материалом.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его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свойств,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сравнение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глиной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тестом.</w:t>
                        </w:r>
                      </w:p>
                    </w:tc>
                    <w:tc>
                      <w:tcPr>
                        <w:tcW w:w="332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"/>
                          <w:ind w:left="33" w:right="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86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329" w:firstLine="27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(рельефная)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480" w:hanging="7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Вот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какая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ёлочка!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6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образа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ёлочки</w:t>
                        </w:r>
                      </w:p>
                      <w:p>
                        <w:pPr>
                          <w:pStyle w:val="23"/>
                          <w:spacing w:before="10" w:line="206" w:lineRule="auto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сотворчестве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воспитателем: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раскатывание жгутиков </w:t>
                        </w:r>
                        <w:r>
                          <w:rPr>
                            <w:w w:val="80"/>
                            <w:sz w:val="20"/>
                          </w:rPr>
                          <w:t>из пластилина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зелёного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цвета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прикрепление</w:t>
                        </w:r>
                      </w:p>
                      <w:p>
                        <w:pPr>
                          <w:pStyle w:val="23"/>
                          <w:spacing w:before="1" w:line="206" w:lineRule="auto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к стволу (колбаске). Развитие </w:t>
                        </w:r>
                        <w:r>
                          <w:rPr>
                            <w:w w:val="80"/>
                            <w:sz w:val="20"/>
                          </w:rPr>
                          <w:t>мелкой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моторики. Практическое </w:t>
                        </w:r>
                        <w:r>
                          <w:rPr>
                            <w:w w:val="80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пластических особенностей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пластилина.</w:t>
                        </w:r>
                      </w:p>
                    </w:tc>
                    <w:tc>
                      <w:tcPr>
                        <w:tcW w:w="332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"/>
                          <w:ind w:left="33" w:right="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6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56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(коллективная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композиция)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512" w:hanging="24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Праздничная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ёлочка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 w:right="525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Рисование праздничной ёлочки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сотворчестве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педагогом</w:t>
                        </w:r>
                      </w:p>
                      <w:p>
                        <w:pPr>
                          <w:pStyle w:val="23"/>
                          <w:spacing w:line="206" w:lineRule="auto"/>
                          <w:ind w:left="39" w:right="451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другими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детьми: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проведение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кистью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прямых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линий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«веток»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от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«ствола».</w:t>
                        </w:r>
                      </w:p>
                    </w:tc>
                    <w:tc>
                      <w:tcPr>
                        <w:tcW w:w="332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"/>
                          <w:ind w:left="33" w:right="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6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411" w:right="358" w:hanging="48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(бумажная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пластика)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512" w:hanging="24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Праздничная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ёлочка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 w:right="371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Украшение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ёлочки,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нарисованной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вырезанной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воспитателем,</w:t>
                        </w:r>
                      </w:p>
                      <w:p>
                        <w:pPr>
                          <w:pStyle w:val="23"/>
                          <w:spacing w:line="206" w:lineRule="auto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новогодними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игрушками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комочками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мятой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бумаги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разного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цвета.</w:t>
                        </w:r>
                      </w:p>
                      <w:p>
                        <w:pPr>
                          <w:pStyle w:val="23"/>
                          <w:spacing w:before="1" w:line="206" w:lineRule="auto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Закрепление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техники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приклеивания: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обмакивание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бумажных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комочков</w:t>
                        </w:r>
                      </w:p>
                      <w:p>
                        <w:pPr>
                          <w:pStyle w:val="23"/>
                          <w:spacing w:line="207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клей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прикрепление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фону.</w:t>
                        </w:r>
                      </w:p>
                    </w:tc>
                    <w:tc>
                      <w:tcPr>
                        <w:tcW w:w="332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"/>
                          <w:ind w:left="33" w:right="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47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5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>
                        <w:pPr>
                          <w:pStyle w:val="23"/>
                          <w:spacing w:before="42" w:line="213" w:lineRule="exact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6626" w:type="dxa"/>
                        <w:gridSpan w:val="4"/>
                      </w:tcPr>
                      <w:p>
                        <w:pPr>
                          <w:pStyle w:val="23"/>
                          <w:spacing w:before="35" w:line="220" w:lineRule="exact"/>
                          <w:ind w:left="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неделя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праздничная</w:t>
                        </w:r>
                      </w:p>
                    </w:tc>
                    <w:tc>
                      <w:tcPr>
                        <w:tcW w:w="332" w:type="dxa"/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13"/>
                    <w:jc w:val="left"/>
                  </w:pPr>
                </w:p>
              </w:txbxContent>
            </v:textbox>
            <w10:wrap type="none"/>
            <w10:anchorlock/>
          </v:shape>
        </w:pict>
      </w:r>
    </w:p>
    <w:p>
      <w:pPr>
        <w:spacing w:after="0" w:line="240" w:lineRule="auto"/>
        <w:rPr>
          <w:sz w:val="20"/>
        </w:rPr>
        <w:sectPr>
          <w:footerReference r:id="rId30" w:type="default"/>
          <w:pgSz w:w="18710" w:h="13330" w:orient="landscape"/>
          <w:pgMar w:top="680" w:right="0" w:bottom="820" w:left="0" w:header="0" w:footer="622" w:gutter="0"/>
          <w:cols w:space="720" w:num="1"/>
        </w:sectPr>
      </w:pPr>
    </w:p>
    <w:p>
      <w:pPr>
        <w:tabs>
          <w:tab w:val="left" w:pos="10148"/>
        </w:tabs>
        <w:spacing w:line="240" w:lineRule="auto"/>
        <w:ind w:left="907" w:right="0" w:firstLine="0"/>
        <w:rPr>
          <w:sz w:val="20"/>
        </w:rPr>
      </w:pPr>
      <w:r>
        <w:rPr>
          <w:sz w:val="20"/>
        </w:rPr>
        <w:pict>
          <v:shape id="_x0000_s1075" o:spid="_x0000_s1075" o:spt="202" type="#_x0000_t202" style="height:579.55pt;width:383.95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48"/>
                    <w:gridCol w:w="345"/>
                    <w:gridCol w:w="338"/>
                    <w:gridCol w:w="1702"/>
                    <w:gridCol w:w="1586"/>
                    <w:gridCol w:w="2996"/>
                    <w:gridCol w:w="331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50" w:hRule="atLeast"/>
                    </w:trPr>
                    <w:tc>
                      <w:tcPr>
                        <w:tcW w:w="348" w:type="dxa"/>
                        <w:textDirection w:val="btLr"/>
                      </w:tcPr>
                      <w:p>
                        <w:pPr>
                          <w:pStyle w:val="23"/>
                          <w:spacing w:before="40"/>
                          <w:ind w:left="20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5" w:type="dxa"/>
                        <w:textDirection w:val="btLr"/>
                      </w:tcPr>
                      <w:p>
                        <w:pPr>
                          <w:pStyle w:val="23"/>
                          <w:spacing w:before="32"/>
                          <w:ind w:left="15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8" w:type="dxa"/>
                        <w:textDirection w:val="btLr"/>
                      </w:tcPr>
                      <w:p>
                        <w:pPr>
                          <w:pStyle w:val="23"/>
                          <w:spacing w:before="27"/>
                          <w:ind w:right="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10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6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38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6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40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5"/>
                            <w:sz w:val="20"/>
                          </w:rPr>
                          <w:t>Образовательные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задачи</w:t>
                        </w:r>
                      </w:p>
                    </w:tc>
                    <w:tc>
                      <w:tcPr>
                        <w:tcW w:w="331" w:type="dxa"/>
                        <w:textDirection w:val="btLr"/>
                      </w:tcPr>
                      <w:p>
                        <w:pPr>
                          <w:pStyle w:val="23"/>
                          <w:spacing w:before="23"/>
                          <w:ind w:left="7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45" w:hRule="atLeast"/>
                    </w:trPr>
                    <w:tc>
                      <w:tcPr>
                        <w:tcW w:w="348" w:type="dxa"/>
                        <w:vMerge w:val="restart"/>
                        <w:textDirection w:val="btLr"/>
                      </w:tcPr>
                      <w:p>
                        <w:pPr>
                          <w:pStyle w:val="23"/>
                          <w:spacing w:before="41"/>
                          <w:ind w:left="4768" w:right="499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Январь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23"/>
                          <w:spacing w:before="27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6953" w:type="dxa"/>
                        <w:gridSpan w:val="5"/>
                      </w:tcPr>
                      <w:p>
                        <w:pPr>
                          <w:pStyle w:val="23"/>
                          <w:spacing w:before="35"/>
                          <w:ind w:left="11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неделя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праздничная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60" w:hRule="atLeast"/>
                    </w:trPr>
                    <w:tc>
                      <w:tcPr>
                        <w:tcW w:w="348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 w:val="restart"/>
                      </w:tcPr>
                      <w:p>
                        <w:pPr>
                          <w:pStyle w:val="23"/>
                          <w:spacing w:before="22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338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/>
                          <w:ind w:left="31" w:right="2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31</w:t>
                        </w:r>
                      </w:p>
                    </w:tc>
                    <w:tc>
                      <w:tcPr>
                        <w:tcW w:w="1702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 w:line="215" w:lineRule="exact"/>
                          <w:ind w:left="92" w:right="84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  <w:p>
                        <w:pPr>
                          <w:pStyle w:val="23"/>
                          <w:spacing w:before="9" w:line="208" w:lineRule="auto"/>
                          <w:ind w:left="259" w:right="24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пластилина,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солёного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теста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снега</w:t>
                        </w:r>
                      </w:p>
                    </w:tc>
                    <w:tc>
                      <w:tcPr>
                        <w:tcW w:w="158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6" w:line="208" w:lineRule="auto"/>
                          <w:ind w:left="508" w:hanging="13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Снеговики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играют</w:t>
                        </w:r>
                      </w:p>
                      <w:p>
                        <w:pPr>
                          <w:pStyle w:val="23"/>
                          <w:spacing w:line="205" w:lineRule="exact"/>
                          <w:ind w:left="42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снежки</w:t>
                        </w:r>
                      </w:p>
                    </w:tc>
                    <w:tc>
                      <w:tcPr>
                        <w:tcW w:w="299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8" w:line="206" w:lineRule="auto"/>
                          <w:ind w:left="43" w:right="30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w w:val="80"/>
                            <w:sz w:val="20"/>
                          </w:rPr>
                          <w:t xml:space="preserve">Раскатывание комочков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пластилина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80"/>
                            <w:sz w:val="20"/>
                          </w:rPr>
                          <w:t xml:space="preserve">(солёного теста) круговыми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движениями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ладоней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получения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снежков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форме шара. Создание коллективной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(рельефной)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1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1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сотворчестве</w:t>
                        </w:r>
                        <w:r>
                          <w:rPr>
                            <w:spacing w:val="-4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 воспитателем. Развитие чувства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75"/>
                            <w:sz w:val="20"/>
                          </w:rPr>
                          <w:t>формы,</w:t>
                        </w:r>
                        <w:r>
                          <w:rPr>
                            <w:spacing w:val="-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75"/>
                            <w:sz w:val="20"/>
                          </w:rPr>
                          <w:t>мелкой</w:t>
                        </w:r>
                        <w:r>
                          <w:rPr>
                            <w:spacing w:val="-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75"/>
                            <w:sz w:val="20"/>
                          </w:rPr>
                          <w:t>моторики.</w:t>
                        </w:r>
                      </w:p>
                    </w:tc>
                    <w:tc>
                      <w:tcPr>
                        <w:tcW w:w="33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3"/>
                          <w:ind w:left="17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80" w:hRule="atLeast"/>
                    </w:trPr>
                    <w:tc>
                      <w:tcPr>
                        <w:tcW w:w="348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8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/>
                          <w:ind w:left="31" w:right="2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32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 w:line="215" w:lineRule="exact"/>
                          <w:ind w:left="92" w:right="84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Аппликация</w:t>
                        </w:r>
                      </w:p>
                      <w:p>
                        <w:pPr>
                          <w:pStyle w:val="23"/>
                          <w:spacing w:before="9" w:line="208" w:lineRule="auto"/>
                          <w:ind w:left="9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комочков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ваты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(или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бумажных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салфеток)</w:t>
                        </w:r>
                      </w:p>
                    </w:tc>
                    <w:tc>
                      <w:tcPr>
                        <w:tcW w:w="158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6" w:line="208" w:lineRule="auto"/>
                          <w:ind w:left="460" w:right="377" w:hanging="7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Снеговик4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великан</w:t>
                        </w:r>
                      </w:p>
                    </w:tc>
                    <w:tc>
                      <w:tcPr>
                        <w:tcW w:w="299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8" w:line="206" w:lineRule="auto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Создание образа снеговика 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сотворчестве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воспитателем: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выкладывание и приклеивание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комочков ваты (или бумажных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салфеток) в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пределах нарисованного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контура. Развитие </w:t>
                        </w:r>
                        <w:r>
                          <w:rPr>
                            <w:w w:val="80"/>
                            <w:sz w:val="20"/>
                          </w:rPr>
                          <w:t>чувства формы 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ритма,</w:t>
                        </w:r>
                        <w:r>
                          <w:rPr>
                            <w:spacing w:val="1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глазомера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мелкой</w:t>
                        </w:r>
                        <w:r>
                          <w:rPr>
                            <w:spacing w:val="1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моторики.</w:t>
                        </w:r>
                      </w:p>
                    </w:tc>
                    <w:tc>
                      <w:tcPr>
                        <w:tcW w:w="33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3"/>
                          <w:ind w:left="17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49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60" w:hRule="atLeast"/>
                    </w:trPr>
                    <w:tc>
                      <w:tcPr>
                        <w:tcW w:w="348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 w:val="restart"/>
                      </w:tcPr>
                      <w:p>
                        <w:pPr>
                          <w:pStyle w:val="23"/>
                          <w:spacing w:before="2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338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31" w:right="2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33</w:t>
                        </w:r>
                      </w:p>
                    </w:tc>
                    <w:tc>
                      <w:tcPr>
                        <w:tcW w:w="1702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 w:line="215" w:lineRule="exact"/>
                          <w:ind w:left="92" w:right="84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  <w:p>
                        <w:pPr>
                          <w:pStyle w:val="23"/>
                          <w:spacing w:before="9" w:line="208" w:lineRule="auto"/>
                          <w:ind w:left="9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солёного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сдобного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теста</w:t>
                        </w:r>
                      </w:p>
                    </w:tc>
                    <w:tc>
                      <w:tcPr>
                        <w:tcW w:w="158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8" w:lineRule="auto"/>
                          <w:ind w:left="403" w:right="381" w:firstLine="6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Вкусное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угощение</w:t>
                        </w:r>
                      </w:p>
                    </w:tc>
                    <w:tc>
                      <w:tcPr>
                        <w:tcW w:w="299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8" w:line="206" w:lineRule="auto"/>
                          <w:ind w:left="43" w:right="113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угощений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игрушек.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Раскатывание комочков теста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круговыми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движениями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ладоней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получения шарообразной формы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(колобки,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конфеты,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яблоки)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лёгкое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сплющивание. Развитие чувства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формы,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мелкой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моторики.</w:t>
                        </w:r>
                      </w:p>
                    </w:tc>
                    <w:tc>
                      <w:tcPr>
                        <w:tcW w:w="33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"/>
                          <w:ind w:left="17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60" w:hRule="atLeast"/>
                    </w:trPr>
                    <w:tc>
                      <w:tcPr>
                        <w:tcW w:w="348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8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31" w:right="2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34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8" w:lineRule="auto"/>
                          <w:ind w:left="185" w:right="175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(раскрашивание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 книжках4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раскрасках)</w:t>
                        </w:r>
                      </w:p>
                    </w:tc>
                    <w:tc>
                      <w:tcPr>
                        <w:tcW w:w="158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8" w:lineRule="auto"/>
                          <w:ind w:left="419" w:right="402" w:firstLine="2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Вкусные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картинки</w:t>
                        </w:r>
                      </w:p>
                    </w:tc>
                    <w:tc>
                      <w:tcPr>
                        <w:tcW w:w="299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 w:line="216" w:lineRule="exact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w w:val="80"/>
                            <w:sz w:val="20"/>
                          </w:rPr>
                          <w:t>Ознакомление</w:t>
                        </w:r>
                        <w:r>
                          <w:rPr>
                            <w:spacing w:val="-1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1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новым</w:t>
                        </w:r>
                        <w:r>
                          <w:rPr>
                            <w:spacing w:val="-1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видом</w:t>
                        </w:r>
                        <w:r>
                          <w:rPr>
                            <w:spacing w:val="-1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рисования</w:t>
                        </w:r>
                      </w:p>
                      <w:p>
                        <w:pPr>
                          <w:pStyle w:val="23"/>
                          <w:spacing w:before="10" w:line="206" w:lineRule="auto"/>
                          <w:ind w:left="43" w:right="113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–</w:t>
                        </w:r>
                        <w:r>
                          <w:rPr>
                            <w:spacing w:val="1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раскрашиванием</w:t>
                        </w:r>
                        <w:r>
                          <w:rPr>
                            <w:spacing w:val="1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контурных</w:t>
                        </w:r>
                        <w:r>
                          <w:rPr>
                            <w:spacing w:val="1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картинок</w:t>
                        </w:r>
                        <w:r>
                          <w:rPr>
                            <w:spacing w:val="-4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 книжках−раскрасках. Освоение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способа</w:t>
                        </w:r>
                        <w:r>
                          <w:rPr>
                            <w:spacing w:val="-1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сплошной</w:t>
                        </w:r>
                        <w:r>
                          <w:rPr>
                            <w:spacing w:val="-1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заливки</w:t>
                        </w:r>
                        <w:r>
                          <w:rPr>
                            <w:spacing w:val="-1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силуэта.</w:t>
                        </w:r>
                      </w:p>
                      <w:p>
                        <w:pPr>
                          <w:pStyle w:val="23"/>
                          <w:spacing w:before="1" w:line="206" w:lineRule="auto"/>
                          <w:ind w:left="43" w:right="31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1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интереса</w:t>
                        </w:r>
                        <w:r>
                          <w:rPr>
                            <w:spacing w:val="-1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к</w:t>
                        </w:r>
                        <w:r>
                          <w:rPr>
                            <w:spacing w:val="-1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«оживлению»</w:t>
                        </w:r>
                        <w:r>
                          <w:rPr>
                            <w:spacing w:val="-1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расцвечиванию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картинки.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восприятия.</w:t>
                        </w:r>
                      </w:p>
                    </w:tc>
                    <w:tc>
                      <w:tcPr>
                        <w:tcW w:w="33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"/>
                          <w:ind w:left="17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51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60" w:hRule="atLeast"/>
                    </w:trPr>
                    <w:tc>
                      <w:tcPr>
                        <w:tcW w:w="348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 w:val="restart"/>
                      </w:tcPr>
                      <w:p>
                        <w:pPr>
                          <w:pStyle w:val="23"/>
                          <w:spacing w:before="2"/>
                          <w:ind w:left="6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338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31" w:right="2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35</w:t>
                        </w:r>
                      </w:p>
                    </w:tc>
                    <w:tc>
                      <w:tcPr>
                        <w:tcW w:w="1702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8" w:lineRule="auto"/>
                          <w:ind w:left="315" w:right="305" w:firstLine="49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 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58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8" w:lineRule="auto"/>
                          <w:ind w:left="341" w:right="33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Колобок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покатился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лесной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дорожке</w:t>
                        </w:r>
                      </w:p>
                    </w:tc>
                    <w:tc>
                      <w:tcPr>
                        <w:tcW w:w="299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8" w:line="206" w:lineRule="auto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Создание образа колобка из комочка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мятой бумаги и наклеивание на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дорожку,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нарисованную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фломастером.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Развитие восприятия. Сравнение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объёмной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формы и плоскостного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рисунка. Воспитание интереса к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изобразительной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деятельности.</w:t>
                        </w:r>
                      </w:p>
                    </w:tc>
                    <w:tc>
                      <w:tcPr>
                        <w:tcW w:w="33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"/>
                          <w:ind w:left="17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795" w:hRule="atLeast"/>
                    </w:trPr>
                    <w:tc>
                      <w:tcPr>
                        <w:tcW w:w="348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8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31" w:right="2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36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 w:line="215" w:lineRule="exact"/>
                          <w:ind w:left="92" w:right="84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  <w:p>
                        <w:pPr>
                          <w:pStyle w:val="23"/>
                          <w:spacing w:before="9" w:line="208" w:lineRule="auto"/>
                          <w:ind w:left="9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58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8" w:lineRule="auto"/>
                          <w:ind w:left="169" w:right="159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Колобок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катится по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дорожке и поёт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песенку</w:t>
                        </w:r>
                      </w:p>
                    </w:tc>
                    <w:tc>
                      <w:tcPr>
                        <w:tcW w:w="299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8" w:line="206" w:lineRule="auto"/>
                          <w:ind w:left="43" w:right="91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Создание интереса к обыгрыванию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сказки «Колобок» </w:t>
                        </w:r>
                        <w:r>
                          <w:rPr>
                            <w:w w:val="80"/>
                            <w:sz w:val="20"/>
                          </w:rPr>
                          <w:t>в изодеятельности.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колобка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форме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шара,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рисование длинной петляющей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дорожки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фломастером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маркером.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линии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цвета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как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средств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художественно−образной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выразительности.</w:t>
                        </w:r>
                      </w:p>
                    </w:tc>
                    <w:tc>
                      <w:tcPr>
                        <w:tcW w:w="33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"/>
                          <w:ind w:left="17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53</w:t>
                        </w:r>
                      </w:p>
                    </w:tc>
                  </w:tr>
                </w:tbl>
                <w:p>
                  <w:pPr>
                    <w:pStyle w:val="13"/>
                    <w:jc w:val="left"/>
                  </w:pPr>
                </w:p>
              </w:txbxContent>
            </v:textbox>
            <w10:wrap type="none"/>
            <w10:anchorlock/>
          </v:shape>
        </w:pict>
      </w:r>
      <w:r>
        <w:rPr>
          <w:sz w:val="20"/>
        </w:rPr>
        <w:tab/>
      </w:r>
      <w:r>
        <w:rPr>
          <w:sz w:val="20"/>
        </w:rPr>
        <w:pict>
          <v:shape id="_x0000_s1076" o:spid="_x0000_s1076" o:spt="202" type="#_x0000_t202" style="height:579.55pt;width:383.95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45"/>
                    <w:gridCol w:w="346"/>
                    <w:gridCol w:w="339"/>
                    <w:gridCol w:w="1703"/>
                    <w:gridCol w:w="1587"/>
                    <w:gridCol w:w="2997"/>
                    <w:gridCol w:w="336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50" w:hRule="atLeast"/>
                    </w:trPr>
                    <w:tc>
                      <w:tcPr>
                        <w:tcW w:w="345" w:type="dxa"/>
                        <w:textDirection w:val="btLr"/>
                      </w:tcPr>
                      <w:p>
                        <w:pPr>
                          <w:pStyle w:val="23"/>
                          <w:spacing w:before="36"/>
                          <w:ind w:left="20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6" w:type="dxa"/>
                        <w:textDirection w:val="btLr"/>
                      </w:tcPr>
                      <w:p>
                        <w:pPr>
                          <w:pStyle w:val="23"/>
                          <w:spacing w:before="32"/>
                          <w:ind w:left="15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>
                        <w:pPr>
                          <w:pStyle w:val="23"/>
                          <w:spacing w:before="26"/>
                          <w:ind w:right="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3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3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7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40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5"/>
                            <w:sz w:val="20"/>
                          </w:rPr>
                          <w:t>Образовательные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задачи</w:t>
                        </w:r>
                      </w:p>
                    </w:tc>
                    <w:tc>
                      <w:tcPr>
                        <w:tcW w:w="336" w:type="dxa"/>
                        <w:textDirection w:val="btLr"/>
                      </w:tcPr>
                      <w:p>
                        <w:pPr>
                          <w:pStyle w:val="23"/>
                          <w:spacing w:before="21"/>
                          <w:ind w:left="7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85" w:hRule="atLeast"/>
                    </w:trPr>
                    <w:tc>
                      <w:tcPr>
                        <w:tcW w:w="345" w:type="dxa"/>
                        <w:vMerge w:val="restart"/>
                        <w:textDirection w:val="btLr"/>
                      </w:tcPr>
                      <w:p>
                        <w:pPr>
                          <w:pStyle w:val="23"/>
                          <w:spacing w:before="38"/>
                          <w:ind w:left="4664" w:right="48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5"/>
                            <w:sz w:val="20"/>
                          </w:rPr>
                          <w:t>Февраль</w:t>
                        </w: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7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7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37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15" w:lineRule="exact"/>
                          <w:ind w:left="341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  <w:p>
                        <w:pPr>
                          <w:pStyle w:val="23"/>
                          <w:spacing w:before="10" w:line="208" w:lineRule="auto"/>
                          <w:ind w:left="56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солёного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сдобного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теста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9" w:line="208" w:lineRule="auto"/>
                          <w:ind w:left="490" w:right="361" w:hanging="10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Угощайся,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мишка!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50" w:line="206" w:lineRule="auto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угощений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игрушек: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раскатывание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шара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лёгкое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сплющивание </w:t>
                        </w:r>
                        <w:r>
                          <w:rPr>
                            <w:w w:val="80"/>
                            <w:sz w:val="20"/>
                          </w:rPr>
                          <w:t>в диск для получения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печенья и пряников. </w:t>
                        </w:r>
                        <w:r>
                          <w:rPr>
                            <w:w w:val="80"/>
                            <w:sz w:val="20"/>
                          </w:rPr>
                          <w:t>Развитие чувства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формы,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мелкой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моторики.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8"/>
                          <w:ind w:left="7"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59" w:hRule="atLeast"/>
                    </w:trPr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38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400" w:right="395" w:firstLine="21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 книжках4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раскрасках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530" w:right="362" w:hanging="15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Угощайся,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зайка!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Дальнейшее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техники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раскрашивания </w:t>
                        </w:r>
                        <w:r>
                          <w:rPr>
                            <w:w w:val="80"/>
                            <w:sz w:val="20"/>
                          </w:rPr>
                          <w:t>контурных картинок.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Обыгрывание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дополнение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рисунка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изображение угощения </w:t>
                        </w:r>
                        <w:r>
                          <w:rPr>
                            <w:w w:val="80"/>
                            <w:sz w:val="20"/>
                          </w:rPr>
                          <w:t>для персонажа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(зёрнышки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червячки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птички,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морковка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для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зайчика).</w:t>
                        </w:r>
                      </w:p>
                    </w:tc>
                    <w:tc>
                      <w:tcPr>
                        <w:tcW w:w="33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"/>
                          <w:ind w:left="7"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55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60" w:hRule="atLeast"/>
                    </w:trPr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"/>
                          <w:ind w:left="6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39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30" w:lineRule="exact"/>
                          <w:ind w:left="341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457" w:right="410" w:hanging="4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Бублики4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баранки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8" w:right="496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Лепка баранок: раскатывание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колбасок и замыкание в кольцо.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Обыгрывание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лепных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изделий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</w:p>
                      <w:p>
                        <w:pPr>
                          <w:pStyle w:val="23"/>
                          <w:spacing w:line="206" w:lineRule="auto"/>
                          <w:ind w:left="38" w:right="134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«нанизывание» бубликов−баранок на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связку−верёвочку.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"/>
                          <w:ind w:left="7"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60" w:hRule="atLeast"/>
                    </w:trPr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30" w:lineRule="exact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Рисование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510" w:hanging="9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Баранки4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калачи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техники рисования округлых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замкнутых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Закрепление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навыка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рисования кистью и красками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(правильно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держать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руке,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вести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ворсу,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промывать,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набирать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краску).</w:t>
                        </w:r>
                      </w:p>
                    </w:tc>
                    <w:tc>
                      <w:tcPr>
                        <w:tcW w:w="33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"/>
                          <w:ind w:left="7"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57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40" w:hRule="atLeast"/>
                    </w:trPr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"/>
                          <w:ind w:left="6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51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41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348" w:right="333" w:firstLine="1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3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фантиков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503" w:hanging="12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Лоскутное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одеяло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8" w:right="31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Создание образа лоскутного </w:t>
                        </w:r>
                        <w:r>
                          <w:rPr>
                            <w:w w:val="80"/>
                            <w:sz w:val="20"/>
                          </w:rPr>
                          <w:t>одеяла из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красивых фантиков: наклеивание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фантиков на основу (2х2 или 3х3) 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составление</w:t>
                        </w:r>
                        <w:r>
                          <w:rPr>
                            <w:spacing w:val="1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коллективной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композиции из индивидуальных </w:t>
                        </w:r>
                        <w:r>
                          <w:rPr>
                            <w:w w:val="80"/>
                            <w:sz w:val="20"/>
                          </w:rPr>
                          <w:t>работ.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понятия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«часть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целое».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"/>
                          <w:ind w:left="7"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80" w:hRule="atLeast"/>
                    </w:trPr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56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красками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(коллективная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композиция)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503" w:hanging="12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Лоскутное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одеяло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6" w:line="206" w:lineRule="auto"/>
                          <w:ind w:left="38" w:right="35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Создание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образа нарядного лоскутного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одеяла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помощью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красок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кисточки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4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сотворчестве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воспитателем.</w:t>
                        </w:r>
                      </w:p>
                      <w:p>
                        <w:pPr>
                          <w:pStyle w:val="23"/>
                          <w:spacing w:before="1" w:line="206" w:lineRule="auto"/>
                          <w:ind w:left="38" w:right="187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Освоение навыка рисования 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пределах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намеченного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пространства.</w:t>
                        </w:r>
                      </w:p>
                    </w:tc>
                    <w:tc>
                      <w:tcPr>
                        <w:tcW w:w="33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3"/>
                          <w:ind w:left="7"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60" w:hRule="atLeast"/>
                    </w:trPr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"/>
                          <w:ind w:left="6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43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7" w:line="230" w:lineRule="auto"/>
                          <w:ind w:left="254" w:right="250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(предметно4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декоративное)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373" w:right="244" w:hanging="12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«Постираем»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полотенца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8" w:right="5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Освоение техники рисования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прямых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горизонтальных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линий.</w:t>
                        </w:r>
                        <w:r>
                          <w:rPr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цвета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ритма.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 на основе линейного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рисунка</w:t>
                        </w:r>
                        <w:r>
                          <w:rPr>
                            <w:spacing w:val="-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(бельё</w:t>
                        </w:r>
                        <w:r>
                          <w:rPr>
                            <w:spacing w:val="-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сушится</w:t>
                        </w:r>
                        <w:r>
                          <w:rPr>
                            <w:spacing w:val="-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верёвочке).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"/>
                          <w:ind w:left="7"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95" w:hRule="atLeast"/>
                    </w:trPr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5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44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67" w:line="230" w:lineRule="auto"/>
                          <w:ind w:left="387" w:hanging="2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(наклейки)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424" w:right="244" w:hanging="17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«Постираем»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платочки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Создание красивых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композиций с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помощью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наклеек: выбор и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прикрепление</w:t>
                        </w:r>
                        <w:r>
                          <w:rPr>
                            <w:spacing w:val="3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готовых</w:t>
                        </w:r>
                        <w:r>
                          <w:rPr>
                            <w:spacing w:val="3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</w:t>
                        </w:r>
                        <w:r>
                          <w:rPr>
                            <w:spacing w:val="3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(фигурок)</w:t>
                        </w:r>
                        <w:r>
                          <w:rPr>
                            <w:spacing w:val="-4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на</w:t>
                        </w:r>
                        <w:r>
                          <w:rPr>
                            <w:spacing w:val="1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цветной</w:t>
                        </w:r>
                        <w:r>
                          <w:rPr>
                            <w:spacing w:val="1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фон,</w:t>
                        </w:r>
                        <w:r>
                          <w:rPr>
                            <w:spacing w:val="1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размещение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элементов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хаотично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уголкам.</w:t>
                        </w:r>
                      </w:p>
                    </w:tc>
                    <w:tc>
                      <w:tcPr>
                        <w:tcW w:w="33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"/>
                          <w:ind w:left="7"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61</w:t>
                        </w:r>
                      </w:p>
                    </w:tc>
                  </w:tr>
                </w:tbl>
                <w:p>
                  <w:pPr>
                    <w:pStyle w:val="13"/>
                    <w:jc w:val="left"/>
                  </w:pPr>
                </w:p>
              </w:txbxContent>
            </v:textbox>
            <w10:wrap type="none"/>
            <w10:anchorlock/>
          </v:shape>
        </w:pict>
      </w:r>
    </w:p>
    <w:p>
      <w:pPr>
        <w:spacing w:after="0" w:line="240" w:lineRule="auto"/>
        <w:rPr>
          <w:sz w:val="20"/>
        </w:rPr>
        <w:sectPr>
          <w:footerReference r:id="rId31" w:type="default"/>
          <w:pgSz w:w="18710" w:h="13330" w:orient="landscape"/>
          <w:pgMar w:top="680" w:right="0" w:bottom="820" w:left="0" w:header="0" w:footer="622" w:gutter="0"/>
          <w:cols w:space="720" w:num="1"/>
        </w:sectPr>
      </w:pPr>
    </w:p>
    <w:p>
      <w:pPr>
        <w:tabs>
          <w:tab w:val="left" w:pos="10132"/>
        </w:tabs>
        <w:spacing w:line="240" w:lineRule="auto"/>
        <w:ind w:left="907" w:right="0" w:firstLine="0"/>
        <w:rPr>
          <w:sz w:val="20"/>
        </w:rPr>
      </w:pPr>
      <w:r>
        <w:rPr>
          <w:sz w:val="20"/>
        </w:rPr>
        <w:pict>
          <v:shape id="_x0000_s1077" o:spid="_x0000_s1077" o:spt="202" type="#_x0000_t202" style="height:579.55pt;width:383.7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33"/>
                    <w:gridCol w:w="346"/>
                    <w:gridCol w:w="339"/>
                    <w:gridCol w:w="1703"/>
                    <w:gridCol w:w="1587"/>
                    <w:gridCol w:w="2997"/>
                    <w:gridCol w:w="342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50" w:hRule="atLeast"/>
                    </w:trPr>
                    <w:tc>
                      <w:tcPr>
                        <w:tcW w:w="333" w:type="dxa"/>
                        <w:textDirection w:val="btLr"/>
                      </w:tcPr>
                      <w:p>
                        <w:pPr>
                          <w:pStyle w:val="23"/>
                          <w:spacing w:before="25"/>
                          <w:ind w:left="20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6" w:type="dxa"/>
                        <w:textDirection w:val="btLr"/>
                      </w:tcPr>
                      <w:p>
                        <w:pPr>
                          <w:pStyle w:val="23"/>
                          <w:spacing w:before="32"/>
                          <w:ind w:left="15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>
                        <w:pPr>
                          <w:pStyle w:val="23"/>
                          <w:spacing w:before="26"/>
                          <w:ind w:right="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3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3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7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40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5"/>
                            <w:sz w:val="20"/>
                          </w:rPr>
                          <w:t>Образовательные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задачи</w:t>
                        </w:r>
                      </w:p>
                    </w:tc>
                    <w:tc>
                      <w:tcPr>
                        <w:tcW w:w="342" w:type="dxa"/>
                        <w:textDirection w:val="btLr"/>
                      </w:tcPr>
                      <w:p>
                        <w:pPr>
                          <w:pStyle w:val="23"/>
                          <w:spacing w:before="33"/>
                          <w:ind w:left="7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65" w:hRule="atLeast"/>
                    </w:trPr>
                    <w:tc>
                      <w:tcPr>
                        <w:tcW w:w="333" w:type="dxa"/>
                        <w:vMerge w:val="restart"/>
                        <w:textDirection w:val="btLr"/>
                      </w:tcPr>
                      <w:p>
                        <w:pPr>
                          <w:pStyle w:val="23"/>
                          <w:spacing w:before="26"/>
                          <w:ind w:left="4759" w:right="498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5"/>
                            <w:sz w:val="20"/>
                          </w:rPr>
                          <w:t>Март</w:t>
                        </w: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7"/>
                          <w:ind w:left="6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7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45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Аппликация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9" w:line="208" w:lineRule="auto"/>
                          <w:ind w:left="314" w:right="304" w:firstLine="7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Вот какой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у нас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букет!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50" w:line="206" w:lineRule="auto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красивых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композиций: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выбор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наклеивание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цветов,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вырезанных воспитателем </w:t>
                        </w:r>
                        <w:r>
                          <w:rPr>
                            <w:w w:val="80"/>
                            <w:sz w:val="20"/>
                          </w:rPr>
                          <w:t>(из цветной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или фактурной бумаги), и из комочков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мятой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бумаги.</w:t>
                        </w:r>
                      </w:p>
                    </w:tc>
                    <w:tc>
                      <w:tcPr>
                        <w:tcW w:w="342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8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80" w:hRule="atLeast"/>
                    </w:trPr>
                    <w:tc>
                      <w:tcPr>
                        <w:tcW w:w="33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46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313" w:right="305" w:firstLine="10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аппликации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279" w:right="273" w:firstLine="22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Цветок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spacing w:val="2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мамочки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6" w:line="206" w:lineRule="auto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Подготовка картинок </w:t>
                        </w:r>
                        <w:r>
                          <w:rPr>
                            <w:w w:val="80"/>
                            <w:sz w:val="20"/>
                          </w:rPr>
                          <w:t>в подарок мамам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на праздник. Освоение техники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раскрашивания </w:t>
                        </w:r>
                        <w:r>
                          <w:rPr>
                            <w:w w:val="80"/>
                            <w:sz w:val="20"/>
                          </w:rPr>
                          <w:t>образа двумя цветами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(на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выбор),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выделение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серединки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лепестков.</w:t>
                        </w:r>
                      </w:p>
                    </w:tc>
                    <w:tc>
                      <w:tcPr>
                        <w:tcW w:w="342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3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63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60" w:hRule="atLeast"/>
                    </w:trPr>
                    <w:tc>
                      <w:tcPr>
                        <w:tcW w:w="33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"/>
                          <w:ind w:left="6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47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30" w:lineRule="exact"/>
                          <w:ind w:left="341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5" w:lineRule="exact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Вот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какие</w:t>
                        </w:r>
                      </w:p>
                      <w:p>
                        <w:pPr>
                          <w:pStyle w:val="23"/>
                          <w:spacing w:line="215" w:lineRule="exact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нас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сосульки!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 w:right="32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Продолжение освоения способа лепки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предметов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форме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цилиндра,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лёгкое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сдавливание </w:t>
                        </w:r>
                        <w:r>
                          <w:rPr>
                            <w:w w:val="80"/>
                            <w:sz w:val="20"/>
                          </w:rPr>
                          <w:t>(заострение) кончиками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пальцев.</w:t>
                        </w:r>
                        <w:r>
                          <w:rPr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Моделирование</w:t>
                        </w:r>
                        <w:r>
                          <w:rPr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сосулек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разной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длины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толщины.</w:t>
                        </w:r>
                      </w:p>
                    </w:tc>
                    <w:tc>
                      <w:tcPr>
                        <w:tcW w:w="342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60" w:hRule="atLeast"/>
                    </w:trPr>
                    <w:tc>
                      <w:tcPr>
                        <w:tcW w:w="33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48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376" w:firstLine="4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предметное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5" w:lineRule="exact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Вот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какие</w:t>
                        </w:r>
                      </w:p>
                      <w:p>
                        <w:pPr>
                          <w:pStyle w:val="23"/>
                          <w:spacing w:line="215" w:lineRule="exact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нас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сосульки!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 w:right="122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Рисование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сосулек красками.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Освоение способа рисования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вертикальных </w:t>
                        </w:r>
                        <w:r>
                          <w:rPr>
                            <w:w w:val="80"/>
                            <w:sz w:val="20"/>
                          </w:rPr>
                          <w:t>линий разной длины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кисточкой.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формы,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цвета, ритма.</w:t>
                        </w:r>
                      </w:p>
                    </w:tc>
                    <w:tc>
                      <w:tcPr>
                        <w:tcW w:w="342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65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59" w:hRule="atLeast"/>
                    </w:trPr>
                    <w:tc>
                      <w:tcPr>
                        <w:tcW w:w="33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"/>
                          <w:ind w:left="6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49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379" w:firstLine="22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предметная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5" w:lineRule="exact"/>
                          <w:ind w:left="8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Вот какая</w:t>
                        </w:r>
                      </w:p>
                      <w:p>
                        <w:pPr>
                          <w:pStyle w:val="23"/>
                          <w:spacing w:line="215" w:lineRule="exact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у нас неваляшка!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 w:right="122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фигурок,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состоящих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двух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частей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одной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формы,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но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разного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размера. Развитие чувства формы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пропорций. Деление пластилина </w:t>
                        </w:r>
                        <w:r>
                          <w:rPr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неравные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части.</w:t>
                        </w:r>
                      </w:p>
                    </w:tc>
                    <w:tc>
                      <w:tcPr>
                        <w:tcW w:w="342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60" w:hRule="atLeast"/>
                    </w:trPr>
                    <w:tc>
                      <w:tcPr>
                        <w:tcW w:w="33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313" w:right="308" w:firstLine="49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 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484" w:right="326" w:hanging="14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Неваляшка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танцует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Создание образов знакомых </w:t>
                        </w:r>
                        <w:r>
                          <w:rPr>
                            <w:w w:val="80"/>
                            <w:sz w:val="20"/>
                          </w:rPr>
                          <w:t>игрушек.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Рисование и/или раскрашивание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предметов,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состоящих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двух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частей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одной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формы,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но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разного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размера.</w:t>
                        </w:r>
                      </w:p>
                      <w:p>
                        <w:pPr>
                          <w:pStyle w:val="23"/>
                          <w:spacing w:line="207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чувства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формы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цвета.</w:t>
                        </w:r>
                      </w:p>
                    </w:tc>
                    <w:tc>
                      <w:tcPr>
                        <w:tcW w:w="342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67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60" w:hRule="atLeast"/>
                    </w:trPr>
                    <w:tc>
                      <w:tcPr>
                        <w:tcW w:w="33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"/>
                          <w:ind w:left="6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51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409" w:firstLine="19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рельефная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462" w:hanging="40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Солнышко4колоко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лнышко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 w:right="12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рельефного образа солнца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из диска (сплющенного шара) 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нескольких жгутиков. </w:t>
                        </w:r>
                        <w:r>
                          <w:rPr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пространственного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мышления и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восприятия.</w:t>
                        </w:r>
                      </w:p>
                    </w:tc>
                    <w:tc>
                      <w:tcPr>
                        <w:tcW w:w="342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94" w:hRule="atLeast"/>
                    </w:trPr>
                    <w:tc>
                      <w:tcPr>
                        <w:tcW w:w="33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52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Рисование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462" w:hanging="40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Солнышко4колоко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лнышко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Создание образа солнца из большого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круга и нескольких лучей – прямых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линий,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отходящих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от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круга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радиально.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мышления,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восприятия.</w:t>
                        </w:r>
                      </w:p>
                    </w:tc>
                    <w:tc>
                      <w:tcPr>
                        <w:tcW w:w="342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69</w:t>
                        </w:r>
                      </w:p>
                    </w:tc>
                  </w:tr>
                </w:tbl>
                <w:p>
                  <w:pPr>
                    <w:pStyle w:val="13"/>
                    <w:jc w:val="left"/>
                  </w:pPr>
                </w:p>
              </w:txbxContent>
            </v:textbox>
            <w10:wrap type="none"/>
            <w10:anchorlock/>
          </v:shape>
        </w:pict>
      </w:r>
      <w:r>
        <w:rPr>
          <w:sz w:val="20"/>
        </w:rPr>
        <w:tab/>
      </w:r>
      <w:r>
        <w:rPr>
          <w:sz w:val="20"/>
        </w:rPr>
        <w:pict>
          <v:shape id="_x0000_s1078" o:spid="_x0000_s1078" o:spt="202" type="#_x0000_t202" style="height:579.55pt;width:383.95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45"/>
                    <w:gridCol w:w="346"/>
                    <w:gridCol w:w="339"/>
                    <w:gridCol w:w="1703"/>
                    <w:gridCol w:w="1587"/>
                    <w:gridCol w:w="2997"/>
                    <w:gridCol w:w="336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50" w:hRule="atLeast"/>
                    </w:trPr>
                    <w:tc>
                      <w:tcPr>
                        <w:tcW w:w="345" w:type="dxa"/>
                        <w:textDirection w:val="btLr"/>
                      </w:tcPr>
                      <w:p>
                        <w:pPr>
                          <w:pStyle w:val="23"/>
                          <w:spacing w:before="36"/>
                          <w:ind w:left="20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6" w:type="dxa"/>
                        <w:textDirection w:val="btLr"/>
                      </w:tcPr>
                      <w:p>
                        <w:pPr>
                          <w:pStyle w:val="23"/>
                          <w:spacing w:before="32"/>
                          <w:ind w:left="15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>
                        <w:pPr>
                          <w:pStyle w:val="23"/>
                          <w:spacing w:before="26"/>
                          <w:ind w:right="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3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3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7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40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5"/>
                            <w:sz w:val="20"/>
                          </w:rPr>
                          <w:t>Образовательные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задачи</w:t>
                        </w:r>
                      </w:p>
                    </w:tc>
                    <w:tc>
                      <w:tcPr>
                        <w:tcW w:w="336" w:type="dxa"/>
                        <w:textDirection w:val="btLr"/>
                      </w:tcPr>
                      <w:p>
                        <w:pPr>
                          <w:pStyle w:val="23"/>
                          <w:spacing w:before="36"/>
                          <w:ind w:left="7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85" w:hRule="atLeast"/>
                    </w:trPr>
                    <w:tc>
                      <w:tcPr>
                        <w:tcW w:w="345" w:type="dxa"/>
                        <w:vMerge w:val="restart"/>
                        <w:textDirection w:val="btLr"/>
                      </w:tcPr>
                      <w:p>
                        <w:pPr>
                          <w:pStyle w:val="23"/>
                          <w:spacing w:before="38"/>
                          <w:ind w:left="4759" w:right="498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Апрель</w:t>
                        </w: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7"/>
                          <w:ind w:left="6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7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53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9" w:line="208" w:lineRule="auto"/>
                          <w:ind w:left="56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(коллективная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композиция)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9" w:line="208" w:lineRule="auto"/>
                          <w:ind w:left="506" w:right="186" w:hanging="31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Ручейки бегут,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журчат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50" w:line="206" w:lineRule="auto"/>
                          <w:ind w:left="38" w:right="316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Рисование ручейка </w:t>
                        </w:r>
                        <w:r>
                          <w:rPr>
                            <w:w w:val="80"/>
                            <w:sz w:val="20"/>
                          </w:rPr>
                          <w:t>в сотворчестве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воспитателем.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способа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рисования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волнистых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линий,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размещённых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горизонтально.</w:t>
                        </w:r>
                      </w:p>
                      <w:p>
                        <w:pPr>
                          <w:pStyle w:val="23"/>
                          <w:spacing w:before="2" w:line="206" w:lineRule="auto"/>
                          <w:ind w:left="38" w:right="1036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Развитие чувства </w:t>
                        </w:r>
                        <w:r>
                          <w:rPr>
                            <w:w w:val="80"/>
                            <w:sz w:val="20"/>
                          </w:rPr>
                          <w:t>формы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композиции.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8"/>
                          <w:ind w:right="4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40" w:hRule="atLeast"/>
                    </w:trPr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54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414" w:right="358" w:hanging="52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-4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(на основе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рисунка)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5" w:lineRule="exact"/>
                          <w:ind w:left="8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Вот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какие</w:t>
                        </w:r>
                      </w:p>
                      <w:p>
                        <w:pPr>
                          <w:pStyle w:val="23"/>
                          <w:spacing w:line="215" w:lineRule="exact"/>
                          <w:ind w:left="8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нас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кораблики!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6" w:lineRule="exact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Создание коллективной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</w:t>
                        </w:r>
                      </w:p>
                      <w:p>
                        <w:pPr>
                          <w:pStyle w:val="23"/>
                          <w:spacing w:before="10" w:line="206" w:lineRule="auto"/>
                          <w:ind w:left="38" w:right="122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«Кораблики плывут по ручейку».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Закрепление навыка </w:t>
                        </w:r>
                        <w:r>
                          <w:rPr>
                            <w:w w:val="80"/>
                            <w:sz w:val="20"/>
                          </w:rPr>
                          <w:t>наклеивания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готовых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формы.</w:t>
                        </w:r>
                      </w:p>
                    </w:tc>
                    <w:tc>
                      <w:tcPr>
                        <w:tcW w:w="33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"/>
                          <w:ind w:right="4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71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80" w:hRule="atLeast"/>
                    </w:trPr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2"/>
                          <w:ind w:left="6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55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9" w:line="215" w:lineRule="exact"/>
                          <w:ind w:left="341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  <w:p>
                        <w:pPr>
                          <w:pStyle w:val="23"/>
                          <w:spacing w:before="10" w:line="208" w:lineRule="auto"/>
                          <w:ind w:left="55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конструирования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9" w:line="215" w:lineRule="exact"/>
                          <w:ind w:left="8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Вот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какой</w:t>
                        </w:r>
                      </w:p>
                      <w:p>
                        <w:pPr>
                          <w:pStyle w:val="23"/>
                          <w:spacing w:line="215" w:lineRule="exact"/>
                          <w:ind w:left="8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нас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мостик!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9" w:line="216" w:lineRule="exact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Моделирование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мостика</w:t>
                        </w:r>
                      </w:p>
                      <w:p>
                        <w:pPr>
                          <w:pStyle w:val="23"/>
                          <w:spacing w:before="10" w:line="206" w:lineRule="auto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 3−4 «брёвнышек»: раскатывание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колбасок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соединение</w:t>
                        </w:r>
                      </w:p>
                      <w:p>
                        <w:pPr>
                          <w:pStyle w:val="23"/>
                          <w:spacing w:line="190" w:lineRule="exact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соответствии с образом.</w:t>
                        </w:r>
                      </w:p>
                      <w:p>
                        <w:pPr>
                          <w:pStyle w:val="23"/>
                          <w:spacing w:before="11" w:line="206" w:lineRule="auto"/>
                          <w:ind w:left="38" w:right="12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коллективной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композиции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ручейка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мостиков.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3"/>
                          <w:ind w:right="4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40" w:hRule="atLeast"/>
                    </w:trPr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56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Рисование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5" w:lineRule="exact"/>
                          <w:ind w:left="8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Вот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какие</w:t>
                        </w:r>
                      </w:p>
                      <w:p>
                        <w:pPr>
                          <w:pStyle w:val="23"/>
                          <w:spacing w:line="215" w:lineRule="exact"/>
                          <w:ind w:left="8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нас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мостики!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8" w:right="12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Создание композиции </w:t>
                        </w:r>
                        <w:r>
                          <w:rPr>
                            <w:w w:val="80"/>
                            <w:sz w:val="20"/>
                          </w:rPr>
                          <w:t>в сотворчестве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воспитателем: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мостиков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из 4−5 горизонтальных или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дугообразных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линий,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размещённых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близко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друг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другу.</w:t>
                        </w:r>
                      </w:p>
                    </w:tc>
                    <w:tc>
                      <w:tcPr>
                        <w:tcW w:w="33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"/>
                          <w:ind w:right="4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73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79" w:hRule="atLeast"/>
                    </w:trPr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2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31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57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0"/>
                          <w:ind w:left="341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0" w:line="215" w:lineRule="exact"/>
                          <w:ind w:left="8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Птенчик</w:t>
                        </w:r>
                      </w:p>
                      <w:p>
                        <w:pPr>
                          <w:pStyle w:val="23"/>
                          <w:spacing w:line="215" w:lineRule="exact"/>
                          <w:ind w:left="8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гнёздышке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6" w:line="206" w:lineRule="auto"/>
                          <w:ind w:left="38" w:right="122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Моделирование гнёздышка: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раскатывание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шара,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лёгкое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сплющивание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диск,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вдавливание.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Обыгрывание композиции (клювики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1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семечек,</w:t>
                        </w:r>
                        <w:r>
                          <w:rPr>
                            <w:spacing w:val="1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червячки</w:t>
                        </w:r>
                        <w:r>
                          <w:rPr>
                            <w:spacing w:val="1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1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клювиках).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3"/>
                          <w:ind w:right="4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40" w:hRule="atLeast"/>
                    </w:trPr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58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347" w:right="339" w:firstLine="7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(по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выбору)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5" w:lineRule="exact"/>
                          <w:ind w:left="8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Вот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какие</w:t>
                        </w:r>
                      </w:p>
                      <w:p>
                        <w:pPr>
                          <w:pStyle w:val="23"/>
                          <w:spacing w:line="215" w:lineRule="exact"/>
                          <w:ind w:left="8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spacing w:val="1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нас</w:t>
                        </w:r>
                        <w:r>
                          <w:rPr>
                            <w:rFonts w:ascii="Arial" w:hAnsi="Arial"/>
                            <w:b/>
                            <w:spacing w:val="1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цыплятки!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Создание выразительных </w:t>
                        </w:r>
                        <w:r>
                          <w:rPr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жёлтых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цыплят,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гуляющих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зелёной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травке.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Самостоятельный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выбор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художественных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материалов.</w:t>
                        </w:r>
                      </w:p>
                    </w:tc>
                    <w:tc>
                      <w:tcPr>
                        <w:tcW w:w="33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"/>
                          <w:ind w:right="4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75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80" w:hRule="atLeast"/>
                    </w:trPr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2"/>
                          <w:ind w:left="6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32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59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207" w:right="202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(выкладывание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готовых</w:t>
                        </w:r>
                        <w:r>
                          <w:rPr>
                            <w:rFonts w:ascii="Arial" w:hAnsi="Arial"/>
                            <w:b/>
                            <w:spacing w:val="1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форм)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0" w:line="215" w:lineRule="exact"/>
                          <w:ind w:left="8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Вот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какие</w:t>
                        </w:r>
                      </w:p>
                      <w:p>
                        <w:pPr>
                          <w:pStyle w:val="23"/>
                          <w:spacing w:line="215" w:lineRule="exact"/>
                          <w:ind w:left="8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у нас флажки!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6" w:line="206" w:lineRule="auto"/>
                          <w:ind w:left="38" w:right="18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Составление линейной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флажков,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чередующихся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цвету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и/или форме.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Оформление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флажков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декоративными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(наклейками).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3"/>
                          <w:ind w:right="4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94" w:hRule="atLeast"/>
                    </w:trPr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60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Рисование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5" w:lineRule="exact"/>
                          <w:ind w:left="8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Вот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какие</w:t>
                        </w:r>
                      </w:p>
                      <w:p>
                        <w:pPr>
                          <w:pStyle w:val="23"/>
                          <w:spacing w:line="215" w:lineRule="exact"/>
                          <w:ind w:left="8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у нас флажки!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Самостоятельное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красивых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узоров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флажках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разной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формы.</w:t>
                        </w:r>
                      </w:p>
                      <w:p>
                        <w:pPr>
                          <w:pStyle w:val="23"/>
                          <w:spacing w:line="206" w:lineRule="auto"/>
                          <w:ind w:left="38" w:right="31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Воспитание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самостоятельности,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уверенности. Развитие чувства </w:t>
                        </w:r>
                        <w:r>
                          <w:rPr>
                            <w:w w:val="80"/>
                            <w:sz w:val="20"/>
                          </w:rPr>
                          <w:t>формы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 цвета.</w:t>
                        </w:r>
                      </w:p>
                    </w:tc>
                    <w:tc>
                      <w:tcPr>
                        <w:tcW w:w="33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"/>
                          <w:ind w:right="4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77</w:t>
                        </w:r>
                      </w:p>
                    </w:tc>
                  </w:tr>
                </w:tbl>
                <w:p>
                  <w:pPr>
                    <w:pStyle w:val="13"/>
                    <w:jc w:val="left"/>
                  </w:pPr>
                </w:p>
              </w:txbxContent>
            </v:textbox>
            <w10:wrap type="none"/>
            <w10:anchorlock/>
          </v:shape>
        </w:pict>
      </w:r>
    </w:p>
    <w:p>
      <w:pPr>
        <w:spacing w:after="0" w:line="240" w:lineRule="auto"/>
        <w:rPr>
          <w:sz w:val="20"/>
        </w:rPr>
        <w:sectPr>
          <w:footerReference r:id="rId32" w:type="default"/>
          <w:pgSz w:w="18710" w:h="13330" w:orient="landscape"/>
          <w:pgMar w:top="680" w:right="0" w:bottom="820" w:left="0" w:header="0" w:footer="622" w:gutter="0"/>
          <w:cols w:space="720" w:num="1"/>
        </w:sectPr>
      </w:pPr>
    </w:p>
    <w:p>
      <w:pPr>
        <w:tabs>
          <w:tab w:val="left" w:pos="10148"/>
        </w:tabs>
        <w:spacing w:line="240" w:lineRule="auto"/>
        <w:ind w:left="907" w:right="0" w:firstLine="0"/>
        <w:rPr>
          <w:sz w:val="20"/>
        </w:rPr>
      </w:pPr>
      <w:r>
        <w:rPr>
          <w:position w:val="9"/>
          <w:sz w:val="20"/>
        </w:rPr>
        <w:pict>
          <v:shape id="_x0000_s1079" o:spid="_x0000_s1079" o:spt="202" type="#_x0000_t202" style="height:579.55pt;width:383.95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43"/>
                    <w:gridCol w:w="346"/>
                    <w:gridCol w:w="339"/>
                    <w:gridCol w:w="1703"/>
                    <w:gridCol w:w="1587"/>
                    <w:gridCol w:w="2997"/>
                    <w:gridCol w:w="337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50" w:hRule="atLeast"/>
                    </w:trPr>
                    <w:tc>
                      <w:tcPr>
                        <w:tcW w:w="343" w:type="dxa"/>
                        <w:tcBorders>
                          <w:right w:val="single" w:color="000000" w:sz="12" w:space="0"/>
                        </w:tcBorders>
                        <w:textDirection w:val="btLr"/>
                      </w:tcPr>
                      <w:p>
                        <w:pPr>
                          <w:pStyle w:val="23"/>
                          <w:spacing w:before="35"/>
                          <w:ind w:left="20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6" w:type="dxa"/>
                        <w:tcBorders>
                          <w:left w:val="single" w:color="000000" w:sz="12" w:space="0"/>
                        </w:tcBorders>
                        <w:textDirection w:val="btLr"/>
                      </w:tcPr>
                      <w:p>
                        <w:pPr>
                          <w:pStyle w:val="23"/>
                          <w:spacing w:before="27"/>
                          <w:ind w:left="15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>
                        <w:pPr>
                          <w:pStyle w:val="23"/>
                          <w:spacing w:before="26"/>
                          <w:ind w:right="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3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3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7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40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5"/>
                            <w:sz w:val="20"/>
                          </w:rPr>
                          <w:t>Образовательные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задачи</w:t>
                        </w:r>
                      </w:p>
                    </w:tc>
                    <w:tc>
                      <w:tcPr>
                        <w:tcW w:w="337" w:type="dxa"/>
                        <w:textDirection w:val="btLr"/>
                      </w:tcPr>
                      <w:p>
                        <w:pPr>
                          <w:pStyle w:val="23"/>
                          <w:spacing w:before="23"/>
                          <w:ind w:left="7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45" w:hRule="atLeast"/>
                    </w:trPr>
                    <w:tc>
                      <w:tcPr>
                        <w:tcW w:w="343" w:type="dxa"/>
                        <w:vMerge w:val="restart"/>
                        <w:tcBorders>
                          <w:right w:val="single" w:color="000000" w:sz="12" w:space="0"/>
                        </w:tcBorders>
                        <w:textDirection w:val="btLr"/>
                      </w:tcPr>
                      <w:p>
                        <w:pPr>
                          <w:pStyle w:val="23"/>
                          <w:spacing w:before="36"/>
                          <w:ind w:left="4759" w:right="498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30"/>
                            <w:sz w:val="20"/>
                          </w:rPr>
                          <w:t>Май</w:t>
                        </w:r>
                      </w:p>
                    </w:tc>
                    <w:tc>
                      <w:tcPr>
                        <w:tcW w:w="346" w:type="dxa"/>
                        <w:tcBorders>
                          <w:lef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27"/>
                          <w:ind w:left="5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33</w:t>
                        </w:r>
                      </w:p>
                    </w:tc>
                    <w:tc>
                      <w:tcPr>
                        <w:tcW w:w="6963" w:type="dxa"/>
                        <w:gridSpan w:val="5"/>
                      </w:tcPr>
                      <w:p>
                        <w:pPr>
                          <w:pStyle w:val="23"/>
                          <w:spacing w:before="30"/>
                          <w:ind w:left="10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неделя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праздничная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8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  <w:right w:val="single" w:color="000000" w:sz="12" w:space="0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  <w:tcBorders>
                          <w:lef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22"/>
                          <w:ind w:left="5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34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61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6" w:line="208" w:lineRule="auto"/>
                          <w:ind w:left="409" w:firstLine="19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рельефная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6" w:line="208" w:lineRule="auto"/>
                          <w:ind w:left="300" w:right="297" w:firstLine="9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Вот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какой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нас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салют!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8" w:line="206" w:lineRule="auto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коллективной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композиции в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сотворчестве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воспитателем.</w:t>
                        </w:r>
                      </w:p>
                      <w:p>
                        <w:pPr>
                          <w:pStyle w:val="23"/>
                          <w:spacing w:line="206" w:lineRule="auto"/>
                          <w:ind w:left="39" w:right="122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Сочетание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приёмов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лепки: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раскатывание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жгутика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шарика,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соединение и включение в общую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композицию. Развитие чувства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формы,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ритма,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композиции.</w:t>
                        </w:r>
                      </w:p>
                      <w:p>
                        <w:pPr>
                          <w:pStyle w:val="23"/>
                          <w:spacing w:before="2" w:line="206" w:lineRule="auto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Воспитание </w:t>
                        </w:r>
                        <w:r>
                          <w:rPr>
                            <w:w w:val="80"/>
                            <w:sz w:val="20"/>
                          </w:rPr>
                          <w:t>интереса к наблюдению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красивых явлений в окружающей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жизни и их отражению 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изобразительной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деятельности.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4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  <w:right w:val="single" w:color="000000" w:sz="12" w:space="0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  <w:left w:val="single" w:color="000000" w:sz="12" w:space="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62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Рисование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8" w:lineRule="auto"/>
                          <w:ind w:left="300" w:right="297" w:firstLine="9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Вот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какой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нас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салют!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8" w:line="206" w:lineRule="auto"/>
                          <w:ind w:left="39" w:right="183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Создание красивой коллективной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 в сотворчестве с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воспитателем.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огней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салюта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нетрадиционными приёмами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(примакивание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тампоном,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тряпочкой,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пробкой). Экспериментирование </w:t>
                        </w:r>
                        <w:r>
                          <w:rPr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разными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художественными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материалами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инструментами.</w:t>
                        </w:r>
                      </w:p>
                      <w:p>
                        <w:pPr>
                          <w:pStyle w:val="23"/>
                          <w:spacing w:before="2" w:line="206" w:lineRule="auto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Воспитание </w:t>
                        </w:r>
                        <w:r>
                          <w:rPr>
                            <w:w w:val="80"/>
                            <w:sz w:val="20"/>
                          </w:rPr>
                          <w:t>интереса к наблюдению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красивых явлений в окружающей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жизни и их отражению 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изобразительной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деятельности.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79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79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  <w:right w:val="single" w:color="000000" w:sz="12" w:space="0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  <w:tcBorders>
                          <w:lef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22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35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63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6" w:line="208" w:lineRule="auto"/>
                          <w:ind w:left="410" w:right="405" w:firstLine="12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(отпечатки</w:t>
                        </w:r>
                        <w:r>
                          <w:rPr>
                            <w:rFonts w:ascii="Arial" w:hAnsi="Arial"/>
                            <w:b/>
                            <w:spacing w:val="-4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ладошек)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 w:line="215" w:lineRule="exact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Вот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какие</w:t>
                        </w:r>
                      </w:p>
                      <w:p>
                        <w:pPr>
                          <w:pStyle w:val="23"/>
                          <w:spacing w:line="215" w:lineRule="exact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нас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птички!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8" w:line="206" w:lineRule="auto"/>
                          <w:ind w:left="39" w:right="122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у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детей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яркого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эмоционального отклика на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необычный способ создания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изображений. Знакомство с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возможностью получения образов с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помощью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отпечатков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ладошек.</w:t>
                        </w:r>
                      </w:p>
                      <w:p>
                        <w:pPr>
                          <w:pStyle w:val="23"/>
                          <w:spacing w:before="1" w:line="206" w:lineRule="auto"/>
                          <w:ind w:left="39" w:right="12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Понимание связи между </w:t>
                        </w:r>
                        <w:r>
                          <w:rPr>
                            <w:w w:val="80"/>
                            <w:sz w:val="20"/>
                          </w:rPr>
                          <w:t>формой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ладошки и очертаниями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изображаемого объекта (птички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летят).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Обеспечение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условий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сотворчества по созданию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коллективной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54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  <w:right w:val="single" w:color="000000" w:sz="12" w:space="0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  <w:left w:val="single" w:color="000000" w:sz="12" w:space="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64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 w:line="215" w:lineRule="exact"/>
                          <w:ind w:left="341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  <w:p>
                        <w:pPr>
                          <w:pStyle w:val="23"/>
                          <w:spacing w:before="9" w:line="208" w:lineRule="auto"/>
                          <w:ind w:left="56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 солёного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теста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пластилина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 w:line="215" w:lineRule="exact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Вот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какие</w:t>
                        </w:r>
                      </w:p>
                      <w:p>
                        <w:pPr>
                          <w:pStyle w:val="23"/>
                          <w:spacing w:line="215" w:lineRule="exact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spacing w:val="1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нас</w:t>
                        </w:r>
                        <w:r>
                          <w:rPr>
                            <w:rFonts w:ascii="Arial" w:hAnsi="Arial"/>
                            <w:b/>
                            <w:spacing w:val="1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пальчики!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8" w:line="206" w:lineRule="auto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Моделирование </w:t>
                        </w:r>
                        <w:r>
                          <w:rPr>
                            <w:w w:val="80"/>
                            <w:sz w:val="20"/>
                          </w:rPr>
                          <w:t>персонажей для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пальчикового театра: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раскатывание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шара</w:t>
                        </w:r>
                        <w:r>
                          <w:rPr>
                            <w:spacing w:val="3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(головы),</w:t>
                        </w:r>
                        <w:r>
                          <w:rPr>
                            <w:spacing w:val="3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дополнение</w:t>
                        </w:r>
                        <w:r>
                          <w:rPr>
                            <w:spacing w:val="3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деталями</w:t>
                        </w:r>
                      </w:p>
                      <w:p>
                        <w:pPr>
                          <w:pStyle w:val="23"/>
                          <w:spacing w:before="1" w:line="206" w:lineRule="auto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– прикрепление глаз из бусин,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пуговиц,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семян;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вытягивание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прищипывание ушей. Обыгрывание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созданных поделок (нанизывание на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пальчики). Создание интереса к своим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рукам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 «открытие» их возможностей.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81</w:t>
                        </w:r>
                      </w:p>
                    </w:tc>
                  </w:tr>
                </w:tbl>
                <w:p>
                  <w:pPr>
                    <w:pStyle w:val="13"/>
                    <w:jc w:val="left"/>
                  </w:pPr>
                </w:p>
              </w:txbxContent>
            </v:textbox>
            <w10:wrap type="none"/>
            <w10:anchorlock/>
          </v:shape>
        </w:pict>
      </w:r>
      <w:r>
        <w:rPr>
          <w:position w:val="9"/>
          <w:sz w:val="20"/>
        </w:rPr>
        <w:tab/>
      </w:r>
      <w:r>
        <w:rPr>
          <w:sz w:val="20"/>
        </w:rPr>
        <w:pict>
          <v:group id="_x0000_s1080" o:spid="_x0000_s1080" o:spt="203" style="height:578.3pt;width:382.7pt;" coordsize="7654,11566">
            <o:lock v:ext="edit"/>
            <v:shape id="_x0000_s1081" o:spid="_x0000_s1081" o:spt="75" type="#_x0000_t75" style="position:absolute;left:16;top:16;height:11533;width:7622;" filled="f" stroked="f" coordsize="21600,21600">
              <v:path/>
              <v:fill on="f" focussize="0,0"/>
              <v:stroke on="f"/>
              <v:imagedata r:id="rId77" o:title=""/>
              <o:lock v:ext="edit" aspectratio="t"/>
            </v:shape>
            <v:rect id="_x0000_s1082" o:spid="_x0000_s1082" o:spt="1" style="position:absolute;left:8;top:8;height:11550;width:7638;" filled="f" stroked="t" coordsize="21600,21600">
              <v:path/>
              <v:fill on="f" focussize="0,0"/>
              <v:stroke weight="0.8pt" color="#4C4C4C"/>
              <v:imagedata o:title=""/>
              <o:lock v:ext="edit"/>
            </v:rect>
            <v:shape id="_x0000_s1083" o:spid="_x0000_s1083" o:spt="202" type="#_x0000_t202" style="position:absolute;left:1736;top:7032;height:2160;width:411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56" w:lineRule="exact"/>
                      <w:ind w:left="0" w:right="18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7F7F7F"/>
                        <w:w w:val="115"/>
                        <w:sz w:val="32"/>
                      </w:rPr>
                      <w:t>Задачи</w:t>
                    </w:r>
                    <w:r>
                      <w:rPr>
                        <w:color w:val="7F7F7F"/>
                        <w:spacing w:val="19"/>
                        <w:w w:val="115"/>
                        <w:sz w:val="32"/>
                      </w:rPr>
                      <w:t xml:space="preserve"> </w:t>
                    </w:r>
                    <w:r>
                      <w:rPr>
                        <w:color w:val="7F7F7F"/>
                        <w:w w:val="115"/>
                        <w:sz w:val="32"/>
                      </w:rPr>
                      <w:t>художественно-</w:t>
                    </w:r>
                  </w:p>
                  <w:p>
                    <w:pPr>
                      <w:spacing w:before="12" w:line="247" w:lineRule="auto"/>
                      <w:ind w:left="0" w:right="18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7F7F7F"/>
                        <w:w w:val="110"/>
                        <w:sz w:val="32"/>
                      </w:rPr>
                      <w:t>творческого</w:t>
                    </w:r>
                    <w:r>
                      <w:rPr>
                        <w:color w:val="7F7F7F"/>
                        <w:spacing w:val="1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color w:val="7F7F7F"/>
                        <w:w w:val="110"/>
                        <w:sz w:val="32"/>
                      </w:rPr>
                      <w:t>развития</w:t>
                    </w:r>
                    <w:r>
                      <w:rPr>
                        <w:color w:val="7F7F7F"/>
                        <w:spacing w:val="1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color w:val="7F7F7F"/>
                        <w:w w:val="110"/>
                        <w:sz w:val="32"/>
                      </w:rPr>
                      <w:t>детей</w:t>
                    </w:r>
                    <w:r>
                      <w:rPr>
                        <w:color w:val="7F7F7F"/>
                        <w:spacing w:val="-21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color w:val="7F7F7F"/>
                        <w:w w:val="110"/>
                        <w:sz w:val="32"/>
                      </w:rPr>
                      <w:t>3-4</w:t>
                    </w:r>
                    <w:r>
                      <w:rPr>
                        <w:color w:val="7F7F7F"/>
                        <w:spacing w:val="-21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color w:val="7F7F7F"/>
                        <w:w w:val="110"/>
                        <w:sz w:val="32"/>
                      </w:rPr>
                      <w:t>лет</w:t>
                    </w:r>
                  </w:p>
                  <w:p>
                    <w:pPr>
                      <w:spacing w:before="266" w:line="247" w:lineRule="auto"/>
                      <w:ind w:left="0" w:right="18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7F7F7F"/>
                        <w:w w:val="115"/>
                        <w:sz w:val="32"/>
                      </w:rPr>
                      <w:t>Планирование</w:t>
                    </w:r>
                    <w:r>
                      <w:rPr>
                        <w:color w:val="7F7F7F"/>
                        <w:spacing w:val="62"/>
                        <w:w w:val="115"/>
                        <w:sz w:val="32"/>
                      </w:rPr>
                      <w:t xml:space="preserve"> </w:t>
                    </w:r>
                    <w:r>
                      <w:rPr>
                        <w:color w:val="7F7F7F"/>
                        <w:w w:val="115"/>
                        <w:sz w:val="32"/>
                      </w:rPr>
                      <w:t>занятий</w:t>
                    </w:r>
                    <w:r>
                      <w:rPr>
                        <w:color w:val="7F7F7F"/>
                        <w:spacing w:val="-108"/>
                        <w:w w:val="115"/>
                        <w:sz w:val="32"/>
                      </w:rPr>
                      <w:t xml:space="preserve"> </w:t>
                    </w:r>
                    <w:r>
                      <w:rPr>
                        <w:color w:val="7F7F7F"/>
                        <w:w w:val="115"/>
                        <w:sz w:val="32"/>
                      </w:rPr>
                      <w:t>на</w:t>
                    </w:r>
                    <w:r>
                      <w:rPr>
                        <w:color w:val="7F7F7F"/>
                        <w:spacing w:val="-26"/>
                        <w:w w:val="115"/>
                        <w:sz w:val="32"/>
                      </w:rPr>
                      <w:t xml:space="preserve"> </w:t>
                    </w:r>
                    <w:r>
                      <w:rPr>
                        <w:color w:val="7F7F7F"/>
                        <w:w w:val="115"/>
                        <w:sz w:val="32"/>
                      </w:rPr>
                      <w:t>учебный</w:t>
                    </w:r>
                    <w:r>
                      <w:rPr>
                        <w:color w:val="7F7F7F"/>
                        <w:spacing w:val="-26"/>
                        <w:w w:val="115"/>
                        <w:sz w:val="32"/>
                      </w:rPr>
                      <w:t xml:space="preserve"> </w:t>
                    </w:r>
                    <w:r>
                      <w:rPr>
                        <w:color w:val="7F7F7F"/>
                        <w:w w:val="115"/>
                        <w:sz w:val="32"/>
                      </w:rPr>
                      <w:t>год</w:t>
                    </w:r>
                  </w:p>
                </w:txbxContent>
              </v:textbox>
            </v:shape>
            <v:shape id="_x0000_s1084" o:spid="_x0000_s1084" o:spt="202" type="#_x0000_t202" style="position:absolute;left:3624;top:6621;height:558;width:33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46"/>
                      </w:rPr>
                    </w:pPr>
                    <w:r>
                      <w:rPr>
                        <w:w w:val="129"/>
                        <w:sz w:val="46"/>
                      </w:rPr>
                      <w:t>•</w:t>
                    </w:r>
                  </w:p>
                </w:txbxContent>
              </v:textbox>
            </v:shape>
            <v:shape id="_x0000_s1085" o:spid="_x0000_s1085" o:spt="202" type="#_x0000_t202" style="position:absolute;left:3624;top:8068;height:558;width:33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46"/>
                      </w:rPr>
                    </w:pPr>
                    <w:r>
                      <w:rPr>
                        <w:w w:val="129"/>
                        <w:sz w:val="46"/>
                      </w:rPr>
                      <w:t>•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after="0" w:line="240" w:lineRule="auto"/>
        <w:rPr>
          <w:sz w:val="20"/>
        </w:rPr>
        <w:sectPr>
          <w:footerReference r:id="rId33" w:type="default"/>
          <w:pgSz w:w="18710" w:h="13330" w:orient="landscape"/>
          <w:pgMar w:top="680" w:right="0" w:bottom="820" w:left="0" w:header="0" w:footer="622" w:gutter="0"/>
          <w:cols w:space="720" w:num="1"/>
        </w:sectPr>
      </w:pPr>
    </w:p>
    <w:p>
      <w:pPr>
        <w:pStyle w:val="3"/>
        <w:tabs>
          <w:tab w:val="left" w:pos="3109"/>
          <w:tab w:val="left" w:pos="8520"/>
        </w:tabs>
      </w:pPr>
      <w:bookmarkStart w:id="13" w:name="_TOC_250004"/>
      <w:r>
        <w:rPr>
          <w:w w:val="77"/>
          <w:shd w:val="clear" w:color="auto" w:fill="E5E5E5"/>
        </w:rPr>
        <w:t xml:space="preserve"> </w:t>
      </w:r>
      <w:r>
        <w:rPr>
          <w:shd w:val="clear" w:color="auto" w:fill="E5E5E5"/>
        </w:rPr>
        <w:tab/>
      </w:r>
      <w:r>
        <w:rPr>
          <w:w w:val="85"/>
          <w:shd w:val="clear" w:color="auto" w:fill="E5E5E5"/>
        </w:rPr>
        <w:t>Вторая</w:t>
      </w:r>
      <w:r>
        <w:rPr>
          <w:spacing w:val="5"/>
          <w:w w:val="85"/>
          <w:shd w:val="clear" w:color="auto" w:fill="E5E5E5"/>
        </w:rPr>
        <w:t xml:space="preserve"> </w:t>
      </w:r>
      <w:r>
        <w:rPr>
          <w:w w:val="85"/>
          <w:shd w:val="clear" w:color="auto" w:fill="E5E5E5"/>
        </w:rPr>
        <w:t>младшая</w:t>
      </w:r>
      <w:r>
        <w:rPr>
          <w:spacing w:val="5"/>
          <w:w w:val="85"/>
          <w:shd w:val="clear" w:color="auto" w:fill="E5E5E5"/>
        </w:rPr>
        <w:t xml:space="preserve"> </w:t>
      </w:r>
      <w:r>
        <w:rPr>
          <w:w w:val="85"/>
          <w:shd w:val="clear" w:color="auto" w:fill="E5E5E5"/>
        </w:rPr>
        <w:t>группа</w:t>
      </w:r>
      <w:bookmarkEnd w:id="13"/>
      <w:r>
        <w:rPr>
          <w:shd w:val="clear" w:color="auto" w:fill="E5E5E5"/>
        </w:rPr>
        <w:tab/>
      </w:r>
    </w:p>
    <w:p>
      <w:pPr>
        <w:pStyle w:val="6"/>
        <w:spacing w:before="135"/>
      </w:pPr>
      <w:r>
        <w:rPr>
          <w:w w:val="85"/>
        </w:rPr>
        <w:t>Проектирование</w:t>
      </w:r>
      <w:r>
        <w:rPr>
          <w:spacing w:val="20"/>
          <w:w w:val="85"/>
        </w:rPr>
        <w:t xml:space="preserve"> </w:t>
      </w:r>
      <w:r>
        <w:rPr>
          <w:w w:val="85"/>
        </w:rPr>
        <w:t>образовательной</w:t>
      </w:r>
      <w:r>
        <w:rPr>
          <w:spacing w:val="20"/>
          <w:w w:val="85"/>
        </w:rPr>
        <w:t xml:space="preserve"> </w:t>
      </w:r>
      <w:r>
        <w:rPr>
          <w:w w:val="85"/>
        </w:rPr>
        <w:t>области</w:t>
      </w:r>
    </w:p>
    <w:p>
      <w:pPr>
        <w:spacing w:before="13" w:line="254" w:lineRule="auto"/>
        <w:ind w:left="2430" w:right="1561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w w:val="85"/>
          <w:sz w:val="26"/>
        </w:rPr>
        <w:t>«Художественно-эстетическое</w:t>
      </w:r>
      <w:r>
        <w:rPr>
          <w:rFonts w:ascii="Arial" w:hAnsi="Arial"/>
          <w:b/>
          <w:spacing w:val="1"/>
          <w:w w:val="85"/>
          <w:sz w:val="26"/>
        </w:rPr>
        <w:t xml:space="preserve"> </w:t>
      </w:r>
      <w:r>
        <w:rPr>
          <w:rFonts w:ascii="Arial" w:hAnsi="Arial"/>
          <w:b/>
          <w:w w:val="85"/>
          <w:sz w:val="26"/>
        </w:rPr>
        <w:t>развитие»</w:t>
      </w:r>
      <w:r>
        <w:rPr>
          <w:rFonts w:ascii="Arial" w:hAnsi="Arial"/>
          <w:b/>
          <w:spacing w:val="-59"/>
          <w:w w:val="85"/>
          <w:sz w:val="26"/>
        </w:rPr>
        <w:t xml:space="preserve"> </w:t>
      </w:r>
      <w:r>
        <w:rPr>
          <w:rFonts w:ascii="Arial" w:hAnsi="Arial"/>
          <w:b/>
          <w:w w:val="90"/>
          <w:sz w:val="26"/>
        </w:rPr>
        <w:t>(изобразительная деятельность)</w:t>
      </w:r>
      <w:r>
        <w:rPr>
          <w:rFonts w:ascii="Arial" w:hAnsi="Arial"/>
          <w:b/>
          <w:spacing w:val="1"/>
          <w:w w:val="90"/>
          <w:sz w:val="26"/>
        </w:rPr>
        <w:t xml:space="preserve"> </w:t>
      </w:r>
      <w:r>
        <w:rPr>
          <w:rFonts w:ascii="Arial" w:hAnsi="Arial"/>
          <w:b/>
          <w:w w:val="90"/>
          <w:sz w:val="22"/>
        </w:rPr>
        <w:t>Образовательные</w:t>
      </w:r>
      <w:r>
        <w:rPr>
          <w:rFonts w:ascii="Arial" w:hAnsi="Arial"/>
          <w:b/>
          <w:spacing w:val="-8"/>
          <w:w w:val="90"/>
          <w:sz w:val="22"/>
        </w:rPr>
        <w:t xml:space="preserve"> </w:t>
      </w:r>
      <w:r>
        <w:rPr>
          <w:rFonts w:ascii="Arial" w:hAnsi="Arial"/>
          <w:b/>
          <w:w w:val="90"/>
          <w:sz w:val="22"/>
        </w:rPr>
        <w:t>задачи:</w:t>
      </w:r>
    </w:p>
    <w:p>
      <w:pPr>
        <w:spacing w:before="123" w:line="247" w:lineRule="auto"/>
        <w:ind w:left="907" w:right="0" w:firstLine="226"/>
        <w:jc w:val="both"/>
        <w:rPr>
          <w:sz w:val="20"/>
        </w:rPr>
      </w:pPr>
      <w:r>
        <w:br w:type="column"/>
      </w:r>
      <w:r>
        <w:rPr>
          <w:rFonts w:ascii="Arial" w:hAnsi="Arial"/>
          <w:b/>
          <w:i/>
          <w:spacing w:val="-1"/>
          <w:w w:val="85"/>
          <w:sz w:val="20"/>
        </w:rPr>
        <w:t xml:space="preserve">Основа методики обучения </w:t>
      </w:r>
      <w:r>
        <w:rPr>
          <w:rFonts w:ascii="Arial" w:hAnsi="Arial"/>
          <w:b/>
          <w:i/>
          <w:w w:val="85"/>
          <w:sz w:val="20"/>
        </w:rPr>
        <w:t>детей изоб-</w:t>
      </w:r>
      <w:r>
        <w:rPr>
          <w:rFonts w:ascii="Arial" w:hAnsi="Arial"/>
          <w:b/>
          <w:i/>
          <w:spacing w:val="-45"/>
          <w:w w:val="85"/>
          <w:sz w:val="20"/>
        </w:rPr>
        <w:t xml:space="preserve"> </w:t>
      </w:r>
      <w:r>
        <w:rPr>
          <w:rFonts w:ascii="Arial" w:hAnsi="Arial"/>
          <w:b/>
          <w:i/>
          <w:spacing w:val="-1"/>
          <w:w w:val="85"/>
          <w:sz w:val="20"/>
        </w:rPr>
        <w:t>разительной</w:t>
      </w:r>
      <w:r>
        <w:rPr>
          <w:rFonts w:ascii="Arial" w:hAnsi="Arial"/>
          <w:b/>
          <w:i/>
          <w:spacing w:val="-12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деятельности</w:t>
      </w:r>
      <w:r>
        <w:rPr>
          <w:rFonts w:ascii="Arial" w:hAnsi="Arial"/>
          <w:b/>
          <w:i/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–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активное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вос-</w:t>
      </w:r>
      <w:r>
        <w:rPr>
          <w:spacing w:val="-49"/>
          <w:w w:val="85"/>
          <w:sz w:val="20"/>
        </w:rPr>
        <w:t xml:space="preserve"> </w:t>
      </w:r>
      <w:r>
        <w:rPr>
          <w:w w:val="85"/>
          <w:sz w:val="20"/>
        </w:rPr>
        <w:t>приятие и обследование предметов окружаю-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щего мира. Поэтому для изображения подби-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раются те реальные предметы, с которыми</w:t>
      </w:r>
      <w:r>
        <w:rPr>
          <w:spacing w:val="1"/>
          <w:w w:val="90"/>
          <w:sz w:val="20"/>
        </w:rPr>
        <w:t xml:space="preserve"> </w:t>
      </w:r>
      <w:r>
        <w:rPr>
          <w:spacing w:val="-1"/>
          <w:w w:val="85"/>
          <w:sz w:val="20"/>
        </w:rPr>
        <w:t>дети</w:t>
      </w:r>
      <w:r>
        <w:rPr>
          <w:spacing w:val="-18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хорошо</w:t>
      </w:r>
      <w:r>
        <w:rPr>
          <w:spacing w:val="-17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знакомы</w:t>
      </w:r>
      <w:r>
        <w:rPr>
          <w:spacing w:val="-18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в</w:t>
      </w:r>
      <w:r>
        <w:rPr>
          <w:spacing w:val="-17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игровой</w:t>
      </w:r>
      <w:r>
        <w:rPr>
          <w:spacing w:val="-18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и</w:t>
      </w:r>
      <w:r>
        <w:rPr>
          <w:spacing w:val="-17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практической</w:t>
      </w:r>
      <w:r>
        <w:rPr>
          <w:spacing w:val="-49"/>
          <w:w w:val="85"/>
          <w:sz w:val="20"/>
        </w:rPr>
        <w:t xml:space="preserve"> </w:t>
      </w:r>
      <w:r>
        <w:rPr>
          <w:w w:val="85"/>
          <w:sz w:val="20"/>
        </w:rPr>
        <w:t>деятельности (мячик, воздушный шарик, лен-</w:t>
      </w:r>
      <w:r>
        <w:rPr>
          <w:spacing w:val="-49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точка,</w:t>
      </w:r>
      <w:r>
        <w:rPr>
          <w:spacing w:val="-14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карандаш,</w:t>
      </w:r>
      <w:r>
        <w:rPr>
          <w:spacing w:val="-14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клубок,</w:t>
      </w:r>
      <w:r>
        <w:rPr>
          <w:spacing w:val="-14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флажок,</w:t>
      </w:r>
      <w:r>
        <w:rPr>
          <w:spacing w:val="-14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яблоко,</w:t>
      </w:r>
      <w:r>
        <w:rPr>
          <w:spacing w:val="-13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кон-</w:t>
      </w:r>
    </w:p>
    <w:p>
      <w:pPr>
        <w:spacing w:before="123"/>
        <w:ind w:left="187" w:right="0" w:firstLine="0"/>
        <w:jc w:val="both"/>
        <w:rPr>
          <w:sz w:val="20"/>
        </w:rPr>
      </w:pPr>
      <w:r>
        <w:br w:type="column"/>
      </w:r>
      <w:r>
        <w:rPr>
          <w:w w:val="85"/>
          <w:sz w:val="20"/>
        </w:rPr>
        <w:t>и</w:t>
      </w:r>
      <w:r>
        <w:rPr>
          <w:spacing w:val="10"/>
          <w:w w:val="85"/>
          <w:sz w:val="20"/>
        </w:rPr>
        <w:t xml:space="preserve"> </w:t>
      </w:r>
      <w:r>
        <w:rPr>
          <w:w w:val="85"/>
          <w:sz w:val="20"/>
        </w:rPr>
        <w:t>наиболее</w:t>
      </w:r>
      <w:r>
        <w:rPr>
          <w:spacing w:val="10"/>
          <w:w w:val="85"/>
          <w:sz w:val="20"/>
        </w:rPr>
        <w:t xml:space="preserve"> </w:t>
      </w:r>
      <w:r>
        <w:rPr>
          <w:w w:val="85"/>
          <w:sz w:val="20"/>
        </w:rPr>
        <w:t>характерные</w:t>
      </w:r>
      <w:r>
        <w:rPr>
          <w:spacing w:val="10"/>
          <w:w w:val="85"/>
          <w:sz w:val="20"/>
        </w:rPr>
        <w:t xml:space="preserve"> </w:t>
      </w:r>
      <w:r>
        <w:rPr>
          <w:w w:val="85"/>
          <w:sz w:val="20"/>
        </w:rPr>
        <w:t>признаки;</w:t>
      </w:r>
    </w:p>
    <w:p>
      <w:pPr>
        <w:pStyle w:val="22"/>
        <w:numPr>
          <w:ilvl w:val="0"/>
          <w:numId w:val="8"/>
        </w:numPr>
        <w:tabs>
          <w:tab w:val="left" w:pos="565"/>
        </w:tabs>
        <w:spacing w:before="8" w:after="0" w:line="247" w:lineRule="auto"/>
        <w:ind w:left="187" w:right="904" w:firstLine="226"/>
        <w:jc w:val="both"/>
        <w:rPr>
          <w:sz w:val="20"/>
        </w:rPr>
      </w:pPr>
      <w:r>
        <w:rPr>
          <w:w w:val="85"/>
          <w:sz w:val="20"/>
        </w:rPr>
        <w:t>узнают и самостоятельно лепят базовые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формы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(</w:t>
      </w:r>
      <w:r>
        <w:rPr>
          <w:rFonts w:ascii="Arial" w:hAnsi="Arial"/>
          <w:i/>
          <w:w w:val="85"/>
          <w:sz w:val="20"/>
        </w:rPr>
        <w:t>шар,</w:t>
      </w:r>
      <w:r>
        <w:rPr>
          <w:rFonts w:ascii="Arial" w:hAnsi="Arial"/>
          <w:i/>
          <w:spacing w:val="-6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цилиндр</w:t>
      </w:r>
      <w:r>
        <w:rPr>
          <w:w w:val="85"/>
          <w:sz w:val="20"/>
        </w:rPr>
        <w:t>),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а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также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видоизменяют</w:t>
      </w:r>
      <w:r>
        <w:rPr>
          <w:spacing w:val="-48"/>
          <w:w w:val="85"/>
          <w:sz w:val="20"/>
        </w:rPr>
        <w:t xml:space="preserve"> </w:t>
      </w:r>
      <w:r>
        <w:rPr>
          <w:spacing w:val="-3"/>
          <w:w w:val="90"/>
          <w:sz w:val="20"/>
        </w:rPr>
        <w:t>их</w:t>
      </w:r>
      <w:r>
        <w:rPr>
          <w:spacing w:val="-20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по</w:t>
      </w:r>
      <w:r>
        <w:rPr>
          <w:spacing w:val="-20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замыслу</w:t>
      </w:r>
      <w:r>
        <w:rPr>
          <w:spacing w:val="-19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–</w:t>
      </w:r>
      <w:r>
        <w:rPr>
          <w:spacing w:val="-20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преобразовывают</w:t>
      </w:r>
      <w:r>
        <w:rPr>
          <w:spacing w:val="-20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в</w:t>
      </w:r>
      <w:r>
        <w:rPr>
          <w:spacing w:val="-19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иные</w:t>
      </w:r>
      <w:r>
        <w:rPr>
          <w:spacing w:val="-20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фор-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мы (</w:t>
      </w:r>
      <w:r>
        <w:rPr>
          <w:rFonts w:ascii="Arial" w:hAnsi="Arial"/>
          <w:i/>
          <w:w w:val="85"/>
          <w:sz w:val="20"/>
        </w:rPr>
        <w:t>шар сплющивают в диск, цилиндр замы-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кают</w:t>
      </w:r>
      <w:r>
        <w:rPr>
          <w:rFonts w:ascii="Arial" w:hAnsi="Arial"/>
          <w:i/>
          <w:spacing w:val="-2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в</w:t>
      </w:r>
      <w:r>
        <w:rPr>
          <w:rFonts w:ascii="Arial" w:hAnsi="Arial"/>
          <w:i/>
          <w:spacing w:val="-2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кольцо</w:t>
      </w:r>
      <w:r>
        <w:rPr>
          <w:w w:val="85"/>
          <w:sz w:val="20"/>
        </w:rPr>
        <w:t>),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получая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при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этом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образы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зна-</w:t>
      </w:r>
      <w:r>
        <w:rPr>
          <w:spacing w:val="-48"/>
          <w:w w:val="85"/>
          <w:sz w:val="20"/>
        </w:rPr>
        <w:t xml:space="preserve"> </w:t>
      </w:r>
      <w:r>
        <w:rPr>
          <w:w w:val="85"/>
          <w:sz w:val="20"/>
        </w:rPr>
        <w:t>комых предметов (</w:t>
      </w:r>
      <w:r>
        <w:rPr>
          <w:rFonts w:ascii="Arial" w:hAnsi="Arial"/>
          <w:i/>
          <w:w w:val="85"/>
          <w:sz w:val="20"/>
        </w:rPr>
        <w:t>конфеты, печенье, бубли-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sz w:val="20"/>
        </w:rPr>
        <w:t>ки,</w:t>
      </w:r>
      <w:r>
        <w:rPr>
          <w:rFonts w:ascii="Arial" w:hAnsi="Arial"/>
          <w:i/>
          <w:spacing w:val="-12"/>
          <w:sz w:val="20"/>
        </w:rPr>
        <w:t xml:space="preserve"> </w:t>
      </w:r>
      <w:r>
        <w:rPr>
          <w:rFonts w:ascii="Arial" w:hAnsi="Arial"/>
          <w:i/>
          <w:sz w:val="20"/>
        </w:rPr>
        <w:t>баранки</w:t>
      </w:r>
      <w:r>
        <w:rPr>
          <w:sz w:val="20"/>
        </w:rPr>
        <w:t>);</w:t>
      </w:r>
    </w:p>
    <w:p>
      <w:pPr>
        <w:spacing w:after="0" w:line="247" w:lineRule="auto"/>
        <w:jc w:val="both"/>
        <w:rPr>
          <w:sz w:val="20"/>
        </w:rPr>
        <w:sectPr>
          <w:footerReference r:id="rId34" w:type="default"/>
          <w:pgSz w:w="18710" w:h="13330" w:orient="landscape"/>
          <w:pgMar w:top="720" w:right="0" w:bottom="860" w:left="0" w:header="0" w:footer="679" w:gutter="0"/>
          <w:cols w:equalWidth="0" w:num="3">
            <w:col w:w="8601" w:space="640"/>
            <w:col w:w="4620" w:space="39"/>
            <w:col w:w="4810"/>
          </w:cols>
        </w:sectPr>
      </w:pPr>
    </w:p>
    <w:p>
      <w:pPr>
        <w:pStyle w:val="22"/>
        <w:numPr>
          <w:ilvl w:val="1"/>
          <w:numId w:val="8"/>
        </w:numPr>
        <w:tabs>
          <w:tab w:val="left" w:pos="1273"/>
        </w:tabs>
        <w:spacing w:before="5" w:after="0" w:line="249" w:lineRule="auto"/>
        <w:ind w:left="907" w:right="1" w:firstLine="226"/>
        <w:jc w:val="both"/>
        <w:rPr>
          <w:sz w:val="20"/>
        </w:rPr>
      </w:pPr>
      <w:r>
        <w:rPr>
          <w:w w:val="85"/>
          <w:sz w:val="20"/>
        </w:rPr>
        <w:t>развитие эстетических эмоций, обогаще-</w:t>
      </w:r>
      <w:r>
        <w:rPr>
          <w:spacing w:val="1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ние</w:t>
      </w:r>
      <w:r>
        <w:rPr>
          <w:spacing w:val="-16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художественных</w:t>
      </w:r>
      <w:r>
        <w:rPr>
          <w:spacing w:val="-15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впечатлений,</w:t>
      </w:r>
      <w:r>
        <w:rPr>
          <w:spacing w:val="-16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создание</w:t>
      </w:r>
      <w:r>
        <w:rPr>
          <w:spacing w:val="-15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иг-</w:t>
      </w:r>
      <w:r>
        <w:rPr>
          <w:spacing w:val="-49"/>
          <w:w w:val="85"/>
          <w:sz w:val="20"/>
        </w:rPr>
        <w:t xml:space="preserve"> </w:t>
      </w:r>
      <w:r>
        <w:rPr>
          <w:w w:val="90"/>
          <w:sz w:val="20"/>
        </w:rPr>
        <w:t>ровых и дидактических ситуаций для вос-</w:t>
      </w:r>
      <w:r>
        <w:rPr>
          <w:spacing w:val="1"/>
          <w:w w:val="90"/>
          <w:sz w:val="20"/>
        </w:rPr>
        <w:t xml:space="preserve"> </w:t>
      </w:r>
      <w:r>
        <w:rPr>
          <w:spacing w:val="-5"/>
          <w:w w:val="90"/>
          <w:sz w:val="20"/>
        </w:rPr>
        <w:t>приятия</w:t>
      </w:r>
      <w:r>
        <w:rPr>
          <w:spacing w:val="-19"/>
          <w:w w:val="90"/>
          <w:sz w:val="20"/>
        </w:rPr>
        <w:t xml:space="preserve"> </w:t>
      </w:r>
      <w:r>
        <w:rPr>
          <w:spacing w:val="-5"/>
          <w:w w:val="90"/>
          <w:sz w:val="20"/>
        </w:rPr>
        <w:t>произведений</w:t>
      </w:r>
      <w:r>
        <w:rPr>
          <w:spacing w:val="-19"/>
          <w:w w:val="90"/>
          <w:sz w:val="20"/>
        </w:rPr>
        <w:t xml:space="preserve"> </w:t>
      </w:r>
      <w:r>
        <w:rPr>
          <w:spacing w:val="-5"/>
          <w:w w:val="90"/>
          <w:sz w:val="20"/>
        </w:rPr>
        <w:t>изобразительного</w:t>
      </w:r>
      <w:r>
        <w:rPr>
          <w:spacing w:val="-19"/>
          <w:w w:val="90"/>
          <w:sz w:val="20"/>
        </w:rPr>
        <w:t xml:space="preserve"> </w:t>
      </w:r>
      <w:r>
        <w:rPr>
          <w:spacing w:val="-5"/>
          <w:w w:val="90"/>
          <w:sz w:val="20"/>
        </w:rPr>
        <w:t>и</w:t>
      </w:r>
      <w:r>
        <w:rPr>
          <w:spacing w:val="-19"/>
          <w:w w:val="90"/>
          <w:sz w:val="20"/>
        </w:rPr>
        <w:t xml:space="preserve"> </w:t>
      </w:r>
      <w:r>
        <w:rPr>
          <w:spacing w:val="-5"/>
          <w:w w:val="90"/>
          <w:sz w:val="20"/>
        </w:rPr>
        <w:t>де-</w:t>
      </w:r>
      <w:r>
        <w:rPr>
          <w:spacing w:val="-51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 xml:space="preserve">коративно-прикладного </w:t>
      </w:r>
      <w:r>
        <w:rPr>
          <w:w w:val="90"/>
          <w:sz w:val="20"/>
        </w:rPr>
        <w:t>искусства (</w:t>
      </w:r>
      <w:r>
        <w:rPr>
          <w:rFonts w:ascii="Arial" w:hAnsi="Arial"/>
          <w:i/>
          <w:w w:val="90"/>
          <w:sz w:val="20"/>
        </w:rPr>
        <w:t>книжные</w:t>
      </w:r>
      <w:r>
        <w:rPr>
          <w:rFonts w:ascii="Arial" w:hAnsi="Arial"/>
          <w:i/>
          <w:spacing w:val="-47"/>
          <w:w w:val="90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иллюстрации,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мелкая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пластика,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народные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игрушки,</w:t>
      </w:r>
      <w:r>
        <w:rPr>
          <w:rFonts w:ascii="Arial" w:hAnsi="Arial"/>
          <w:i/>
          <w:spacing w:val="3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посуда,</w:t>
      </w:r>
      <w:r>
        <w:rPr>
          <w:rFonts w:ascii="Arial" w:hAnsi="Arial"/>
          <w:i/>
          <w:spacing w:val="4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одежда</w:t>
      </w:r>
      <w:r>
        <w:rPr>
          <w:w w:val="90"/>
          <w:sz w:val="20"/>
        </w:rPr>
        <w:t>);  ознакомление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с</w:t>
      </w:r>
    </w:p>
    <w:p>
      <w:pPr>
        <w:spacing w:before="0" w:line="247" w:lineRule="auto"/>
        <w:ind w:left="907" w:right="0" w:firstLine="0"/>
        <w:jc w:val="both"/>
        <w:rPr>
          <w:sz w:val="20"/>
        </w:rPr>
      </w:pPr>
      <w:r>
        <w:rPr>
          <w:w w:val="85"/>
          <w:sz w:val="20"/>
        </w:rPr>
        <w:t>«языком искусства» и поддержка интереса к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его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освоению;</w:t>
      </w:r>
    </w:p>
    <w:p>
      <w:pPr>
        <w:pStyle w:val="22"/>
        <w:numPr>
          <w:ilvl w:val="1"/>
          <w:numId w:val="8"/>
        </w:numPr>
        <w:tabs>
          <w:tab w:val="left" w:pos="1314"/>
        </w:tabs>
        <w:spacing w:before="0" w:after="0" w:line="247" w:lineRule="auto"/>
        <w:ind w:left="907" w:right="0" w:firstLine="226"/>
        <w:jc w:val="both"/>
        <w:rPr>
          <w:sz w:val="20"/>
        </w:rPr>
      </w:pPr>
      <w:r>
        <w:rPr>
          <w:w w:val="85"/>
          <w:sz w:val="20"/>
        </w:rPr>
        <w:t>обеспечение</w:t>
      </w:r>
      <w:r>
        <w:rPr>
          <w:spacing w:val="15"/>
          <w:w w:val="85"/>
          <w:sz w:val="20"/>
        </w:rPr>
        <w:t xml:space="preserve"> </w:t>
      </w:r>
      <w:r>
        <w:rPr>
          <w:w w:val="85"/>
          <w:sz w:val="20"/>
        </w:rPr>
        <w:t>перехода</w:t>
      </w:r>
      <w:r>
        <w:rPr>
          <w:spacing w:val="16"/>
          <w:w w:val="85"/>
          <w:sz w:val="20"/>
        </w:rPr>
        <w:t xml:space="preserve"> </w:t>
      </w:r>
      <w:r>
        <w:rPr>
          <w:w w:val="85"/>
          <w:sz w:val="20"/>
        </w:rPr>
        <w:t>каждого</w:t>
      </w:r>
      <w:r>
        <w:rPr>
          <w:spacing w:val="15"/>
          <w:w w:val="85"/>
          <w:sz w:val="20"/>
        </w:rPr>
        <w:t xml:space="preserve"> </w:t>
      </w:r>
      <w:r>
        <w:rPr>
          <w:w w:val="85"/>
          <w:sz w:val="20"/>
        </w:rPr>
        <w:t>ребенка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с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доизобразительного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этапа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на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изобрази-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тельный и создание условий для появления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осмысленного образа (</w:t>
      </w:r>
      <w:r>
        <w:rPr>
          <w:rFonts w:ascii="Arial" w:hAnsi="Arial"/>
          <w:i/>
          <w:w w:val="90"/>
          <w:sz w:val="20"/>
        </w:rPr>
        <w:t>с учетом индивиду-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ального темпа развития</w:t>
      </w:r>
      <w:r>
        <w:rPr>
          <w:w w:val="85"/>
          <w:sz w:val="20"/>
        </w:rPr>
        <w:t>);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установление ас-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социаций между реальными предметами, яв-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лениями, существами и их изображениями</w:t>
      </w:r>
      <w:r>
        <w:rPr>
          <w:spacing w:val="1"/>
          <w:w w:val="90"/>
          <w:sz w:val="20"/>
        </w:rPr>
        <w:t xml:space="preserve"> </w:t>
      </w:r>
      <w:r>
        <w:rPr>
          <w:spacing w:val="-2"/>
          <w:w w:val="85"/>
          <w:sz w:val="20"/>
        </w:rPr>
        <w:t>(</w:t>
      </w:r>
      <w:r>
        <w:rPr>
          <w:rFonts w:ascii="Arial" w:hAnsi="Arial"/>
          <w:i/>
          <w:spacing w:val="-2"/>
          <w:w w:val="85"/>
          <w:sz w:val="20"/>
        </w:rPr>
        <w:t>мячик,</w:t>
      </w:r>
      <w:r>
        <w:rPr>
          <w:rFonts w:ascii="Arial" w:hAnsi="Arial"/>
          <w:i/>
          <w:spacing w:val="-13"/>
          <w:w w:val="85"/>
          <w:sz w:val="20"/>
        </w:rPr>
        <w:t xml:space="preserve"> </w:t>
      </w:r>
      <w:r>
        <w:rPr>
          <w:rFonts w:ascii="Arial" w:hAnsi="Arial"/>
          <w:i/>
          <w:spacing w:val="-2"/>
          <w:w w:val="85"/>
          <w:sz w:val="20"/>
        </w:rPr>
        <w:t>дорожка,</w:t>
      </w:r>
      <w:r>
        <w:rPr>
          <w:rFonts w:ascii="Arial" w:hAnsi="Arial"/>
          <w:i/>
          <w:spacing w:val="-12"/>
          <w:w w:val="85"/>
          <w:sz w:val="20"/>
        </w:rPr>
        <w:t xml:space="preserve"> </w:t>
      </w:r>
      <w:r>
        <w:rPr>
          <w:rFonts w:ascii="Arial" w:hAnsi="Arial"/>
          <w:i/>
          <w:spacing w:val="-2"/>
          <w:w w:val="85"/>
          <w:sz w:val="20"/>
        </w:rPr>
        <w:t>цветок,</w:t>
      </w:r>
      <w:r>
        <w:rPr>
          <w:rFonts w:ascii="Arial" w:hAnsi="Arial"/>
          <w:i/>
          <w:spacing w:val="-12"/>
          <w:w w:val="85"/>
          <w:sz w:val="20"/>
        </w:rPr>
        <w:t xml:space="preserve"> </w:t>
      </w:r>
      <w:r>
        <w:rPr>
          <w:rFonts w:ascii="Arial" w:hAnsi="Arial"/>
          <w:i/>
          <w:spacing w:val="-1"/>
          <w:w w:val="85"/>
          <w:sz w:val="20"/>
        </w:rPr>
        <w:t>бабочка,</w:t>
      </w:r>
      <w:r>
        <w:rPr>
          <w:rFonts w:ascii="Arial" w:hAnsi="Arial"/>
          <w:i/>
          <w:spacing w:val="-12"/>
          <w:w w:val="85"/>
          <w:sz w:val="20"/>
        </w:rPr>
        <w:t xml:space="preserve"> </w:t>
      </w:r>
      <w:r>
        <w:rPr>
          <w:rFonts w:ascii="Arial" w:hAnsi="Arial"/>
          <w:i/>
          <w:spacing w:val="-1"/>
          <w:w w:val="85"/>
          <w:sz w:val="20"/>
        </w:rPr>
        <w:t>дождик,</w:t>
      </w:r>
      <w:r>
        <w:rPr>
          <w:rFonts w:ascii="Arial" w:hAnsi="Arial"/>
          <w:i/>
          <w:spacing w:val="-12"/>
          <w:w w:val="85"/>
          <w:sz w:val="20"/>
        </w:rPr>
        <w:t xml:space="preserve"> </w:t>
      </w:r>
      <w:r>
        <w:rPr>
          <w:rFonts w:ascii="Arial" w:hAnsi="Arial"/>
          <w:i/>
          <w:spacing w:val="-1"/>
          <w:w w:val="85"/>
          <w:sz w:val="20"/>
        </w:rPr>
        <w:t>сол-</w:t>
      </w:r>
      <w:r>
        <w:rPr>
          <w:rFonts w:ascii="Arial" w:hAnsi="Arial"/>
          <w:i/>
          <w:spacing w:val="-45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нышко</w:t>
      </w:r>
      <w:r>
        <w:rPr>
          <w:w w:val="85"/>
          <w:sz w:val="20"/>
        </w:rPr>
        <w:t>),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называние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словом;</w:t>
      </w:r>
    </w:p>
    <w:p>
      <w:pPr>
        <w:pStyle w:val="22"/>
        <w:numPr>
          <w:ilvl w:val="1"/>
          <w:numId w:val="8"/>
        </w:numPr>
        <w:tabs>
          <w:tab w:val="left" w:pos="1309"/>
        </w:tabs>
        <w:spacing w:before="1" w:after="0" w:line="247" w:lineRule="auto"/>
        <w:ind w:left="907" w:right="0" w:firstLine="226"/>
        <w:jc w:val="both"/>
        <w:rPr>
          <w:sz w:val="20"/>
        </w:rPr>
      </w:pPr>
      <w:r>
        <w:rPr>
          <w:w w:val="90"/>
          <w:sz w:val="20"/>
        </w:rPr>
        <w:t>формирование устойчивого интереса к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изобразительной</w:t>
      </w:r>
      <w:r>
        <w:rPr>
          <w:spacing w:val="43"/>
          <w:w w:val="85"/>
          <w:sz w:val="20"/>
        </w:rPr>
        <w:t xml:space="preserve"> </w:t>
      </w:r>
      <w:r>
        <w:rPr>
          <w:w w:val="85"/>
          <w:sz w:val="20"/>
        </w:rPr>
        <w:t>деятельности;</w:t>
      </w:r>
      <w:r>
        <w:rPr>
          <w:spacing w:val="44"/>
          <w:w w:val="85"/>
          <w:sz w:val="20"/>
        </w:rPr>
        <w:t xml:space="preserve"> </w:t>
      </w:r>
      <w:r>
        <w:rPr>
          <w:w w:val="85"/>
          <w:sz w:val="20"/>
        </w:rPr>
        <w:t>расширение</w:t>
      </w:r>
    </w:p>
    <w:p>
      <w:pPr>
        <w:spacing w:before="5" w:line="247" w:lineRule="auto"/>
        <w:ind w:left="184" w:right="38" w:firstLine="0"/>
        <w:jc w:val="both"/>
        <w:rPr>
          <w:sz w:val="20"/>
        </w:rPr>
      </w:pPr>
      <w:r>
        <w:br w:type="column"/>
      </w:r>
      <w:r>
        <w:rPr>
          <w:spacing w:val="-2"/>
          <w:w w:val="90"/>
          <w:sz w:val="20"/>
        </w:rPr>
        <w:t xml:space="preserve">художественного </w:t>
      </w:r>
      <w:r>
        <w:rPr>
          <w:spacing w:val="-1"/>
          <w:w w:val="90"/>
          <w:sz w:val="20"/>
        </w:rPr>
        <w:t>опыта в процессе экспери-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ментирования с различными материалами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(</w:t>
      </w:r>
      <w:r>
        <w:rPr>
          <w:rFonts w:ascii="Arial" w:hAnsi="Arial"/>
          <w:i/>
          <w:w w:val="85"/>
          <w:sz w:val="20"/>
        </w:rPr>
        <w:t>краски,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тесто,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глина,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пластилин,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бумага,</w:t>
      </w:r>
      <w:r>
        <w:rPr>
          <w:rFonts w:ascii="Arial" w:hAnsi="Arial"/>
          <w:i/>
          <w:spacing w:val="-45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ткань, фольга, снег, песок</w:t>
      </w:r>
      <w:r>
        <w:rPr>
          <w:w w:val="85"/>
          <w:sz w:val="20"/>
        </w:rPr>
        <w:t>) и инструментами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(</w:t>
      </w:r>
      <w:r>
        <w:rPr>
          <w:rFonts w:ascii="Arial" w:hAnsi="Arial"/>
          <w:i/>
          <w:w w:val="85"/>
          <w:sz w:val="20"/>
        </w:rPr>
        <w:t>карандаш, фломастер, маркер, кисть, мел,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стека,</w:t>
      </w:r>
      <w:r>
        <w:rPr>
          <w:rFonts w:ascii="Arial" w:hAnsi="Arial"/>
          <w:i/>
          <w:spacing w:val="-7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деревянная</w:t>
      </w:r>
      <w:r>
        <w:rPr>
          <w:rFonts w:ascii="Arial" w:hAnsi="Arial"/>
          <w:i/>
          <w:spacing w:val="-7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палочка</w:t>
      </w:r>
      <w:r>
        <w:rPr>
          <w:w w:val="90"/>
          <w:sz w:val="20"/>
        </w:rPr>
        <w:t>);</w:t>
      </w:r>
    </w:p>
    <w:p>
      <w:pPr>
        <w:pStyle w:val="22"/>
        <w:numPr>
          <w:ilvl w:val="0"/>
          <w:numId w:val="8"/>
        </w:numPr>
        <w:tabs>
          <w:tab w:val="left" w:pos="547"/>
        </w:tabs>
        <w:spacing w:before="5" w:after="0" w:line="247" w:lineRule="auto"/>
        <w:ind w:left="184" w:right="41" w:firstLine="226"/>
        <w:jc w:val="both"/>
        <w:rPr>
          <w:sz w:val="20"/>
        </w:rPr>
      </w:pPr>
      <w:r>
        <w:rPr>
          <w:w w:val="85"/>
          <w:sz w:val="20"/>
        </w:rPr>
        <w:t>создание условий для творческого освое-</w:t>
      </w:r>
      <w:r>
        <w:rPr>
          <w:spacing w:val="-49"/>
          <w:w w:val="85"/>
          <w:sz w:val="20"/>
        </w:rPr>
        <w:t xml:space="preserve"> </w:t>
      </w:r>
      <w:r>
        <w:rPr>
          <w:w w:val="90"/>
          <w:sz w:val="20"/>
        </w:rPr>
        <w:t>ния детьми художественных техник разных</w:t>
      </w:r>
      <w:r>
        <w:rPr>
          <w:spacing w:val="-52"/>
          <w:w w:val="90"/>
          <w:sz w:val="20"/>
        </w:rPr>
        <w:t xml:space="preserve"> </w:t>
      </w:r>
      <w:r>
        <w:rPr>
          <w:spacing w:val="-4"/>
          <w:w w:val="85"/>
          <w:sz w:val="20"/>
        </w:rPr>
        <w:t>видов</w:t>
      </w:r>
      <w:r>
        <w:rPr>
          <w:spacing w:val="-20"/>
          <w:w w:val="85"/>
          <w:sz w:val="20"/>
        </w:rPr>
        <w:t xml:space="preserve"> </w:t>
      </w:r>
      <w:r>
        <w:rPr>
          <w:spacing w:val="-4"/>
          <w:w w:val="85"/>
          <w:sz w:val="20"/>
        </w:rPr>
        <w:t>изобразительной</w:t>
      </w:r>
      <w:r>
        <w:rPr>
          <w:spacing w:val="-20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деятельности</w:t>
      </w:r>
      <w:r>
        <w:rPr>
          <w:spacing w:val="-20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(</w:t>
      </w:r>
      <w:r>
        <w:rPr>
          <w:rFonts w:ascii="Arial" w:hAnsi="Arial"/>
          <w:i/>
          <w:spacing w:val="-3"/>
          <w:w w:val="85"/>
          <w:sz w:val="20"/>
        </w:rPr>
        <w:t>лепки,</w:t>
      </w:r>
      <w:r>
        <w:rPr>
          <w:rFonts w:ascii="Arial" w:hAnsi="Arial"/>
          <w:i/>
          <w:spacing w:val="-16"/>
          <w:w w:val="85"/>
          <w:sz w:val="20"/>
        </w:rPr>
        <w:t xml:space="preserve"> </w:t>
      </w:r>
      <w:r>
        <w:rPr>
          <w:rFonts w:ascii="Arial" w:hAnsi="Arial"/>
          <w:i/>
          <w:spacing w:val="-3"/>
          <w:w w:val="85"/>
          <w:sz w:val="20"/>
        </w:rPr>
        <w:t>ри-</w:t>
      </w:r>
      <w:r>
        <w:rPr>
          <w:rFonts w:ascii="Arial" w:hAnsi="Arial"/>
          <w:i/>
          <w:spacing w:val="-45"/>
          <w:w w:val="85"/>
          <w:sz w:val="20"/>
        </w:rPr>
        <w:t xml:space="preserve"> </w:t>
      </w:r>
      <w:r>
        <w:rPr>
          <w:rFonts w:ascii="Arial" w:hAnsi="Arial"/>
          <w:i/>
          <w:spacing w:val="-3"/>
          <w:w w:val="90"/>
          <w:sz w:val="20"/>
        </w:rPr>
        <w:t>сования, аппликации</w:t>
      </w:r>
      <w:r>
        <w:rPr>
          <w:spacing w:val="-3"/>
          <w:w w:val="90"/>
          <w:sz w:val="20"/>
        </w:rPr>
        <w:t xml:space="preserve">); </w:t>
      </w:r>
      <w:r>
        <w:rPr>
          <w:spacing w:val="-2"/>
          <w:w w:val="90"/>
          <w:sz w:val="20"/>
        </w:rPr>
        <w:t>содействие формиро-</w:t>
      </w:r>
      <w:r>
        <w:rPr>
          <w:spacing w:val="-52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ванию обобщенных способов создания худо-</w:t>
      </w:r>
      <w:r>
        <w:rPr>
          <w:spacing w:val="-52"/>
          <w:w w:val="90"/>
          <w:sz w:val="20"/>
        </w:rPr>
        <w:t xml:space="preserve"> </w:t>
      </w:r>
      <w:r>
        <w:rPr>
          <w:spacing w:val="-7"/>
          <w:w w:val="90"/>
          <w:sz w:val="20"/>
        </w:rPr>
        <w:t>жественных</w:t>
      </w:r>
      <w:r>
        <w:rPr>
          <w:spacing w:val="-24"/>
          <w:w w:val="90"/>
          <w:sz w:val="20"/>
        </w:rPr>
        <w:t xml:space="preserve"> </w:t>
      </w:r>
      <w:r>
        <w:rPr>
          <w:spacing w:val="-7"/>
          <w:w w:val="90"/>
          <w:sz w:val="20"/>
        </w:rPr>
        <w:t>образов</w:t>
      </w:r>
      <w:r>
        <w:rPr>
          <w:spacing w:val="-23"/>
          <w:w w:val="90"/>
          <w:sz w:val="20"/>
        </w:rPr>
        <w:t xml:space="preserve"> </w:t>
      </w:r>
      <w:r>
        <w:rPr>
          <w:spacing w:val="-7"/>
          <w:w w:val="90"/>
          <w:sz w:val="20"/>
        </w:rPr>
        <w:t>и</w:t>
      </w:r>
      <w:r>
        <w:rPr>
          <w:spacing w:val="-23"/>
          <w:w w:val="90"/>
          <w:sz w:val="20"/>
        </w:rPr>
        <w:t xml:space="preserve"> </w:t>
      </w:r>
      <w:r>
        <w:rPr>
          <w:spacing w:val="-7"/>
          <w:w w:val="90"/>
          <w:sz w:val="20"/>
        </w:rPr>
        <w:t>простейших</w:t>
      </w:r>
      <w:r>
        <w:rPr>
          <w:spacing w:val="-23"/>
          <w:w w:val="90"/>
          <w:sz w:val="20"/>
        </w:rPr>
        <w:t xml:space="preserve"> </w:t>
      </w:r>
      <w:r>
        <w:rPr>
          <w:spacing w:val="-6"/>
          <w:w w:val="90"/>
          <w:sz w:val="20"/>
        </w:rPr>
        <w:t>композиций;</w:t>
      </w:r>
    </w:p>
    <w:p>
      <w:pPr>
        <w:pStyle w:val="22"/>
        <w:numPr>
          <w:ilvl w:val="0"/>
          <w:numId w:val="8"/>
        </w:numPr>
        <w:tabs>
          <w:tab w:val="left" w:pos="585"/>
        </w:tabs>
        <w:spacing w:before="5" w:after="0" w:line="247" w:lineRule="auto"/>
        <w:ind w:left="184" w:right="40" w:firstLine="226"/>
        <w:jc w:val="both"/>
        <w:rPr>
          <w:sz w:val="20"/>
        </w:rPr>
      </w:pPr>
      <w:r>
        <w:rPr>
          <w:w w:val="90"/>
          <w:sz w:val="20"/>
        </w:rPr>
        <w:t>ознакомление с доступными изобрази-</w:t>
      </w:r>
      <w:r>
        <w:rPr>
          <w:spacing w:val="-52"/>
          <w:w w:val="90"/>
          <w:sz w:val="20"/>
        </w:rPr>
        <w:t xml:space="preserve"> </w:t>
      </w:r>
      <w:r>
        <w:rPr>
          <w:spacing w:val="-3"/>
          <w:w w:val="85"/>
          <w:sz w:val="20"/>
        </w:rPr>
        <w:t xml:space="preserve">тельно-выразительными </w:t>
      </w:r>
      <w:r>
        <w:rPr>
          <w:spacing w:val="-2"/>
          <w:w w:val="85"/>
          <w:sz w:val="20"/>
        </w:rPr>
        <w:t>средствами (</w:t>
      </w:r>
      <w:r>
        <w:rPr>
          <w:rFonts w:ascii="Arial" w:hAnsi="Arial"/>
          <w:i/>
          <w:spacing w:val="-2"/>
          <w:w w:val="85"/>
          <w:sz w:val="20"/>
        </w:rPr>
        <w:t>цвет, ли-</w:t>
      </w:r>
      <w:r>
        <w:rPr>
          <w:rFonts w:ascii="Arial" w:hAnsi="Arial"/>
          <w:i/>
          <w:spacing w:val="-45"/>
          <w:w w:val="85"/>
          <w:sz w:val="20"/>
        </w:rPr>
        <w:t xml:space="preserve"> </w:t>
      </w:r>
      <w:r>
        <w:rPr>
          <w:rFonts w:ascii="Arial" w:hAnsi="Arial"/>
          <w:i/>
          <w:spacing w:val="-2"/>
          <w:w w:val="85"/>
          <w:sz w:val="20"/>
        </w:rPr>
        <w:t>ния,</w:t>
      </w:r>
      <w:r>
        <w:rPr>
          <w:rFonts w:ascii="Arial" w:hAnsi="Arial"/>
          <w:i/>
          <w:spacing w:val="-14"/>
          <w:w w:val="85"/>
          <w:sz w:val="20"/>
        </w:rPr>
        <w:t xml:space="preserve"> </w:t>
      </w:r>
      <w:r>
        <w:rPr>
          <w:rFonts w:ascii="Arial" w:hAnsi="Arial"/>
          <w:i/>
          <w:spacing w:val="-2"/>
          <w:w w:val="85"/>
          <w:sz w:val="20"/>
        </w:rPr>
        <w:t>пятно,</w:t>
      </w:r>
      <w:r>
        <w:rPr>
          <w:rFonts w:ascii="Arial" w:hAnsi="Arial"/>
          <w:i/>
          <w:spacing w:val="-13"/>
          <w:w w:val="85"/>
          <w:sz w:val="20"/>
        </w:rPr>
        <w:t xml:space="preserve"> </w:t>
      </w:r>
      <w:r>
        <w:rPr>
          <w:rFonts w:ascii="Arial" w:hAnsi="Arial"/>
          <w:i/>
          <w:spacing w:val="-2"/>
          <w:w w:val="85"/>
          <w:sz w:val="20"/>
        </w:rPr>
        <w:t>форма,</w:t>
      </w:r>
      <w:r>
        <w:rPr>
          <w:rFonts w:ascii="Arial" w:hAnsi="Arial"/>
          <w:i/>
          <w:spacing w:val="-13"/>
          <w:w w:val="85"/>
          <w:sz w:val="20"/>
        </w:rPr>
        <w:t xml:space="preserve"> </w:t>
      </w:r>
      <w:r>
        <w:rPr>
          <w:rFonts w:ascii="Arial" w:hAnsi="Arial"/>
          <w:i/>
          <w:spacing w:val="-2"/>
          <w:w w:val="85"/>
          <w:sz w:val="20"/>
        </w:rPr>
        <w:t>ритм</w:t>
      </w:r>
      <w:r>
        <w:rPr>
          <w:spacing w:val="-2"/>
          <w:w w:val="85"/>
          <w:sz w:val="20"/>
        </w:rPr>
        <w:t>)</w:t>
      </w:r>
      <w:r>
        <w:rPr>
          <w:spacing w:val="-16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в</w:t>
      </w:r>
      <w:r>
        <w:rPr>
          <w:spacing w:val="-17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разных</w:t>
      </w:r>
      <w:r>
        <w:rPr>
          <w:spacing w:val="-16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видах</w:t>
      </w:r>
      <w:r>
        <w:rPr>
          <w:spacing w:val="-18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изоб-</w:t>
      </w:r>
      <w:r>
        <w:rPr>
          <w:spacing w:val="-49"/>
          <w:w w:val="85"/>
          <w:sz w:val="20"/>
        </w:rPr>
        <w:t xml:space="preserve"> </w:t>
      </w:r>
      <w:r>
        <w:rPr>
          <w:w w:val="85"/>
          <w:sz w:val="20"/>
        </w:rPr>
        <w:t>разительной, конструктивной и декоративно-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оформительской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деятельности;</w:t>
      </w:r>
    </w:p>
    <w:p>
      <w:pPr>
        <w:pStyle w:val="22"/>
        <w:numPr>
          <w:ilvl w:val="0"/>
          <w:numId w:val="8"/>
        </w:numPr>
        <w:tabs>
          <w:tab w:val="left" w:pos="549"/>
        </w:tabs>
        <w:spacing w:before="4" w:after="0" w:line="247" w:lineRule="auto"/>
        <w:ind w:left="184" w:right="40" w:firstLine="226"/>
        <w:jc w:val="both"/>
        <w:rPr>
          <w:sz w:val="20"/>
        </w:rPr>
      </w:pPr>
      <w:r>
        <w:rPr>
          <w:w w:val="85"/>
          <w:sz w:val="20"/>
        </w:rPr>
        <w:t>поддержка творческих проявлений детей</w:t>
      </w:r>
      <w:r>
        <w:rPr>
          <w:spacing w:val="-49"/>
          <w:w w:val="85"/>
          <w:sz w:val="20"/>
        </w:rPr>
        <w:t xml:space="preserve"> </w:t>
      </w:r>
      <w:r>
        <w:rPr>
          <w:spacing w:val="-1"/>
          <w:w w:val="90"/>
          <w:sz w:val="20"/>
        </w:rPr>
        <w:t xml:space="preserve">с учетом возрастных, </w:t>
      </w:r>
      <w:r>
        <w:rPr>
          <w:w w:val="90"/>
          <w:sz w:val="20"/>
        </w:rPr>
        <w:t>гендерных, индивиду-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альных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особенностей.</w:t>
      </w:r>
    </w:p>
    <w:p>
      <w:pPr>
        <w:spacing w:before="5" w:line="247" w:lineRule="auto"/>
        <w:ind w:left="844" w:right="0" w:firstLine="0"/>
        <w:jc w:val="right"/>
        <w:rPr>
          <w:rFonts w:ascii="Arial" w:hAnsi="Arial"/>
          <w:i/>
          <w:sz w:val="20"/>
        </w:rPr>
      </w:pPr>
      <w:r>
        <w:br w:type="column"/>
      </w:r>
      <w:r>
        <w:rPr>
          <w:w w:val="90"/>
          <w:sz w:val="20"/>
        </w:rPr>
        <w:t>фета,</w:t>
      </w:r>
      <w:r>
        <w:rPr>
          <w:spacing w:val="10"/>
          <w:w w:val="90"/>
          <w:sz w:val="20"/>
        </w:rPr>
        <w:t xml:space="preserve"> </w:t>
      </w:r>
      <w:r>
        <w:rPr>
          <w:w w:val="90"/>
          <w:sz w:val="20"/>
        </w:rPr>
        <w:t>бублик,</w:t>
      </w:r>
      <w:r>
        <w:rPr>
          <w:spacing w:val="10"/>
          <w:w w:val="90"/>
          <w:sz w:val="20"/>
        </w:rPr>
        <w:t xml:space="preserve"> </w:t>
      </w:r>
      <w:r>
        <w:rPr>
          <w:w w:val="90"/>
          <w:sz w:val="20"/>
        </w:rPr>
        <w:t>осенний</w:t>
      </w:r>
      <w:r>
        <w:rPr>
          <w:spacing w:val="11"/>
          <w:w w:val="90"/>
          <w:sz w:val="20"/>
        </w:rPr>
        <w:t xml:space="preserve"> </w:t>
      </w:r>
      <w:r>
        <w:rPr>
          <w:w w:val="90"/>
          <w:sz w:val="20"/>
        </w:rPr>
        <w:t>листок</w:t>
      </w:r>
      <w:r>
        <w:rPr>
          <w:spacing w:val="10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10"/>
          <w:w w:val="90"/>
          <w:sz w:val="20"/>
        </w:rPr>
        <w:t xml:space="preserve"> </w:t>
      </w:r>
      <w:r>
        <w:rPr>
          <w:w w:val="90"/>
          <w:sz w:val="20"/>
        </w:rPr>
        <w:t>др.).</w:t>
      </w:r>
      <w:r>
        <w:rPr>
          <w:spacing w:val="11"/>
          <w:w w:val="90"/>
          <w:sz w:val="20"/>
        </w:rPr>
        <w:t xml:space="preserve"> </w:t>
      </w:r>
      <w:r>
        <w:rPr>
          <w:w w:val="90"/>
          <w:sz w:val="20"/>
        </w:rPr>
        <w:t>В</w:t>
      </w:r>
      <w:r>
        <w:rPr>
          <w:spacing w:val="10"/>
          <w:w w:val="90"/>
          <w:sz w:val="20"/>
        </w:rPr>
        <w:t xml:space="preserve"> </w:t>
      </w:r>
      <w:r>
        <w:rPr>
          <w:w w:val="90"/>
          <w:sz w:val="20"/>
        </w:rPr>
        <w:t>от-</w:t>
      </w:r>
      <w:r>
        <w:rPr>
          <w:spacing w:val="-51"/>
          <w:w w:val="90"/>
          <w:sz w:val="20"/>
        </w:rPr>
        <w:t xml:space="preserve"> </w:t>
      </w:r>
      <w:r>
        <w:rPr>
          <w:spacing w:val="-4"/>
          <w:w w:val="85"/>
          <w:sz w:val="20"/>
        </w:rPr>
        <w:t>дельных</w:t>
      </w:r>
      <w:r>
        <w:rPr>
          <w:spacing w:val="-19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случаях</w:t>
      </w:r>
      <w:r>
        <w:rPr>
          <w:spacing w:val="-18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вместо</w:t>
      </w:r>
      <w:r>
        <w:rPr>
          <w:spacing w:val="-18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реального</w:t>
      </w:r>
      <w:r>
        <w:rPr>
          <w:spacing w:val="-18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предмета</w:t>
      </w:r>
      <w:r>
        <w:rPr>
          <w:spacing w:val="-18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ис-</w:t>
      </w:r>
      <w:r>
        <w:rPr>
          <w:spacing w:val="-48"/>
          <w:w w:val="85"/>
          <w:sz w:val="20"/>
        </w:rPr>
        <w:t xml:space="preserve"> </w:t>
      </w:r>
      <w:r>
        <w:rPr>
          <w:w w:val="85"/>
          <w:sz w:val="20"/>
        </w:rPr>
        <w:t>пользуется</w:t>
      </w:r>
      <w:r>
        <w:rPr>
          <w:spacing w:val="7"/>
          <w:w w:val="85"/>
          <w:sz w:val="20"/>
        </w:rPr>
        <w:t xml:space="preserve"> </w:t>
      </w:r>
      <w:r>
        <w:rPr>
          <w:w w:val="85"/>
          <w:sz w:val="20"/>
        </w:rPr>
        <w:t>картинка</w:t>
      </w:r>
      <w:r>
        <w:rPr>
          <w:spacing w:val="8"/>
          <w:w w:val="85"/>
          <w:sz w:val="20"/>
        </w:rPr>
        <w:t xml:space="preserve"> </w:t>
      </w:r>
      <w:r>
        <w:rPr>
          <w:w w:val="85"/>
          <w:sz w:val="20"/>
        </w:rPr>
        <w:t>или</w:t>
      </w:r>
      <w:r>
        <w:rPr>
          <w:spacing w:val="7"/>
          <w:w w:val="85"/>
          <w:sz w:val="20"/>
        </w:rPr>
        <w:t xml:space="preserve"> </w:t>
      </w:r>
      <w:r>
        <w:rPr>
          <w:w w:val="85"/>
          <w:sz w:val="20"/>
        </w:rPr>
        <w:t>рисунок,</w:t>
      </w:r>
      <w:r>
        <w:rPr>
          <w:spacing w:val="8"/>
          <w:w w:val="85"/>
          <w:sz w:val="20"/>
        </w:rPr>
        <w:t xml:space="preserve"> </w:t>
      </w:r>
      <w:r>
        <w:rPr>
          <w:w w:val="85"/>
          <w:sz w:val="20"/>
        </w:rPr>
        <w:t>качествен-</w:t>
      </w:r>
      <w:r>
        <w:rPr>
          <w:spacing w:val="-48"/>
          <w:w w:val="85"/>
          <w:sz w:val="20"/>
        </w:rPr>
        <w:t xml:space="preserve"> </w:t>
      </w:r>
      <w:r>
        <w:rPr>
          <w:spacing w:val="-5"/>
          <w:w w:val="90"/>
          <w:sz w:val="20"/>
        </w:rPr>
        <w:t>но</w:t>
      </w:r>
      <w:r>
        <w:rPr>
          <w:spacing w:val="-19"/>
          <w:w w:val="90"/>
          <w:sz w:val="20"/>
        </w:rPr>
        <w:t xml:space="preserve"> </w:t>
      </w:r>
      <w:r>
        <w:rPr>
          <w:spacing w:val="-5"/>
          <w:w w:val="90"/>
          <w:sz w:val="20"/>
        </w:rPr>
        <w:t>выполненный</w:t>
      </w:r>
      <w:r>
        <w:rPr>
          <w:spacing w:val="-19"/>
          <w:w w:val="90"/>
          <w:sz w:val="20"/>
        </w:rPr>
        <w:t xml:space="preserve"> </w:t>
      </w:r>
      <w:r>
        <w:rPr>
          <w:spacing w:val="-5"/>
          <w:w w:val="90"/>
          <w:sz w:val="20"/>
        </w:rPr>
        <w:t>воспитателем</w:t>
      </w:r>
      <w:r>
        <w:rPr>
          <w:spacing w:val="-18"/>
          <w:w w:val="90"/>
          <w:sz w:val="20"/>
        </w:rPr>
        <w:t xml:space="preserve"> </w:t>
      </w:r>
      <w:r>
        <w:rPr>
          <w:spacing w:val="-4"/>
          <w:w w:val="90"/>
          <w:sz w:val="20"/>
        </w:rPr>
        <w:t>или</w:t>
      </w:r>
      <w:r>
        <w:rPr>
          <w:spacing w:val="-19"/>
          <w:w w:val="90"/>
          <w:sz w:val="20"/>
        </w:rPr>
        <w:t xml:space="preserve"> </w:t>
      </w:r>
      <w:r>
        <w:rPr>
          <w:spacing w:val="-4"/>
          <w:w w:val="90"/>
          <w:sz w:val="20"/>
        </w:rPr>
        <w:t>хорошо</w:t>
      </w:r>
      <w:r>
        <w:rPr>
          <w:spacing w:val="-19"/>
          <w:w w:val="90"/>
          <w:sz w:val="20"/>
        </w:rPr>
        <w:t xml:space="preserve"> </w:t>
      </w:r>
      <w:r>
        <w:rPr>
          <w:spacing w:val="-4"/>
          <w:w w:val="90"/>
          <w:sz w:val="20"/>
        </w:rPr>
        <w:t>ри-</w:t>
      </w:r>
      <w:r>
        <w:rPr>
          <w:spacing w:val="-51"/>
          <w:w w:val="90"/>
          <w:sz w:val="20"/>
        </w:rPr>
        <w:t xml:space="preserve"> </w:t>
      </w:r>
      <w:r>
        <w:rPr>
          <w:w w:val="85"/>
          <w:sz w:val="20"/>
        </w:rPr>
        <w:t>сующим</w:t>
      </w:r>
      <w:r>
        <w:rPr>
          <w:spacing w:val="15"/>
          <w:w w:val="85"/>
          <w:sz w:val="20"/>
        </w:rPr>
        <w:t xml:space="preserve"> </w:t>
      </w:r>
      <w:r>
        <w:rPr>
          <w:w w:val="85"/>
          <w:sz w:val="20"/>
        </w:rPr>
        <w:t>родителем.</w:t>
      </w:r>
      <w:r>
        <w:rPr>
          <w:spacing w:val="16"/>
          <w:w w:val="85"/>
          <w:sz w:val="20"/>
        </w:rPr>
        <w:t xml:space="preserve"> </w:t>
      </w:r>
      <w:r>
        <w:rPr>
          <w:w w:val="85"/>
          <w:sz w:val="20"/>
        </w:rPr>
        <w:t>Изображение</w:t>
      </w:r>
      <w:r>
        <w:rPr>
          <w:spacing w:val="16"/>
          <w:w w:val="85"/>
          <w:sz w:val="20"/>
        </w:rPr>
        <w:t xml:space="preserve"> </w:t>
      </w:r>
      <w:r>
        <w:rPr>
          <w:w w:val="85"/>
          <w:sz w:val="20"/>
        </w:rPr>
        <w:t>на</w:t>
      </w:r>
      <w:r>
        <w:rPr>
          <w:spacing w:val="16"/>
          <w:w w:val="85"/>
          <w:sz w:val="20"/>
        </w:rPr>
        <w:t xml:space="preserve"> </w:t>
      </w:r>
      <w:r>
        <w:rPr>
          <w:w w:val="85"/>
          <w:sz w:val="20"/>
        </w:rPr>
        <w:t>картин-</w:t>
      </w:r>
      <w:r>
        <w:rPr>
          <w:spacing w:val="-48"/>
          <w:w w:val="85"/>
          <w:sz w:val="20"/>
        </w:rPr>
        <w:t xml:space="preserve"> </w:t>
      </w:r>
      <w:r>
        <w:rPr>
          <w:spacing w:val="-1"/>
          <w:w w:val="90"/>
          <w:sz w:val="20"/>
        </w:rPr>
        <w:t>ке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или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дидактическом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рисунке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должно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быть</w:t>
      </w:r>
      <w:r>
        <w:rPr>
          <w:spacing w:val="-51"/>
          <w:w w:val="90"/>
          <w:sz w:val="20"/>
        </w:rPr>
        <w:t xml:space="preserve"> </w:t>
      </w:r>
      <w:r>
        <w:rPr>
          <w:w w:val="85"/>
          <w:sz w:val="20"/>
        </w:rPr>
        <w:t>крупным,</w:t>
      </w:r>
      <w:r>
        <w:rPr>
          <w:spacing w:val="48"/>
          <w:w w:val="85"/>
          <w:sz w:val="20"/>
        </w:rPr>
        <w:t xml:space="preserve"> </w:t>
      </w:r>
      <w:r>
        <w:rPr>
          <w:w w:val="85"/>
          <w:sz w:val="20"/>
        </w:rPr>
        <w:t>отчетливым,</w:t>
      </w:r>
      <w:r>
        <w:rPr>
          <w:spacing w:val="49"/>
          <w:w w:val="85"/>
          <w:sz w:val="20"/>
        </w:rPr>
        <w:t xml:space="preserve"> </w:t>
      </w:r>
      <w:r>
        <w:rPr>
          <w:w w:val="85"/>
          <w:sz w:val="20"/>
        </w:rPr>
        <w:t>легко</w:t>
      </w:r>
      <w:r>
        <w:rPr>
          <w:spacing w:val="49"/>
          <w:w w:val="85"/>
          <w:sz w:val="20"/>
        </w:rPr>
        <w:t xml:space="preserve"> </w:t>
      </w:r>
      <w:r>
        <w:rPr>
          <w:w w:val="85"/>
          <w:sz w:val="20"/>
        </w:rPr>
        <w:t>узнаваемым,</w:t>
      </w:r>
      <w:r>
        <w:rPr>
          <w:spacing w:val="49"/>
          <w:w w:val="85"/>
          <w:sz w:val="20"/>
        </w:rPr>
        <w:t xml:space="preserve"> </w:t>
      </w:r>
      <w:r>
        <w:rPr>
          <w:w w:val="85"/>
          <w:sz w:val="20"/>
        </w:rPr>
        <w:t>с</w:t>
      </w:r>
      <w:r>
        <w:rPr>
          <w:spacing w:val="-49"/>
          <w:w w:val="85"/>
          <w:sz w:val="20"/>
        </w:rPr>
        <w:t xml:space="preserve"> </w:t>
      </w:r>
      <w:r>
        <w:rPr>
          <w:w w:val="85"/>
          <w:sz w:val="20"/>
        </w:rPr>
        <w:t>ярко</w:t>
      </w:r>
      <w:r>
        <w:rPr>
          <w:spacing w:val="16"/>
          <w:w w:val="85"/>
          <w:sz w:val="20"/>
        </w:rPr>
        <w:t xml:space="preserve"> </w:t>
      </w:r>
      <w:r>
        <w:rPr>
          <w:w w:val="85"/>
          <w:sz w:val="20"/>
        </w:rPr>
        <w:t>выраженной</w:t>
      </w:r>
      <w:r>
        <w:rPr>
          <w:spacing w:val="17"/>
          <w:w w:val="85"/>
          <w:sz w:val="20"/>
        </w:rPr>
        <w:t xml:space="preserve"> </w:t>
      </w:r>
      <w:r>
        <w:rPr>
          <w:w w:val="85"/>
          <w:sz w:val="20"/>
        </w:rPr>
        <w:t>формой,</w:t>
      </w:r>
      <w:r>
        <w:rPr>
          <w:spacing w:val="17"/>
          <w:w w:val="85"/>
          <w:sz w:val="20"/>
        </w:rPr>
        <w:t xml:space="preserve"> </w:t>
      </w:r>
      <w:r>
        <w:rPr>
          <w:w w:val="85"/>
          <w:sz w:val="20"/>
        </w:rPr>
        <w:t>без</w:t>
      </w:r>
      <w:r>
        <w:rPr>
          <w:spacing w:val="17"/>
          <w:w w:val="85"/>
          <w:sz w:val="20"/>
        </w:rPr>
        <w:t xml:space="preserve"> </w:t>
      </w:r>
      <w:r>
        <w:rPr>
          <w:w w:val="85"/>
          <w:sz w:val="20"/>
        </w:rPr>
        <w:t>излишней</w:t>
      </w:r>
      <w:r>
        <w:rPr>
          <w:spacing w:val="17"/>
          <w:w w:val="85"/>
          <w:sz w:val="20"/>
        </w:rPr>
        <w:t xml:space="preserve"> </w:t>
      </w:r>
      <w:r>
        <w:rPr>
          <w:w w:val="85"/>
          <w:sz w:val="20"/>
        </w:rPr>
        <w:t>де-</w:t>
      </w:r>
      <w:r>
        <w:rPr>
          <w:spacing w:val="-48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тализации,</w:t>
      </w:r>
      <w:r>
        <w:rPr>
          <w:spacing w:val="-18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позитивным</w:t>
      </w:r>
      <w:r>
        <w:rPr>
          <w:spacing w:val="-18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по</w:t>
      </w:r>
      <w:r>
        <w:rPr>
          <w:spacing w:val="-18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создаваемой</w:t>
      </w:r>
      <w:r>
        <w:rPr>
          <w:spacing w:val="-18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эмоции.</w:t>
      </w:r>
      <w:r>
        <w:rPr>
          <w:spacing w:val="-48"/>
          <w:w w:val="85"/>
          <w:sz w:val="20"/>
        </w:rPr>
        <w:t xml:space="preserve"> </w:t>
      </w:r>
      <w:r>
        <w:rPr>
          <w:w w:val="85"/>
          <w:sz w:val="20"/>
        </w:rPr>
        <w:t>В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процессе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демонстрации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объекта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или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его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изображения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педагог</w:t>
      </w:r>
      <w:r>
        <w:rPr>
          <w:spacing w:val="1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называет</w:t>
      </w:r>
      <w:r>
        <w:rPr>
          <w:rFonts w:ascii="Arial" w:hAnsi="Arial"/>
          <w:b/>
          <w:i/>
          <w:spacing w:val="1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предмет</w:t>
      </w:r>
      <w:r>
        <w:rPr>
          <w:w w:val="85"/>
          <w:sz w:val="20"/>
        </w:rPr>
        <w:t>,</w:t>
      </w:r>
      <w:r>
        <w:rPr>
          <w:spacing w:val="-49"/>
          <w:w w:val="85"/>
          <w:sz w:val="20"/>
        </w:rPr>
        <w:t xml:space="preserve"> </w:t>
      </w:r>
      <w:r>
        <w:rPr>
          <w:w w:val="85"/>
          <w:sz w:val="20"/>
        </w:rPr>
        <w:t>выделяет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его</w:t>
      </w:r>
      <w:r>
        <w:rPr>
          <w:spacing w:val="5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форму</w:t>
      </w:r>
      <w:r>
        <w:rPr>
          <w:rFonts w:ascii="Arial" w:hAnsi="Arial"/>
          <w:b/>
          <w:i/>
          <w:spacing w:val="10"/>
          <w:w w:val="85"/>
          <w:sz w:val="20"/>
        </w:rPr>
        <w:t xml:space="preserve"> </w:t>
      </w:r>
      <w:r>
        <w:rPr>
          <w:w w:val="85"/>
          <w:sz w:val="20"/>
        </w:rPr>
        <w:t>(обводит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рукой)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и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обра-</w:t>
      </w:r>
      <w:r>
        <w:rPr>
          <w:spacing w:val="-48"/>
          <w:w w:val="85"/>
          <w:sz w:val="20"/>
        </w:rPr>
        <w:t xml:space="preserve"> </w:t>
      </w:r>
      <w:r>
        <w:rPr>
          <w:w w:val="90"/>
          <w:sz w:val="20"/>
        </w:rPr>
        <w:t xml:space="preserve">щает внимание детей на </w:t>
      </w:r>
      <w:r>
        <w:rPr>
          <w:rFonts w:ascii="Arial" w:hAnsi="Arial"/>
          <w:b/>
          <w:i/>
          <w:w w:val="90"/>
          <w:sz w:val="20"/>
        </w:rPr>
        <w:t xml:space="preserve">цвет </w:t>
      </w:r>
      <w:r>
        <w:rPr>
          <w:w w:val="90"/>
          <w:sz w:val="20"/>
        </w:rPr>
        <w:t>– обозначает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словом</w:t>
      </w:r>
      <w:r>
        <w:rPr>
          <w:spacing w:val="14"/>
          <w:w w:val="85"/>
          <w:sz w:val="20"/>
        </w:rPr>
        <w:t xml:space="preserve"> </w:t>
      </w:r>
      <w:r>
        <w:rPr>
          <w:w w:val="85"/>
          <w:sz w:val="20"/>
        </w:rPr>
        <w:t>(сенсорный</w:t>
      </w:r>
      <w:r>
        <w:rPr>
          <w:spacing w:val="14"/>
          <w:w w:val="85"/>
          <w:sz w:val="20"/>
        </w:rPr>
        <w:t xml:space="preserve"> </w:t>
      </w:r>
      <w:r>
        <w:rPr>
          <w:w w:val="85"/>
          <w:sz w:val="20"/>
        </w:rPr>
        <w:t>эталон)</w:t>
      </w:r>
      <w:r>
        <w:rPr>
          <w:spacing w:val="15"/>
          <w:w w:val="85"/>
          <w:sz w:val="20"/>
        </w:rPr>
        <w:t xml:space="preserve"> </w:t>
      </w:r>
      <w:r>
        <w:rPr>
          <w:w w:val="85"/>
          <w:sz w:val="20"/>
        </w:rPr>
        <w:t>или</w:t>
      </w:r>
      <w:r>
        <w:rPr>
          <w:spacing w:val="14"/>
          <w:w w:val="85"/>
          <w:sz w:val="20"/>
        </w:rPr>
        <w:t xml:space="preserve"> </w:t>
      </w:r>
      <w:r>
        <w:rPr>
          <w:w w:val="85"/>
          <w:sz w:val="20"/>
        </w:rPr>
        <w:t>сравнивает</w:t>
      </w:r>
      <w:r>
        <w:rPr>
          <w:spacing w:val="14"/>
          <w:w w:val="85"/>
          <w:sz w:val="20"/>
        </w:rPr>
        <w:t xml:space="preserve"> </w:t>
      </w:r>
      <w:r>
        <w:rPr>
          <w:w w:val="85"/>
          <w:sz w:val="20"/>
        </w:rPr>
        <w:t>с</w:t>
      </w:r>
      <w:r>
        <w:rPr>
          <w:spacing w:val="-48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хорошо</w:t>
      </w:r>
      <w:r>
        <w:rPr>
          <w:spacing w:val="-17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знакомыми</w:t>
      </w:r>
      <w:r>
        <w:rPr>
          <w:spacing w:val="-17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объектами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(</w:t>
      </w:r>
      <w:r>
        <w:rPr>
          <w:rFonts w:ascii="Arial" w:hAnsi="Arial"/>
          <w:i/>
          <w:w w:val="85"/>
          <w:sz w:val="20"/>
        </w:rPr>
        <w:t>как</w:t>
      </w:r>
      <w:r>
        <w:rPr>
          <w:rFonts w:ascii="Arial" w:hAnsi="Arial"/>
          <w:i/>
          <w:spacing w:val="-13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листик,</w:t>
      </w:r>
      <w:r>
        <w:rPr>
          <w:rFonts w:ascii="Arial" w:hAnsi="Arial"/>
          <w:i/>
          <w:spacing w:val="-14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как</w:t>
      </w:r>
    </w:p>
    <w:p>
      <w:pPr>
        <w:spacing w:before="12"/>
        <w:ind w:left="907" w:right="0" w:firstLine="0"/>
        <w:jc w:val="left"/>
        <w:rPr>
          <w:sz w:val="20"/>
        </w:rPr>
      </w:pPr>
      <w:r>
        <w:rPr>
          <w:rFonts w:ascii="Arial" w:hAnsi="Arial"/>
          <w:i/>
          <w:w w:val="85"/>
          <w:sz w:val="20"/>
        </w:rPr>
        <w:t>молоко,</w:t>
      </w:r>
      <w:r>
        <w:rPr>
          <w:rFonts w:ascii="Arial" w:hAnsi="Arial"/>
          <w:i/>
          <w:spacing w:val="5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как</w:t>
      </w:r>
      <w:r>
        <w:rPr>
          <w:rFonts w:ascii="Arial" w:hAnsi="Arial"/>
          <w:i/>
          <w:spacing w:val="6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лимон</w:t>
      </w:r>
      <w:r>
        <w:rPr>
          <w:rFonts w:ascii="Arial" w:hAnsi="Arial"/>
          <w:i/>
          <w:spacing w:val="6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и</w:t>
      </w:r>
      <w:r>
        <w:rPr>
          <w:rFonts w:ascii="Arial" w:hAnsi="Arial"/>
          <w:i/>
          <w:spacing w:val="6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др</w:t>
      </w:r>
      <w:r>
        <w:rPr>
          <w:w w:val="85"/>
          <w:sz w:val="20"/>
        </w:rPr>
        <w:t>.).</w:t>
      </w:r>
    </w:p>
    <w:p>
      <w:pPr>
        <w:spacing w:before="4" w:line="247" w:lineRule="auto"/>
        <w:ind w:left="907" w:right="1" w:firstLine="226"/>
        <w:jc w:val="both"/>
        <w:rPr>
          <w:sz w:val="20"/>
        </w:rPr>
      </w:pPr>
      <w:r>
        <w:rPr>
          <w:w w:val="85"/>
          <w:sz w:val="20"/>
        </w:rPr>
        <w:t>В разных видах изобразительной деятель-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ности дети осваивают обобщенные способы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создания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образа,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которые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в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последующем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соз-</w:t>
      </w:r>
      <w:r>
        <w:rPr>
          <w:spacing w:val="-49"/>
          <w:w w:val="85"/>
          <w:sz w:val="20"/>
        </w:rPr>
        <w:t xml:space="preserve"> </w:t>
      </w:r>
      <w:r>
        <w:rPr>
          <w:spacing w:val="-2"/>
          <w:w w:val="90"/>
          <w:sz w:val="20"/>
        </w:rPr>
        <w:t xml:space="preserve">дадут </w:t>
      </w:r>
      <w:r>
        <w:rPr>
          <w:spacing w:val="-1"/>
          <w:w w:val="90"/>
          <w:sz w:val="20"/>
        </w:rPr>
        <w:t>основу художественной умелости. Пе-</w:t>
      </w:r>
      <w:r>
        <w:rPr>
          <w:spacing w:val="-53"/>
          <w:w w:val="90"/>
          <w:sz w:val="20"/>
        </w:rPr>
        <w:t xml:space="preserve"> </w:t>
      </w:r>
      <w:r>
        <w:rPr>
          <w:w w:val="85"/>
          <w:sz w:val="20"/>
        </w:rPr>
        <w:t>дагог</w:t>
      </w:r>
      <w:r>
        <w:rPr>
          <w:spacing w:val="16"/>
          <w:w w:val="85"/>
          <w:sz w:val="20"/>
        </w:rPr>
        <w:t xml:space="preserve"> </w:t>
      </w:r>
      <w:r>
        <w:rPr>
          <w:w w:val="85"/>
          <w:sz w:val="20"/>
        </w:rPr>
        <w:t>создает</w:t>
      </w:r>
      <w:r>
        <w:rPr>
          <w:spacing w:val="17"/>
          <w:w w:val="85"/>
          <w:sz w:val="20"/>
        </w:rPr>
        <w:t xml:space="preserve"> </w:t>
      </w:r>
      <w:r>
        <w:rPr>
          <w:w w:val="85"/>
          <w:sz w:val="20"/>
        </w:rPr>
        <w:t>ситуации</w:t>
      </w:r>
      <w:r>
        <w:rPr>
          <w:spacing w:val="17"/>
          <w:w w:val="85"/>
          <w:sz w:val="20"/>
        </w:rPr>
        <w:t xml:space="preserve"> </w:t>
      </w:r>
      <w:r>
        <w:rPr>
          <w:w w:val="85"/>
          <w:sz w:val="20"/>
        </w:rPr>
        <w:t>для</w:t>
      </w:r>
      <w:r>
        <w:rPr>
          <w:spacing w:val="16"/>
          <w:w w:val="85"/>
          <w:sz w:val="20"/>
        </w:rPr>
        <w:t xml:space="preserve"> </w:t>
      </w:r>
      <w:r>
        <w:rPr>
          <w:w w:val="85"/>
          <w:sz w:val="20"/>
        </w:rPr>
        <w:t>переноса</w:t>
      </w:r>
      <w:r>
        <w:rPr>
          <w:spacing w:val="17"/>
          <w:w w:val="85"/>
          <w:sz w:val="20"/>
        </w:rPr>
        <w:t xml:space="preserve"> </w:t>
      </w:r>
      <w:r>
        <w:rPr>
          <w:w w:val="85"/>
          <w:sz w:val="20"/>
        </w:rPr>
        <w:t>детьми</w:t>
      </w:r>
    </w:p>
    <w:p>
      <w:pPr>
        <w:pStyle w:val="22"/>
        <w:numPr>
          <w:ilvl w:val="0"/>
          <w:numId w:val="8"/>
        </w:numPr>
        <w:tabs>
          <w:tab w:val="left" w:pos="654"/>
        </w:tabs>
        <w:spacing w:before="5" w:after="0" w:line="247" w:lineRule="auto"/>
        <w:ind w:left="186" w:right="897" w:firstLine="226"/>
        <w:jc w:val="both"/>
        <w:rPr>
          <w:sz w:val="20"/>
        </w:rPr>
      </w:pPr>
      <w:r>
        <w:rPr>
          <w:spacing w:val="7"/>
          <w:w w:val="89"/>
          <w:sz w:val="20"/>
        </w:rPr>
        <w:br w:type="column"/>
      </w:r>
      <w:r>
        <w:rPr>
          <w:w w:val="95"/>
          <w:sz w:val="20"/>
        </w:rPr>
        <w:t>создают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оригинальные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образы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из</w:t>
      </w:r>
      <w:r>
        <w:rPr>
          <w:spacing w:val="1"/>
          <w:w w:val="95"/>
          <w:sz w:val="20"/>
        </w:rPr>
        <w:t xml:space="preserve"> </w:t>
      </w:r>
      <w:r>
        <w:rPr>
          <w:w w:val="85"/>
          <w:sz w:val="20"/>
        </w:rPr>
        <w:t>двух–трех частей, передавая общую форму и</w:t>
      </w:r>
      <w:r>
        <w:rPr>
          <w:spacing w:val="1"/>
          <w:w w:val="85"/>
          <w:sz w:val="20"/>
        </w:rPr>
        <w:t xml:space="preserve"> </w:t>
      </w:r>
      <w:r>
        <w:rPr>
          <w:spacing w:val="-7"/>
          <w:w w:val="90"/>
          <w:sz w:val="20"/>
        </w:rPr>
        <w:t>условные</w:t>
      </w:r>
      <w:r>
        <w:rPr>
          <w:spacing w:val="-20"/>
          <w:w w:val="90"/>
          <w:sz w:val="20"/>
        </w:rPr>
        <w:t xml:space="preserve"> </w:t>
      </w:r>
      <w:r>
        <w:rPr>
          <w:spacing w:val="-6"/>
          <w:w w:val="90"/>
          <w:sz w:val="20"/>
        </w:rPr>
        <w:t>пропорции,</w:t>
      </w:r>
      <w:r>
        <w:rPr>
          <w:spacing w:val="-20"/>
          <w:w w:val="90"/>
          <w:sz w:val="20"/>
        </w:rPr>
        <w:t xml:space="preserve"> </w:t>
      </w:r>
      <w:r>
        <w:rPr>
          <w:spacing w:val="-6"/>
          <w:w w:val="90"/>
          <w:sz w:val="20"/>
        </w:rPr>
        <w:t>правильно</w:t>
      </w:r>
      <w:r>
        <w:rPr>
          <w:spacing w:val="-20"/>
          <w:w w:val="90"/>
          <w:sz w:val="20"/>
        </w:rPr>
        <w:t xml:space="preserve"> </w:t>
      </w:r>
      <w:r>
        <w:rPr>
          <w:spacing w:val="-6"/>
          <w:w w:val="90"/>
          <w:sz w:val="20"/>
        </w:rPr>
        <w:t>соединяя</w:t>
      </w:r>
      <w:r>
        <w:rPr>
          <w:spacing w:val="-20"/>
          <w:w w:val="90"/>
          <w:sz w:val="20"/>
        </w:rPr>
        <w:t xml:space="preserve"> </w:t>
      </w:r>
      <w:r>
        <w:rPr>
          <w:spacing w:val="-6"/>
          <w:w w:val="90"/>
          <w:sz w:val="20"/>
        </w:rPr>
        <w:t>и</w:t>
      </w:r>
      <w:r>
        <w:rPr>
          <w:spacing w:val="-20"/>
          <w:w w:val="90"/>
          <w:sz w:val="20"/>
        </w:rPr>
        <w:t xml:space="preserve"> </w:t>
      </w:r>
      <w:r>
        <w:rPr>
          <w:spacing w:val="-6"/>
          <w:w w:val="90"/>
          <w:sz w:val="20"/>
        </w:rPr>
        <w:t>ак-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куратно скрепляя детали (</w:t>
      </w:r>
      <w:r>
        <w:rPr>
          <w:rFonts w:ascii="Arial" w:hAnsi="Arial"/>
          <w:i/>
          <w:w w:val="85"/>
          <w:sz w:val="20"/>
        </w:rPr>
        <w:t>грибок, неваляшка,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птенчик</w:t>
      </w:r>
      <w:r>
        <w:rPr>
          <w:rFonts w:ascii="Arial" w:hAnsi="Arial"/>
          <w:i/>
          <w:spacing w:val="-6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в</w:t>
      </w:r>
      <w:r>
        <w:rPr>
          <w:rFonts w:ascii="Arial" w:hAnsi="Arial"/>
          <w:i/>
          <w:spacing w:val="-6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гнёздышке</w:t>
      </w:r>
      <w:r>
        <w:rPr>
          <w:w w:val="90"/>
          <w:sz w:val="20"/>
        </w:rPr>
        <w:t>);</w:t>
      </w:r>
    </w:p>
    <w:p>
      <w:pPr>
        <w:pStyle w:val="22"/>
        <w:numPr>
          <w:ilvl w:val="0"/>
          <w:numId w:val="8"/>
        </w:numPr>
        <w:tabs>
          <w:tab w:val="left" w:pos="571"/>
        </w:tabs>
        <w:spacing w:before="4" w:after="0" w:line="247" w:lineRule="auto"/>
        <w:ind w:left="186" w:right="904" w:firstLine="226"/>
        <w:jc w:val="both"/>
        <w:rPr>
          <w:sz w:val="20"/>
        </w:rPr>
      </w:pPr>
      <w:r>
        <w:rPr>
          <w:w w:val="85"/>
          <w:sz w:val="20"/>
        </w:rPr>
        <w:t>уверенно, эмоционально, с интересом и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увлечением лепят различные фигурки с по-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мощью ладоней (</w:t>
      </w:r>
      <w:r>
        <w:rPr>
          <w:rFonts w:ascii="Arial" w:hAnsi="Arial"/>
          <w:i/>
          <w:w w:val="85"/>
          <w:sz w:val="20"/>
        </w:rPr>
        <w:t>круговое и прямое раскаты-</w:t>
      </w:r>
      <w:r>
        <w:rPr>
          <w:rFonts w:ascii="Arial" w:hAnsi="Arial"/>
          <w:i/>
          <w:spacing w:val="-45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вание, сплющивание</w:t>
      </w:r>
      <w:r>
        <w:rPr>
          <w:w w:val="85"/>
          <w:sz w:val="20"/>
        </w:rPr>
        <w:t>) и пальчиков – отщипы-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вают кусочек, соединяют детали, примазывая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их друг к другу; защипывают край; разглажи-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вают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фигурку;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вытягивают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небольшое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коли-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чество пластического материла для форми-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рования деталей (</w:t>
      </w:r>
      <w:r>
        <w:rPr>
          <w:rFonts w:ascii="Arial" w:hAnsi="Arial"/>
          <w:i/>
          <w:w w:val="85"/>
          <w:sz w:val="20"/>
        </w:rPr>
        <w:t>хвостиков, крылышек, клю-</w:t>
      </w:r>
      <w:r>
        <w:rPr>
          <w:rFonts w:ascii="Arial" w:hAnsi="Arial"/>
          <w:i/>
          <w:spacing w:val="-45"/>
          <w:w w:val="85"/>
          <w:sz w:val="20"/>
        </w:rPr>
        <w:t xml:space="preserve"> </w:t>
      </w:r>
      <w:r>
        <w:rPr>
          <w:rFonts w:ascii="Arial" w:hAnsi="Arial"/>
          <w:i/>
          <w:sz w:val="20"/>
        </w:rPr>
        <w:t>виков</w:t>
      </w:r>
      <w:r>
        <w:rPr>
          <w:sz w:val="20"/>
        </w:rPr>
        <w:t>);</w:t>
      </w:r>
    </w:p>
    <w:p>
      <w:pPr>
        <w:pStyle w:val="22"/>
        <w:numPr>
          <w:ilvl w:val="0"/>
          <w:numId w:val="8"/>
        </w:numPr>
        <w:tabs>
          <w:tab w:val="left" w:pos="561"/>
        </w:tabs>
        <w:spacing w:before="8" w:after="0" w:line="247" w:lineRule="auto"/>
        <w:ind w:left="186" w:right="904" w:firstLine="226"/>
        <w:jc w:val="both"/>
        <w:rPr>
          <w:sz w:val="20"/>
        </w:rPr>
      </w:pPr>
      <w:r>
        <w:rPr>
          <w:w w:val="85"/>
          <w:sz w:val="20"/>
        </w:rPr>
        <w:t>синхронизируют работу обеих рук, в ре-</w:t>
      </w:r>
      <w:r>
        <w:rPr>
          <w:spacing w:val="1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зультате</w:t>
      </w:r>
      <w:r>
        <w:rPr>
          <w:spacing w:val="-17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чего</w:t>
      </w:r>
      <w:r>
        <w:rPr>
          <w:spacing w:val="-17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координируется</w:t>
      </w:r>
      <w:r>
        <w:rPr>
          <w:spacing w:val="-17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работа</w:t>
      </w:r>
      <w:r>
        <w:rPr>
          <w:spacing w:val="-16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глаз</w:t>
      </w:r>
      <w:r>
        <w:rPr>
          <w:spacing w:val="-17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и</w:t>
      </w:r>
      <w:r>
        <w:rPr>
          <w:spacing w:val="-17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рук</w:t>
      </w:r>
      <w:r>
        <w:rPr>
          <w:spacing w:val="-48"/>
          <w:w w:val="85"/>
          <w:sz w:val="20"/>
        </w:rPr>
        <w:t xml:space="preserve"> </w:t>
      </w:r>
      <w:r>
        <w:rPr>
          <w:w w:val="85"/>
          <w:sz w:val="20"/>
        </w:rPr>
        <w:t>(</w:t>
      </w:r>
      <w:r>
        <w:rPr>
          <w:rFonts w:ascii="Arial" w:hAnsi="Arial"/>
          <w:i/>
          <w:w w:val="85"/>
          <w:sz w:val="20"/>
        </w:rPr>
        <w:t>формируется зрительный контроль за дви-</w:t>
      </w:r>
      <w:r>
        <w:rPr>
          <w:rFonts w:ascii="Arial" w:hAnsi="Arial"/>
          <w:i/>
          <w:spacing w:val="-45"/>
          <w:w w:val="85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жениями</w:t>
      </w:r>
      <w:r>
        <w:rPr>
          <w:rFonts w:ascii="Arial" w:hAnsi="Arial"/>
          <w:i/>
          <w:spacing w:val="-5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рук</w:t>
      </w:r>
      <w:r>
        <w:rPr>
          <w:w w:val="90"/>
          <w:sz w:val="20"/>
        </w:rPr>
        <w:t>);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учатся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соизмерять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нажим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ла-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доней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на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пластическую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массу.</w:t>
      </w:r>
    </w:p>
    <w:p>
      <w:pPr>
        <w:spacing w:before="4" w:line="229" w:lineRule="exact"/>
        <w:ind w:left="413" w:right="0" w:firstLine="0"/>
        <w:jc w:val="both"/>
        <w:rPr>
          <w:sz w:val="20"/>
        </w:rPr>
      </w:pPr>
      <w:r>
        <w:rPr>
          <w:rFonts w:ascii="Arial" w:hAnsi="Arial"/>
          <w:b/>
          <w:w w:val="85"/>
          <w:sz w:val="20"/>
        </w:rPr>
        <w:t>В</w:t>
      </w:r>
      <w:r>
        <w:rPr>
          <w:rFonts w:ascii="Arial" w:hAnsi="Arial"/>
          <w:b/>
          <w:spacing w:val="29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рисовании</w:t>
      </w:r>
      <w:r>
        <w:rPr>
          <w:rFonts w:ascii="Arial" w:hAnsi="Arial"/>
          <w:b/>
          <w:spacing w:val="30"/>
          <w:w w:val="85"/>
          <w:sz w:val="20"/>
        </w:rPr>
        <w:t xml:space="preserve"> </w:t>
      </w:r>
      <w:r>
        <w:rPr>
          <w:w w:val="85"/>
          <w:sz w:val="20"/>
        </w:rPr>
        <w:t>педагог</w:t>
      </w:r>
      <w:r>
        <w:rPr>
          <w:spacing w:val="25"/>
          <w:w w:val="85"/>
          <w:sz w:val="20"/>
        </w:rPr>
        <w:t xml:space="preserve"> </w:t>
      </w:r>
      <w:r>
        <w:rPr>
          <w:w w:val="85"/>
          <w:sz w:val="20"/>
        </w:rPr>
        <w:t>содействует</w:t>
      </w:r>
      <w:r>
        <w:rPr>
          <w:spacing w:val="25"/>
          <w:w w:val="85"/>
          <w:sz w:val="20"/>
        </w:rPr>
        <w:t xml:space="preserve"> </w:t>
      </w:r>
      <w:r>
        <w:rPr>
          <w:w w:val="85"/>
          <w:sz w:val="20"/>
        </w:rPr>
        <w:t>разви-</w:t>
      </w:r>
    </w:p>
    <w:p>
      <w:pPr>
        <w:spacing w:after="0" w:line="229" w:lineRule="exact"/>
        <w:jc w:val="both"/>
        <w:rPr>
          <w:sz w:val="20"/>
        </w:rPr>
        <w:sectPr>
          <w:type w:val="continuous"/>
          <w:pgSz w:w="18710" w:h="13330" w:orient="landscape"/>
          <w:pgMar w:top="660" w:right="0" w:bottom="280" w:left="0" w:header="720" w:footer="720" w:gutter="0"/>
          <w:cols w:equalWidth="0" w:num="4">
            <w:col w:w="4623" w:space="40"/>
            <w:col w:w="3941" w:space="637"/>
            <w:col w:w="4621" w:space="39"/>
            <w:col w:w="4809"/>
          </w:cols>
        </w:sectPr>
      </w:pPr>
    </w:p>
    <w:p>
      <w:pPr>
        <w:pStyle w:val="9"/>
        <w:spacing w:line="243" w:lineRule="exact"/>
        <w:ind w:left="2910"/>
      </w:pPr>
      <w:r>
        <w:rPr>
          <w:w w:val="85"/>
        </w:rPr>
        <w:t>Содержание</w:t>
      </w:r>
      <w:r>
        <w:rPr>
          <w:spacing w:val="4"/>
          <w:w w:val="85"/>
        </w:rPr>
        <w:t xml:space="preserve"> </w:t>
      </w:r>
      <w:r>
        <w:rPr>
          <w:w w:val="85"/>
        </w:rPr>
        <w:t>образовательной</w:t>
      </w:r>
      <w:r>
        <w:rPr>
          <w:spacing w:val="4"/>
          <w:w w:val="85"/>
        </w:rPr>
        <w:t xml:space="preserve"> </w:t>
      </w:r>
      <w:r>
        <w:rPr>
          <w:w w:val="85"/>
        </w:rPr>
        <w:t>работы</w:t>
      </w:r>
    </w:p>
    <w:p>
      <w:pPr>
        <w:spacing w:before="8" w:line="247" w:lineRule="auto"/>
        <w:ind w:left="2910" w:right="0" w:firstLine="0"/>
        <w:jc w:val="left"/>
        <w:rPr>
          <w:sz w:val="20"/>
        </w:rPr>
      </w:pPr>
      <w:r>
        <w:br w:type="column"/>
      </w:r>
      <w:r>
        <w:rPr>
          <w:spacing w:val="-4"/>
          <w:w w:val="90"/>
          <w:sz w:val="20"/>
        </w:rPr>
        <w:t>освоенных</w:t>
      </w:r>
      <w:r>
        <w:rPr>
          <w:spacing w:val="-19"/>
          <w:w w:val="90"/>
          <w:sz w:val="20"/>
        </w:rPr>
        <w:t xml:space="preserve"> </w:t>
      </w:r>
      <w:r>
        <w:rPr>
          <w:spacing w:val="-4"/>
          <w:w w:val="90"/>
          <w:sz w:val="20"/>
        </w:rPr>
        <w:t>способов</w:t>
      </w:r>
      <w:r>
        <w:rPr>
          <w:spacing w:val="-18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в</w:t>
      </w:r>
      <w:r>
        <w:rPr>
          <w:spacing w:val="-18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разные</w:t>
      </w:r>
      <w:r>
        <w:rPr>
          <w:spacing w:val="-18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смысловые</w:t>
      </w:r>
      <w:r>
        <w:rPr>
          <w:spacing w:val="-18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кон-</w:t>
      </w:r>
      <w:r>
        <w:rPr>
          <w:spacing w:val="-51"/>
          <w:w w:val="90"/>
          <w:sz w:val="20"/>
        </w:rPr>
        <w:t xml:space="preserve"> </w:t>
      </w:r>
      <w:r>
        <w:rPr>
          <w:w w:val="85"/>
          <w:sz w:val="20"/>
        </w:rPr>
        <w:t>тексты.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Поэтому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активное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знакомство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с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пред-</w:t>
      </w:r>
    </w:p>
    <w:p>
      <w:pPr>
        <w:spacing w:before="8" w:line="247" w:lineRule="auto"/>
        <w:ind w:left="187" w:right="0" w:firstLine="0"/>
        <w:jc w:val="left"/>
        <w:rPr>
          <w:sz w:val="20"/>
        </w:rPr>
      </w:pPr>
      <w:r>
        <w:br w:type="column"/>
      </w:r>
      <w:r>
        <w:rPr>
          <w:w w:val="90"/>
          <w:sz w:val="20"/>
        </w:rPr>
        <w:t>тию</w:t>
      </w:r>
      <w:r>
        <w:rPr>
          <w:spacing w:val="27"/>
          <w:w w:val="90"/>
          <w:sz w:val="20"/>
        </w:rPr>
        <w:t xml:space="preserve"> </w:t>
      </w:r>
      <w:r>
        <w:rPr>
          <w:w w:val="90"/>
          <w:sz w:val="20"/>
        </w:rPr>
        <w:t>зрительного</w:t>
      </w:r>
      <w:r>
        <w:rPr>
          <w:spacing w:val="27"/>
          <w:w w:val="90"/>
          <w:sz w:val="20"/>
        </w:rPr>
        <w:t xml:space="preserve"> </w:t>
      </w:r>
      <w:r>
        <w:rPr>
          <w:w w:val="90"/>
          <w:sz w:val="20"/>
        </w:rPr>
        <w:t>восприятия,</w:t>
      </w:r>
      <w:r>
        <w:rPr>
          <w:spacing w:val="27"/>
          <w:w w:val="90"/>
          <w:sz w:val="20"/>
        </w:rPr>
        <w:t xml:space="preserve"> </w:t>
      </w:r>
      <w:r>
        <w:rPr>
          <w:w w:val="90"/>
          <w:sz w:val="20"/>
        </w:rPr>
        <w:t>формирует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представления</w:t>
      </w:r>
      <w:r>
        <w:rPr>
          <w:spacing w:val="9"/>
          <w:w w:val="85"/>
          <w:sz w:val="20"/>
        </w:rPr>
        <w:t xml:space="preserve"> </w:t>
      </w:r>
      <w:r>
        <w:rPr>
          <w:w w:val="85"/>
          <w:sz w:val="20"/>
        </w:rPr>
        <w:t>о</w:t>
      </w:r>
      <w:r>
        <w:rPr>
          <w:spacing w:val="10"/>
          <w:w w:val="85"/>
          <w:sz w:val="20"/>
        </w:rPr>
        <w:t xml:space="preserve"> </w:t>
      </w:r>
      <w:r>
        <w:rPr>
          <w:w w:val="85"/>
          <w:sz w:val="20"/>
        </w:rPr>
        <w:t>предметах</w:t>
      </w:r>
      <w:r>
        <w:rPr>
          <w:spacing w:val="10"/>
          <w:w w:val="85"/>
          <w:sz w:val="20"/>
        </w:rPr>
        <w:t xml:space="preserve"> </w:t>
      </w:r>
      <w:r>
        <w:rPr>
          <w:w w:val="85"/>
          <w:sz w:val="20"/>
        </w:rPr>
        <w:t>и</w:t>
      </w:r>
      <w:r>
        <w:rPr>
          <w:spacing w:val="10"/>
          <w:w w:val="85"/>
          <w:sz w:val="20"/>
        </w:rPr>
        <w:t xml:space="preserve"> </w:t>
      </w:r>
      <w:r>
        <w:rPr>
          <w:w w:val="85"/>
          <w:sz w:val="20"/>
        </w:rPr>
        <w:t>явлениях</w:t>
      </w:r>
      <w:r>
        <w:rPr>
          <w:spacing w:val="10"/>
          <w:w w:val="85"/>
          <w:sz w:val="20"/>
        </w:rPr>
        <w:t xml:space="preserve"> </w:t>
      </w:r>
      <w:r>
        <w:rPr>
          <w:w w:val="85"/>
          <w:sz w:val="20"/>
        </w:rPr>
        <w:t>окру-</w:t>
      </w:r>
    </w:p>
    <w:p>
      <w:pPr>
        <w:spacing w:after="0" w:line="247" w:lineRule="auto"/>
        <w:jc w:val="left"/>
        <w:rPr>
          <w:sz w:val="20"/>
        </w:rPr>
        <w:sectPr>
          <w:type w:val="continuous"/>
          <w:pgSz w:w="18710" w:h="13330" w:orient="landscape"/>
          <w:pgMar w:top="660" w:right="0" w:bottom="280" w:left="0" w:header="720" w:footer="720" w:gutter="0"/>
          <w:cols w:equalWidth="0" w:num="3">
            <w:col w:w="6598" w:space="640"/>
            <w:col w:w="6623" w:space="39"/>
            <w:col w:w="4810"/>
          </w:cols>
        </w:sectPr>
      </w:pPr>
    </w:p>
    <w:p>
      <w:pPr>
        <w:spacing w:before="2" w:line="247" w:lineRule="auto"/>
        <w:ind w:left="907" w:right="0" w:firstLine="0"/>
        <w:jc w:val="both"/>
        <w:rPr>
          <w:sz w:val="20"/>
        </w:rPr>
      </w:pPr>
      <w:r>
        <w:rPr>
          <w:w w:val="85"/>
          <w:sz w:val="20"/>
        </w:rPr>
        <w:t>Педагог знакомит детей с народной игрушкой</w:t>
      </w:r>
      <w:r>
        <w:rPr>
          <w:spacing w:val="1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(</w:t>
      </w:r>
      <w:r>
        <w:rPr>
          <w:rFonts w:ascii="Arial" w:hAnsi="Arial"/>
          <w:i/>
          <w:spacing w:val="-3"/>
          <w:w w:val="85"/>
          <w:sz w:val="20"/>
        </w:rPr>
        <w:t>филимоновской,</w:t>
      </w:r>
      <w:r>
        <w:rPr>
          <w:rFonts w:ascii="Arial" w:hAnsi="Arial"/>
          <w:i/>
          <w:spacing w:val="-13"/>
          <w:w w:val="85"/>
          <w:sz w:val="20"/>
        </w:rPr>
        <w:t xml:space="preserve"> </w:t>
      </w:r>
      <w:r>
        <w:rPr>
          <w:rFonts w:ascii="Arial" w:hAnsi="Arial"/>
          <w:i/>
          <w:spacing w:val="-2"/>
          <w:w w:val="85"/>
          <w:sz w:val="20"/>
        </w:rPr>
        <w:t>дымковской,</w:t>
      </w:r>
      <w:r>
        <w:rPr>
          <w:rFonts w:ascii="Arial" w:hAnsi="Arial"/>
          <w:i/>
          <w:spacing w:val="-13"/>
          <w:w w:val="85"/>
          <w:sz w:val="20"/>
        </w:rPr>
        <w:t xml:space="preserve"> </w:t>
      </w:r>
      <w:r>
        <w:rPr>
          <w:rFonts w:ascii="Arial" w:hAnsi="Arial"/>
          <w:i/>
          <w:spacing w:val="-2"/>
          <w:w w:val="85"/>
          <w:sz w:val="20"/>
        </w:rPr>
        <w:t>семеновской,</w:t>
      </w:r>
      <w:r>
        <w:rPr>
          <w:rFonts w:ascii="Arial" w:hAnsi="Arial"/>
          <w:i/>
          <w:spacing w:val="-13"/>
          <w:w w:val="85"/>
          <w:sz w:val="20"/>
        </w:rPr>
        <w:t xml:space="preserve"> </w:t>
      </w:r>
      <w:r>
        <w:rPr>
          <w:rFonts w:ascii="Arial" w:hAnsi="Arial"/>
          <w:i/>
          <w:spacing w:val="-2"/>
          <w:w w:val="85"/>
          <w:sz w:val="20"/>
        </w:rPr>
        <w:t>бо-</w:t>
      </w:r>
      <w:r>
        <w:rPr>
          <w:rFonts w:ascii="Arial" w:hAnsi="Arial"/>
          <w:i/>
          <w:spacing w:val="-45"/>
          <w:w w:val="85"/>
          <w:sz w:val="20"/>
        </w:rPr>
        <w:t xml:space="preserve"> </w:t>
      </w:r>
      <w:r>
        <w:rPr>
          <w:rFonts w:ascii="Arial" w:hAnsi="Arial"/>
          <w:i/>
          <w:spacing w:val="-2"/>
          <w:w w:val="90"/>
          <w:sz w:val="20"/>
        </w:rPr>
        <w:t>городской</w:t>
      </w:r>
      <w:r>
        <w:rPr>
          <w:spacing w:val="-2"/>
          <w:w w:val="90"/>
          <w:sz w:val="20"/>
        </w:rPr>
        <w:t xml:space="preserve">) для обогащения </w:t>
      </w:r>
      <w:r>
        <w:rPr>
          <w:spacing w:val="-1"/>
          <w:w w:val="90"/>
          <w:sz w:val="20"/>
        </w:rPr>
        <w:t>зрительных впе-</w:t>
      </w:r>
      <w:r>
        <w:rPr>
          <w:spacing w:val="-52"/>
          <w:w w:val="90"/>
          <w:sz w:val="20"/>
        </w:rPr>
        <w:t xml:space="preserve"> </w:t>
      </w:r>
      <w:r>
        <w:rPr>
          <w:spacing w:val="-4"/>
          <w:w w:val="90"/>
          <w:sz w:val="20"/>
        </w:rPr>
        <w:t xml:space="preserve">чатлений </w:t>
      </w:r>
      <w:r>
        <w:rPr>
          <w:spacing w:val="-3"/>
          <w:w w:val="90"/>
          <w:sz w:val="20"/>
        </w:rPr>
        <w:t>и показа условно-обобщенной трак-</w:t>
      </w:r>
      <w:r>
        <w:rPr>
          <w:spacing w:val="-53"/>
          <w:w w:val="90"/>
          <w:sz w:val="20"/>
        </w:rPr>
        <w:t xml:space="preserve"> </w:t>
      </w:r>
      <w:r>
        <w:rPr>
          <w:w w:val="90"/>
          <w:sz w:val="20"/>
        </w:rPr>
        <w:t>товки художественных образов. Знакомит с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книжной графикой на примере творчества из-</w:t>
      </w:r>
      <w:r>
        <w:rPr>
          <w:spacing w:val="-49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вестных</w:t>
      </w:r>
      <w:r>
        <w:rPr>
          <w:spacing w:val="-20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мастеров</w:t>
      </w:r>
      <w:r>
        <w:rPr>
          <w:spacing w:val="-20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детской</w:t>
      </w:r>
      <w:r>
        <w:rPr>
          <w:spacing w:val="-20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книги</w:t>
      </w:r>
      <w:r>
        <w:rPr>
          <w:spacing w:val="-20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(</w:t>
      </w:r>
      <w:r>
        <w:rPr>
          <w:rFonts w:ascii="Arial" w:hAnsi="Arial"/>
          <w:i/>
          <w:spacing w:val="-3"/>
          <w:w w:val="85"/>
          <w:sz w:val="20"/>
        </w:rPr>
        <w:t>Ю.</w:t>
      </w:r>
      <w:r>
        <w:rPr>
          <w:rFonts w:ascii="Arial" w:hAnsi="Arial"/>
          <w:i/>
          <w:spacing w:val="-15"/>
          <w:w w:val="85"/>
          <w:sz w:val="20"/>
        </w:rPr>
        <w:t xml:space="preserve"> </w:t>
      </w:r>
      <w:r>
        <w:rPr>
          <w:rFonts w:ascii="Arial" w:hAnsi="Arial"/>
          <w:i/>
          <w:spacing w:val="-2"/>
          <w:w w:val="85"/>
          <w:sz w:val="20"/>
        </w:rPr>
        <w:t>Васнецова,</w:t>
      </w:r>
      <w:r>
        <w:rPr>
          <w:rFonts w:ascii="Arial" w:hAnsi="Arial"/>
          <w:i/>
          <w:spacing w:val="-45"/>
          <w:w w:val="85"/>
          <w:sz w:val="20"/>
        </w:rPr>
        <w:t xml:space="preserve"> </w:t>
      </w:r>
      <w:r>
        <w:rPr>
          <w:rFonts w:ascii="Arial" w:hAnsi="Arial"/>
          <w:i/>
          <w:w w:val="80"/>
          <w:sz w:val="20"/>
        </w:rPr>
        <w:t>А. Елисеева, В. Лебедева, Е. Рачева, П. Репкина</w:t>
      </w:r>
      <w:r>
        <w:rPr>
          <w:rFonts w:ascii="Arial" w:hAnsi="Arial"/>
          <w:i/>
          <w:spacing w:val="1"/>
          <w:w w:val="80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и др</w:t>
      </w:r>
      <w:r>
        <w:rPr>
          <w:w w:val="85"/>
          <w:sz w:val="20"/>
        </w:rPr>
        <w:t>.). Формирует способы зрительного и так-</w:t>
      </w:r>
      <w:r>
        <w:rPr>
          <w:spacing w:val="-49"/>
          <w:w w:val="85"/>
          <w:sz w:val="20"/>
        </w:rPr>
        <w:t xml:space="preserve"> </w:t>
      </w:r>
      <w:r>
        <w:rPr>
          <w:spacing w:val="-2"/>
          <w:w w:val="90"/>
          <w:sz w:val="20"/>
        </w:rPr>
        <w:t xml:space="preserve">тильного </w:t>
      </w:r>
      <w:r>
        <w:rPr>
          <w:spacing w:val="-1"/>
          <w:w w:val="90"/>
          <w:sz w:val="20"/>
        </w:rPr>
        <w:t>обследования предметов для уточ-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нения восприятия их формы, пропорций, цве-</w:t>
      </w:r>
      <w:r>
        <w:rPr>
          <w:spacing w:val="-49"/>
          <w:w w:val="85"/>
          <w:sz w:val="20"/>
        </w:rPr>
        <w:t xml:space="preserve"> </w:t>
      </w:r>
      <w:r>
        <w:rPr>
          <w:w w:val="85"/>
          <w:sz w:val="20"/>
        </w:rPr>
        <w:t>та,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фактуры.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Помогает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детям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выявить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ассоциа-</w:t>
      </w:r>
      <w:r>
        <w:rPr>
          <w:spacing w:val="-49"/>
          <w:w w:val="85"/>
          <w:sz w:val="20"/>
        </w:rPr>
        <w:t xml:space="preserve"> </w:t>
      </w:r>
      <w:r>
        <w:rPr>
          <w:w w:val="85"/>
          <w:sz w:val="20"/>
        </w:rPr>
        <w:t>тивные связи между предметами и явлениями</w:t>
      </w:r>
      <w:r>
        <w:rPr>
          <w:spacing w:val="-49"/>
          <w:w w:val="85"/>
          <w:sz w:val="20"/>
        </w:rPr>
        <w:t xml:space="preserve"> </w:t>
      </w:r>
      <w:r>
        <w:rPr>
          <w:spacing w:val="-4"/>
          <w:w w:val="90"/>
          <w:sz w:val="20"/>
        </w:rPr>
        <w:t>окружающего</w:t>
      </w:r>
      <w:r>
        <w:rPr>
          <w:spacing w:val="-19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мира</w:t>
      </w:r>
      <w:r>
        <w:rPr>
          <w:spacing w:val="-18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и</w:t>
      </w:r>
      <w:r>
        <w:rPr>
          <w:spacing w:val="-19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их</w:t>
      </w:r>
      <w:r>
        <w:rPr>
          <w:spacing w:val="-18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изображениями.</w:t>
      </w:r>
      <w:r>
        <w:rPr>
          <w:spacing w:val="-19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Про-</w:t>
      </w:r>
      <w:r>
        <w:rPr>
          <w:spacing w:val="-52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 xml:space="preserve">водит наблюдения в природе </w:t>
      </w:r>
      <w:r>
        <w:rPr>
          <w:spacing w:val="-2"/>
          <w:w w:val="90"/>
          <w:sz w:val="20"/>
        </w:rPr>
        <w:t>и уголке живой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природы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для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уточнения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представлений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о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внеш-</w:t>
      </w:r>
      <w:r>
        <w:rPr>
          <w:spacing w:val="-49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нем</w:t>
      </w:r>
      <w:r>
        <w:rPr>
          <w:spacing w:val="-21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виде</w:t>
      </w:r>
      <w:r>
        <w:rPr>
          <w:spacing w:val="-21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растений</w:t>
      </w:r>
      <w:r>
        <w:rPr>
          <w:spacing w:val="-20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и</w:t>
      </w:r>
      <w:r>
        <w:rPr>
          <w:spacing w:val="-21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животных,</w:t>
      </w:r>
      <w:r>
        <w:rPr>
          <w:spacing w:val="-20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а</w:t>
      </w:r>
      <w:r>
        <w:rPr>
          <w:spacing w:val="-21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также</w:t>
      </w:r>
      <w:r>
        <w:rPr>
          <w:spacing w:val="-20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для</w:t>
      </w:r>
      <w:r>
        <w:rPr>
          <w:spacing w:val="-21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обо-</w:t>
      </w:r>
    </w:p>
    <w:p>
      <w:pPr>
        <w:spacing w:before="2"/>
        <w:ind w:left="186" w:right="0" w:firstLine="0"/>
        <w:jc w:val="both"/>
        <w:rPr>
          <w:rFonts w:ascii="Arial" w:hAnsi="Arial"/>
          <w:i/>
          <w:sz w:val="20"/>
        </w:rPr>
      </w:pPr>
      <w:r>
        <w:br w:type="column"/>
      </w:r>
      <w:r>
        <w:rPr>
          <w:rFonts w:ascii="Arial" w:hAnsi="Arial"/>
          <w:i/>
          <w:spacing w:val="-1"/>
          <w:w w:val="85"/>
          <w:sz w:val="20"/>
        </w:rPr>
        <w:t>(«Золотой</w:t>
      </w:r>
      <w:r>
        <w:rPr>
          <w:rFonts w:ascii="Arial" w:hAnsi="Arial"/>
          <w:i/>
          <w:spacing w:val="-11"/>
          <w:w w:val="85"/>
          <w:sz w:val="20"/>
        </w:rPr>
        <w:t xml:space="preserve"> </w:t>
      </w:r>
      <w:r>
        <w:rPr>
          <w:rFonts w:ascii="Arial" w:hAnsi="Arial"/>
          <w:i/>
          <w:spacing w:val="-1"/>
          <w:w w:val="85"/>
          <w:sz w:val="20"/>
        </w:rPr>
        <w:t>листопад»,</w:t>
      </w:r>
      <w:r>
        <w:rPr>
          <w:rFonts w:ascii="Arial" w:hAnsi="Arial"/>
          <w:i/>
          <w:spacing w:val="-11"/>
          <w:w w:val="85"/>
          <w:sz w:val="20"/>
        </w:rPr>
        <w:t xml:space="preserve"> </w:t>
      </w:r>
      <w:r>
        <w:rPr>
          <w:rFonts w:ascii="Arial" w:hAnsi="Arial"/>
          <w:i/>
          <w:spacing w:val="-1"/>
          <w:w w:val="85"/>
          <w:sz w:val="20"/>
        </w:rPr>
        <w:t>«Листочки</w:t>
      </w:r>
      <w:r>
        <w:rPr>
          <w:rFonts w:ascii="Arial" w:hAnsi="Arial"/>
          <w:i/>
          <w:spacing w:val="-1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танцуют»,</w:t>
      </w:r>
    </w:p>
    <w:p>
      <w:pPr>
        <w:spacing w:before="10" w:line="249" w:lineRule="auto"/>
        <w:ind w:left="186" w:right="38" w:firstLine="0"/>
        <w:jc w:val="both"/>
        <w:rPr>
          <w:sz w:val="20"/>
        </w:rPr>
      </w:pPr>
      <w:r>
        <w:rPr>
          <w:rFonts w:ascii="Arial" w:hAnsi="Arial"/>
          <w:i/>
          <w:spacing w:val="-4"/>
          <w:w w:val="85"/>
          <w:sz w:val="20"/>
        </w:rPr>
        <w:t>«Снежные</w:t>
      </w:r>
      <w:r>
        <w:rPr>
          <w:rFonts w:ascii="Arial" w:hAnsi="Arial"/>
          <w:i/>
          <w:spacing w:val="-14"/>
          <w:w w:val="85"/>
          <w:sz w:val="20"/>
        </w:rPr>
        <w:t xml:space="preserve"> </w:t>
      </w:r>
      <w:r>
        <w:rPr>
          <w:rFonts w:ascii="Arial" w:hAnsi="Arial"/>
          <w:i/>
          <w:spacing w:val="-4"/>
          <w:w w:val="85"/>
          <w:sz w:val="20"/>
        </w:rPr>
        <w:t>дорожки»,</w:t>
      </w:r>
      <w:r>
        <w:rPr>
          <w:rFonts w:ascii="Arial" w:hAnsi="Arial"/>
          <w:i/>
          <w:spacing w:val="-14"/>
          <w:w w:val="85"/>
          <w:sz w:val="20"/>
        </w:rPr>
        <w:t xml:space="preserve"> </w:t>
      </w:r>
      <w:r>
        <w:rPr>
          <w:rFonts w:ascii="Arial" w:hAnsi="Arial"/>
          <w:i/>
          <w:spacing w:val="-3"/>
          <w:w w:val="85"/>
          <w:sz w:val="20"/>
        </w:rPr>
        <w:t>«Пушистые</w:t>
      </w:r>
      <w:r>
        <w:rPr>
          <w:rFonts w:ascii="Arial" w:hAnsi="Arial"/>
          <w:i/>
          <w:spacing w:val="-14"/>
          <w:w w:val="85"/>
          <w:sz w:val="20"/>
        </w:rPr>
        <w:t xml:space="preserve"> </w:t>
      </w:r>
      <w:r>
        <w:rPr>
          <w:rFonts w:ascii="Arial" w:hAnsi="Arial"/>
          <w:i/>
          <w:spacing w:val="-3"/>
          <w:w w:val="85"/>
          <w:sz w:val="20"/>
        </w:rPr>
        <w:t>облака»,</w:t>
      </w:r>
      <w:r>
        <w:rPr>
          <w:rFonts w:ascii="Arial" w:hAnsi="Arial"/>
          <w:i/>
          <w:spacing w:val="-14"/>
          <w:w w:val="85"/>
          <w:sz w:val="20"/>
        </w:rPr>
        <w:t xml:space="preserve"> </w:t>
      </w:r>
      <w:r>
        <w:rPr>
          <w:rFonts w:ascii="Arial" w:hAnsi="Arial"/>
          <w:i/>
          <w:spacing w:val="-3"/>
          <w:w w:val="85"/>
          <w:sz w:val="20"/>
        </w:rPr>
        <w:t>«Тя-</w:t>
      </w:r>
      <w:r>
        <w:rPr>
          <w:rFonts w:ascii="Arial" w:hAnsi="Arial"/>
          <w:i/>
          <w:spacing w:val="-45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жёлые тучи», «Весёлый дождик», «Грустный</w:t>
      </w:r>
      <w:r>
        <w:rPr>
          <w:rFonts w:ascii="Arial" w:hAnsi="Arial"/>
          <w:i/>
          <w:spacing w:val="-45"/>
          <w:w w:val="85"/>
          <w:sz w:val="20"/>
        </w:rPr>
        <w:t xml:space="preserve"> </w:t>
      </w:r>
      <w:r>
        <w:rPr>
          <w:rFonts w:ascii="Arial" w:hAnsi="Arial"/>
          <w:i/>
          <w:spacing w:val="-1"/>
          <w:w w:val="90"/>
          <w:sz w:val="20"/>
        </w:rPr>
        <w:t xml:space="preserve">дождь», «Кошка умывается», </w:t>
      </w:r>
      <w:r>
        <w:rPr>
          <w:rFonts w:ascii="Arial" w:hAnsi="Arial"/>
          <w:i/>
          <w:w w:val="90"/>
          <w:sz w:val="20"/>
        </w:rPr>
        <w:t>«Воробьи ку-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паются</w:t>
      </w:r>
      <w:r>
        <w:rPr>
          <w:rFonts w:ascii="Arial" w:hAnsi="Arial"/>
          <w:i/>
          <w:spacing w:val="-5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в</w:t>
      </w:r>
      <w:r>
        <w:rPr>
          <w:rFonts w:ascii="Arial" w:hAnsi="Arial"/>
          <w:i/>
          <w:spacing w:val="-4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лужах»</w:t>
      </w:r>
      <w:r>
        <w:rPr>
          <w:rFonts w:ascii="Arial" w:hAnsi="Arial"/>
          <w:i/>
          <w:spacing w:val="-4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и</w:t>
      </w:r>
      <w:r>
        <w:rPr>
          <w:rFonts w:ascii="Arial" w:hAnsi="Arial"/>
          <w:i/>
          <w:spacing w:val="-4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т.д</w:t>
      </w:r>
      <w:r>
        <w:rPr>
          <w:w w:val="85"/>
          <w:sz w:val="20"/>
        </w:rPr>
        <w:t>.).</w:t>
      </w:r>
    </w:p>
    <w:p>
      <w:pPr>
        <w:spacing w:before="1" w:line="247" w:lineRule="auto"/>
        <w:ind w:left="186" w:right="38" w:firstLine="226"/>
        <w:jc w:val="both"/>
        <w:rPr>
          <w:rFonts w:ascii="Arial" w:hAnsi="Arial"/>
          <w:i/>
          <w:sz w:val="20"/>
        </w:rPr>
      </w:pPr>
      <w:r>
        <w:rPr>
          <w:w w:val="85"/>
          <w:sz w:val="20"/>
        </w:rPr>
        <w:t>Педагог учит детей «входить в образ». Соз-</w:t>
      </w:r>
      <w:r>
        <w:rPr>
          <w:spacing w:val="-49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дает</w:t>
      </w:r>
      <w:r>
        <w:rPr>
          <w:spacing w:val="-17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условия</w:t>
      </w:r>
      <w:r>
        <w:rPr>
          <w:spacing w:val="-16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для</w:t>
      </w:r>
      <w:r>
        <w:rPr>
          <w:spacing w:val="-17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освоения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детьми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обобщенных</w:t>
      </w:r>
      <w:r>
        <w:rPr>
          <w:spacing w:val="-49"/>
          <w:w w:val="85"/>
          <w:sz w:val="20"/>
        </w:rPr>
        <w:t xml:space="preserve"> </w:t>
      </w:r>
      <w:r>
        <w:rPr>
          <w:w w:val="90"/>
          <w:sz w:val="20"/>
        </w:rPr>
        <w:t>способов и приёмов изображения знакомых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предметов на основе доступных средств худо-</w:t>
      </w:r>
      <w:r>
        <w:rPr>
          <w:spacing w:val="-49"/>
          <w:w w:val="85"/>
          <w:sz w:val="20"/>
        </w:rPr>
        <w:t xml:space="preserve"> </w:t>
      </w:r>
      <w:r>
        <w:rPr>
          <w:w w:val="85"/>
          <w:sz w:val="20"/>
        </w:rPr>
        <w:t>жественно-образной выразительности (</w:t>
      </w:r>
      <w:r>
        <w:rPr>
          <w:rFonts w:ascii="Arial" w:hAnsi="Arial"/>
          <w:i/>
          <w:w w:val="85"/>
          <w:sz w:val="20"/>
        </w:rPr>
        <w:t>цвет,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пятно, линия, форма, ритм</w:t>
      </w:r>
      <w:r>
        <w:rPr>
          <w:w w:val="85"/>
          <w:sz w:val="20"/>
        </w:rPr>
        <w:t>). Вызывает инте-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рес к сотворчеству с воспитателем и другими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детьми при создании коллективных компози-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ций (</w:t>
      </w:r>
      <w:r>
        <w:rPr>
          <w:rFonts w:ascii="Arial" w:hAnsi="Arial"/>
          <w:i/>
          <w:w w:val="85"/>
          <w:sz w:val="20"/>
        </w:rPr>
        <w:t>«Грибная полянка», «Птички в гнёздыш-</w:t>
      </w:r>
      <w:r>
        <w:rPr>
          <w:rFonts w:ascii="Arial" w:hAnsi="Arial"/>
          <w:i/>
          <w:spacing w:val="-45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ке»,</w:t>
      </w:r>
      <w:r>
        <w:rPr>
          <w:rFonts w:ascii="Arial" w:hAnsi="Arial"/>
          <w:i/>
          <w:spacing w:val="-5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«Праздничный</w:t>
      </w:r>
      <w:r>
        <w:rPr>
          <w:rFonts w:ascii="Arial" w:hAnsi="Arial"/>
          <w:i/>
          <w:spacing w:val="-5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букет»,</w:t>
      </w:r>
      <w:r>
        <w:rPr>
          <w:rFonts w:ascii="Arial" w:hAnsi="Arial"/>
          <w:i/>
          <w:spacing w:val="-5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«Зелёный</w:t>
      </w:r>
      <w:r>
        <w:rPr>
          <w:rFonts w:ascii="Arial" w:hAnsi="Arial"/>
          <w:i/>
          <w:spacing w:val="-5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лужок»,</w:t>
      </w:r>
    </w:p>
    <w:p>
      <w:pPr>
        <w:spacing w:before="10" w:line="247" w:lineRule="auto"/>
        <w:ind w:left="186" w:right="38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pacing w:val="-1"/>
          <w:w w:val="90"/>
          <w:sz w:val="20"/>
        </w:rPr>
        <w:t>«Праздничная ёлочка» и т.д</w:t>
      </w:r>
      <w:r>
        <w:rPr>
          <w:spacing w:val="-1"/>
          <w:w w:val="90"/>
          <w:sz w:val="20"/>
        </w:rPr>
        <w:t>.). Интегрирует</w:t>
      </w:r>
      <w:r>
        <w:rPr>
          <w:spacing w:val="-52"/>
          <w:w w:val="90"/>
          <w:sz w:val="20"/>
        </w:rPr>
        <w:t xml:space="preserve"> </w:t>
      </w:r>
      <w:r>
        <w:rPr>
          <w:spacing w:val="-3"/>
          <w:w w:val="85"/>
          <w:sz w:val="20"/>
        </w:rPr>
        <w:t>виды</w:t>
      </w:r>
      <w:r>
        <w:rPr>
          <w:spacing w:val="-16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художественной</w:t>
      </w:r>
      <w:r>
        <w:rPr>
          <w:spacing w:val="-16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деятельности</w:t>
      </w:r>
      <w:r>
        <w:rPr>
          <w:spacing w:val="-16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(</w:t>
      </w:r>
      <w:r>
        <w:rPr>
          <w:rFonts w:ascii="Arial" w:hAnsi="Arial"/>
          <w:i/>
          <w:spacing w:val="-2"/>
          <w:w w:val="85"/>
          <w:sz w:val="20"/>
        </w:rPr>
        <w:t>рисование</w:t>
      </w:r>
    </w:p>
    <w:p>
      <w:pPr>
        <w:spacing w:before="2" w:line="247" w:lineRule="auto"/>
        <w:ind w:left="907" w:right="0" w:firstLine="0"/>
        <w:jc w:val="both"/>
        <w:rPr>
          <w:sz w:val="20"/>
        </w:rPr>
      </w:pPr>
      <w:r>
        <w:br w:type="column"/>
      </w:r>
      <w:r>
        <w:rPr>
          <w:spacing w:val="-2"/>
          <w:w w:val="90"/>
          <w:sz w:val="20"/>
        </w:rPr>
        <w:t xml:space="preserve">метами, понимание их формы </w:t>
      </w:r>
      <w:r>
        <w:rPr>
          <w:spacing w:val="-1"/>
          <w:w w:val="90"/>
          <w:sz w:val="20"/>
        </w:rPr>
        <w:t>и назначения,</w:t>
      </w:r>
      <w:r>
        <w:rPr>
          <w:spacing w:val="-52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 xml:space="preserve">точное название помогает детям освоить </w:t>
      </w:r>
      <w:r>
        <w:rPr>
          <w:spacing w:val="-1"/>
          <w:w w:val="90"/>
          <w:sz w:val="20"/>
        </w:rPr>
        <w:t>не-</w:t>
      </w:r>
      <w:r>
        <w:rPr>
          <w:spacing w:val="-52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обходимые</w:t>
      </w:r>
      <w:r>
        <w:rPr>
          <w:spacing w:val="-10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способы</w:t>
      </w:r>
      <w:r>
        <w:rPr>
          <w:spacing w:val="-10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изображения.</w:t>
      </w:r>
    </w:p>
    <w:p>
      <w:pPr>
        <w:spacing w:before="2" w:line="247" w:lineRule="auto"/>
        <w:ind w:left="907" w:right="0" w:firstLine="226"/>
        <w:jc w:val="both"/>
        <w:rPr>
          <w:sz w:val="20"/>
        </w:rPr>
      </w:pPr>
      <w:r>
        <w:rPr>
          <w:rFonts w:ascii="Arial" w:hAnsi="Arial"/>
          <w:b/>
          <w:w w:val="85"/>
          <w:sz w:val="20"/>
        </w:rPr>
        <w:t xml:space="preserve">В лепке </w:t>
      </w:r>
      <w:r>
        <w:rPr>
          <w:w w:val="85"/>
          <w:sz w:val="20"/>
        </w:rPr>
        <w:t>педагог показывает детям разно-</w:t>
      </w:r>
      <w:r>
        <w:rPr>
          <w:spacing w:val="1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образие</w:t>
      </w:r>
      <w:r>
        <w:rPr>
          <w:spacing w:val="-14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пластических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материалов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(</w:t>
      </w:r>
      <w:r>
        <w:rPr>
          <w:rFonts w:ascii="Arial" w:hAnsi="Arial"/>
          <w:i/>
          <w:w w:val="85"/>
          <w:sz w:val="20"/>
        </w:rPr>
        <w:t>глина,</w:t>
      </w:r>
      <w:r>
        <w:rPr>
          <w:rFonts w:ascii="Arial" w:hAnsi="Arial"/>
          <w:i/>
          <w:spacing w:val="-1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пла-</w:t>
      </w:r>
      <w:r>
        <w:rPr>
          <w:rFonts w:ascii="Arial" w:hAnsi="Arial"/>
          <w:i/>
          <w:spacing w:val="-45"/>
          <w:w w:val="85"/>
          <w:sz w:val="20"/>
        </w:rPr>
        <w:t xml:space="preserve"> </w:t>
      </w:r>
      <w:r>
        <w:rPr>
          <w:rFonts w:ascii="Arial" w:hAnsi="Arial"/>
          <w:i/>
          <w:spacing w:val="-1"/>
          <w:w w:val="85"/>
          <w:sz w:val="20"/>
        </w:rPr>
        <w:t>стилин,</w:t>
      </w:r>
      <w:r>
        <w:rPr>
          <w:rFonts w:ascii="Arial" w:hAnsi="Arial"/>
          <w:i/>
          <w:spacing w:val="-9"/>
          <w:w w:val="85"/>
          <w:sz w:val="20"/>
        </w:rPr>
        <w:t xml:space="preserve"> </w:t>
      </w:r>
      <w:r>
        <w:rPr>
          <w:rFonts w:ascii="Arial" w:hAnsi="Arial"/>
          <w:i/>
          <w:spacing w:val="-1"/>
          <w:w w:val="85"/>
          <w:sz w:val="20"/>
        </w:rPr>
        <w:t>солёное</w:t>
      </w:r>
      <w:r>
        <w:rPr>
          <w:rFonts w:ascii="Arial" w:hAnsi="Arial"/>
          <w:i/>
          <w:spacing w:val="-8"/>
          <w:w w:val="85"/>
          <w:sz w:val="20"/>
        </w:rPr>
        <w:t xml:space="preserve"> </w:t>
      </w:r>
      <w:r>
        <w:rPr>
          <w:rFonts w:ascii="Arial" w:hAnsi="Arial"/>
          <w:i/>
          <w:spacing w:val="-1"/>
          <w:w w:val="85"/>
          <w:sz w:val="20"/>
        </w:rPr>
        <w:t>тесто,</w:t>
      </w:r>
      <w:r>
        <w:rPr>
          <w:rFonts w:ascii="Arial" w:hAnsi="Arial"/>
          <w:i/>
          <w:spacing w:val="-8"/>
          <w:w w:val="85"/>
          <w:sz w:val="20"/>
        </w:rPr>
        <w:t xml:space="preserve"> </w:t>
      </w:r>
      <w:r>
        <w:rPr>
          <w:rFonts w:ascii="Arial" w:hAnsi="Arial"/>
          <w:i/>
          <w:spacing w:val="-1"/>
          <w:w w:val="85"/>
          <w:sz w:val="20"/>
        </w:rPr>
        <w:t>влажный</w:t>
      </w:r>
      <w:r>
        <w:rPr>
          <w:rFonts w:ascii="Arial" w:hAnsi="Arial"/>
          <w:i/>
          <w:spacing w:val="-9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песок,</w:t>
      </w:r>
      <w:r>
        <w:rPr>
          <w:rFonts w:ascii="Arial" w:hAnsi="Arial"/>
          <w:i/>
          <w:spacing w:val="-8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снег,</w:t>
      </w:r>
      <w:r>
        <w:rPr>
          <w:rFonts w:ascii="Arial" w:hAnsi="Arial"/>
          <w:i/>
          <w:spacing w:val="-45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бумажная масса для папье-маше</w:t>
      </w:r>
      <w:r>
        <w:rPr>
          <w:w w:val="85"/>
          <w:sz w:val="20"/>
        </w:rPr>
        <w:t>), знакомит с</w:t>
      </w:r>
      <w:r>
        <w:rPr>
          <w:spacing w:val="-49"/>
          <w:w w:val="85"/>
          <w:sz w:val="20"/>
        </w:rPr>
        <w:t xml:space="preserve"> </w:t>
      </w:r>
      <w:r>
        <w:rPr>
          <w:w w:val="85"/>
          <w:sz w:val="20"/>
        </w:rPr>
        <w:t>их свойствами (</w:t>
      </w:r>
      <w:r>
        <w:rPr>
          <w:rFonts w:ascii="Arial" w:hAnsi="Arial"/>
          <w:i/>
          <w:w w:val="85"/>
          <w:sz w:val="20"/>
        </w:rPr>
        <w:t>пластичность, вязкость, вес,</w:t>
      </w:r>
      <w:r>
        <w:rPr>
          <w:rFonts w:ascii="Arial" w:hAnsi="Arial"/>
          <w:i/>
          <w:spacing w:val="-45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объем</w:t>
      </w:r>
      <w:r>
        <w:rPr>
          <w:w w:val="85"/>
          <w:sz w:val="20"/>
        </w:rPr>
        <w:t>), расширяет возможности воздействия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на материал с помощью рук и различных при-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способлений (</w:t>
      </w:r>
      <w:r>
        <w:rPr>
          <w:rFonts w:ascii="Arial" w:hAnsi="Arial"/>
          <w:i/>
          <w:w w:val="85"/>
          <w:sz w:val="20"/>
        </w:rPr>
        <w:t>формочки, стеки</w:t>
      </w:r>
      <w:r>
        <w:rPr>
          <w:w w:val="85"/>
          <w:sz w:val="20"/>
        </w:rPr>
        <w:t>), в образова-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тельном процессе и в свободной художе-</w:t>
      </w:r>
      <w:r>
        <w:rPr>
          <w:spacing w:val="1"/>
          <w:w w:val="90"/>
          <w:sz w:val="20"/>
        </w:rPr>
        <w:t xml:space="preserve"> </w:t>
      </w:r>
      <w:r>
        <w:rPr>
          <w:spacing w:val="-1"/>
          <w:w w:val="85"/>
          <w:sz w:val="20"/>
        </w:rPr>
        <w:t>ственной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деятельности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создает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ситуации,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в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ко-</w:t>
      </w:r>
      <w:r>
        <w:rPr>
          <w:spacing w:val="-49"/>
          <w:w w:val="85"/>
          <w:sz w:val="20"/>
        </w:rPr>
        <w:t xml:space="preserve"> </w:t>
      </w:r>
      <w:r>
        <w:rPr>
          <w:w w:val="85"/>
          <w:sz w:val="20"/>
        </w:rPr>
        <w:t>торых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дети:</w:t>
      </w:r>
    </w:p>
    <w:p>
      <w:pPr>
        <w:pStyle w:val="22"/>
        <w:numPr>
          <w:ilvl w:val="1"/>
          <w:numId w:val="8"/>
        </w:numPr>
        <w:tabs>
          <w:tab w:val="left" w:pos="1321"/>
        </w:tabs>
        <w:spacing w:before="11" w:after="0" w:line="247" w:lineRule="auto"/>
        <w:ind w:left="907" w:right="1" w:firstLine="226"/>
        <w:jc w:val="both"/>
        <w:rPr>
          <w:rFonts w:ascii="Arial" w:hAnsi="Arial"/>
          <w:i/>
          <w:sz w:val="20"/>
        </w:rPr>
      </w:pPr>
      <w:r>
        <w:rPr>
          <w:spacing w:val="-3"/>
          <w:w w:val="90"/>
          <w:sz w:val="20"/>
        </w:rPr>
        <w:t>осмысленно воспринимают обобщенную</w:t>
      </w:r>
      <w:r>
        <w:rPr>
          <w:spacing w:val="-52"/>
          <w:w w:val="90"/>
          <w:sz w:val="20"/>
        </w:rPr>
        <w:t xml:space="preserve"> </w:t>
      </w:r>
      <w:r>
        <w:rPr>
          <w:spacing w:val="-2"/>
          <w:w w:val="85"/>
          <w:sz w:val="20"/>
        </w:rPr>
        <w:t>форму</w:t>
      </w:r>
      <w:r>
        <w:rPr>
          <w:spacing w:val="-18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предметов</w:t>
      </w:r>
      <w:r>
        <w:rPr>
          <w:spacing w:val="-17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(</w:t>
      </w:r>
      <w:r>
        <w:rPr>
          <w:rFonts w:ascii="Arial" w:hAnsi="Arial"/>
          <w:i/>
          <w:spacing w:val="-1"/>
          <w:w w:val="85"/>
          <w:sz w:val="20"/>
        </w:rPr>
        <w:t>шар,</w:t>
      </w:r>
      <w:r>
        <w:rPr>
          <w:rFonts w:ascii="Arial" w:hAnsi="Arial"/>
          <w:i/>
          <w:spacing w:val="-14"/>
          <w:w w:val="85"/>
          <w:sz w:val="20"/>
        </w:rPr>
        <w:t xml:space="preserve"> </w:t>
      </w:r>
      <w:r>
        <w:rPr>
          <w:rFonts w:ascii="Arial" w:hAnsi="Arial"/>
          <w:i/>
          <w:spacing w:val="-1"/>
          <w:w w:val="85"/>
          <w:sz w:val="20"/>
        </w:rPr>
        <w:t>куб,</w:t>
      </w:r>
      <w:r>
        <w:rPr>
          <w:rFonts w:ascii="Arial" w:hAnsi="Arial"/>
          <w:i/>
          <w:spacing w:val="-13"/>
          <w:w w:val="85"/>
          <w:sz w:val="20"/>
        </w:rPr>
        <w:t xml:space="preserve"> </w:t>
      </w:r>
      <w:r>
        <w:rPr>
          <w:rFonts w:ascii="Arial" w:hAnsi="Arial"/>
          <w:i/>
          <w:spacing w:val="-1"/>
          <w:w w:val="85"/>
          <w:sz w:val="20"/>
        </w:rPr>
        <w:t>цилиндр,</w:t>
      </w:r>
      <w:r>
        <w:rPr>
          <w:rFonts w:ascii="Arial" w:hAnsi="Arial"/>
          <w:i/>
          <w:spacing w:val="-13"/>
          <w:w w:val="85"/>
          <w:sz w:val="20"/>
        </w:rPr>
        <w:t xml:space="preserve"> </w:t>
      </w:r>
      <w:r>
        <w:rPr>
          <w:rFonts w:ascii="Arial" w:hAnsi="Arial"/>
          <w:i/>
          <w:spacing w:val="-1"/>
          <w:w w:val="85"/>
          <w:sz w:val="20"/>
        </w:rPr>
        <w:t>диск</w:t>
      </w:r>
      <w:r>
        <w:rPr>
          <w:spacing w:val="-1"/>
          <w:w w:val="85"/>
          <w:sz w:val="20"/>
        </w:rPr>
        <w:t>),</w:t>
      </w:r>
      <w:r>
        <w:rPr>
          <w:spacing w:val="-17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ис-</w:t>
      </w:r>
      <w:r>
        <w:rPr>
          <w:spacing w:val="-49"/>
          <w:w w:val="85"/>
          <w:sz w:val="20"/>
        </w:rPr>
        <w:t xml:space="preserve"> </w:t>
      </w:r>
      <w:r>
        <w:rPr>
          <w:spacing w:val="-3"/>
          <w:w w:val="90"/>
          <w:sz w:val="20"/>
        </w:rPr>
        <w:t>пользуя</w:t>
      </w:r>
      <w:r>
        <w:rPr>
          <w:spacing w:val="-19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образные</w:t>
      </w:r>
      <w:r>
        <w:rPr>
          <w:spacing w:val="-19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названия</w:t>
      </w:r>
      <w:r>
        <w:rPr>
          <w:spacing w:val="-19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(</w:t>
      </w:r>
      <w:r>
        <w:rPr>
          <w:rFonts w:ascii="Arial" w:hAnsi="Arial"/>
          <w:i/>
          <w:spacing w:val="-3"/>
          <w:w w:val="90"/>
          <w:sz w:val="20"/>
        </w:rPr>
        <w:t>шарик,</w:t>
      </w:r>
      <w:r>
        <w:rPr>
          <w:rFonts w:ascii="Arial" w:hAnsi="Arial"/>
          <w:i/>
          <w:spacing w:val="-15"/>
          <w:w w:val="90"/>
          <w:sz w:val="20"/>
        </w:rPr>
        <w:t xml:space="preserve"> </w:t>
      </w:r>
      <w:r>
        <w:rPr>
          <w:rFonts w:ascii="Arial" w:hAnsi="Arial"/>
          <w:i/>
          <w:spacing w:val="-3"/>
          <w:w w:val="90"/>
          <w:sz w:val="20"/>
        </w:rPr>
        <w:t>кубик,</w:t>
      </w:r>
      <w:r>
        <w:rPr>
          <w:rFonts w:ascii="Arial" w:hAnsi="Arial"/>
          <w:i/>
          <w:spacing w:val="-15"/>
          <w:w w:val="90"/>
          <w:sz w:val="20"/>
        </w:rPr>
        <w:t xml:space="preserve"> </w:t>
      </w:r>
      <w:r>
        <w:rPr>
          <w:rFonts w:ascii="Arial" w:hAnsi="Arial"/>
          <w:i/>
          <w:spacing w:val="-2"/>
          <w:w w:val="90"/>
          <w:sz w:val="20"/>
        </w:rPr>
        <w:t>ва-</w:t>
      </w:r>
    </w:p>
    <w:p>
      <w:pPr>
        <w:spacing w:before="2" w:line="247" w:lineRule="auto"/>
        <w:ind w:left="184" w:right="895" w:firstLine="0"/>
        <w:jc w:val="both"/>
        <w:rPr>
          <w:sz w:val="20"/>
        </w:rPr>
      </w:pPr>
      <w:r>
        <w:br w:type="column"/>
      </w:r>
      <w:r>
        <w:rPr>
          <w:w w:val="90"/>
          <w:sz w:val="20"/>
        </w:rPr>
        <w:t>жающего мира, создает условия для их ак-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тивного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познания,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обогащения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художе-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ственного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опыта,</w:t>
      </w:r>
      <w:r>
        <w:rPr>
          <w:spacing w:val="13"/>
          <w:w w:val="90"/>
          <w:sz w:val="20"/>
        </w:rPr>
        <w:t xml:space="preserve"> </w:t>
      </w:r>
      <w:r>
        <w:rPr>
          <w:w w:val="90"/>
          <w:sz w:val="20"/>
        </w:rPr>
        <w:t>на</w:t>
      </w:r>
      <w:r>
        <w:rPr>
          <w:spacing w:val="13"/>
          <w:w w:val="90"/>
          <w:sz w:val="20"/>
        </w:rPr>
        <w:t xml:space="preserve"> </w:t>
      </w:r>
      <w:r>
        <w:rPr>
          <w:w w:val="90"/>
          <w:sz w:val="20"/>
        </w:rPr>
        <w:t>основе</w:t>
      </w:r>
      <w:r>
        <w:rPr>
          <w:spacing w:val="13"/>
          <w:w w:val="90"/>
          <w:sz w:val="20"/>
        </w:rPr>
        <w:t xml:space="preserve"> </w:t>
      </w:r>
      <w:r>
        <w:rPr>
          <w:w w:val="90"/>
          <w:sz w:val="20"/>
        </w:rPr>
        <w:t>которого</w:t>
      </w:r>
      <w:r>
        <w:rPr>
          <w:spacing w:val="13"/>
          <w:w w:val="90"/>
          <w:sz w:val="20"/>
        </w:rPr>
        <w:t xml:space="preserve"> </w:t>
      </w:r>
      <w:r>
        <w:rPr>
          <w:w w:val="90"/>
          <w:sz w:val="20"/>
        </w:rPr>
        <w:t>дети:</w:t>
      </w:r>
    </w:p>
    <w:p>
      <w:pPr>
        <w:pStyle w:val="22"/>
        <w:numPr>
          <w:ilvl w:val="0"/>
          <w:numId w:val="8"/>
        </w:numPr>
        <w:tabs>
          <w:tab w:val="left" w:pos="548"/>
        </w:tabs>
        <w:spacing w:before="2" w:after="0" w:line="247" w:lineRule="auto"/>
        <w:ind w:left="184" w:right="905" w:firstLine="226"/>
        <w:jc w:val="both"/>
        <w:rPr>
          <w:sz w:val="20"/>
        </w:rPr>
      </w:pPr>
      <w:r>
        <w:rPr>
          <w:spacing w:val="-2"/>
          <w:w w:val="85"/>
          <w:sz w:val="20"/>
        </w:rPr>
        <w:t>рисуют</w:t>
      </w:r>
      <w:r>
        <w:rPr>
          <w:spacing w:val="-15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карандашами,</w:t>
      </w:r>
      <w:r>
        <w:rPr>
          <w:spacing w:val="-15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фломастерами,</w:t>
      </w:r>
      <w:r>
        <w:rPr>
          <w:spacing w:val="-15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мел-</w:t>
      </w:r>
      <w:r>
        <w:rPr>
          <w:spacing w:val="-49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ками</w:t>
      </w:r>
      <w:r>
        <w:rPr>
          <w:spacing w:val="-16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–</w:t>
      </w:r>
      <w:r>
        <w:rPr>
          <w:spacing w:val="-16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проводят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разные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линии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(</w:t>
      </w:r>
      <w:r>
        <w:rPr>
          <w:rFonts w:ascii="Arial" w:hAnsi="Arial"/>
          <w:i/>
          <w:w w:val="85"/>
          <w:sz w:val="20"/>
        </w:rPr>
        <w:t>вертикальные,</w:t>
      </w:r>
      <w:r>
        <w:rPr>
          <w:rFonts w:ascii="Arial" w:hAnsi="Arial"/>
          <w:i/>
          <w:spacing w:val="-44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горизонтальные, волнистые, кривые</w:t>
      </w:r>
      <w:r>
        <w:rPr>
          <w:w w:val="85"/>
          <w:sz w:val="20"/>
        </w:rPr>
        <w:t>) и за-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мыкают их в формы (</w:t>
      </w:r>
      <w:r>
        <w:rPr>
          <w:rFonts w:ascii="Arial" w:hAnsi="Arial"/>
          <w:i/>
          <w:w w:val="85"/>
          <w:sz w:val="20"/>
        </w:rPr>
        <w:t>округлые и прямоуголь-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н</w:t>
      </w:r>
      <w:r>
        <w:rPr>
          <w:w w:val="85"/>
          <w:sz w:val="20"/>
        </w:rPr>
        <w:t>ые), создавая тем самым выразительные об-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разы (</w:t>
      </w:r>
      <w:r>
        <w:rPr>
          <w:rFonts w:ascii="Arial" w:hAnsi="Arial"/>
          <w:i/>
          <w:w w:val="85"/>
          <w:sz w:val="20"/>
        </w:rPr>
        <w:t>дорожка, солнышко, мячик, яблоко, до-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sz w:val="20"/>
        </w:rPr>
        <w:t>мик</w:t>
      </w:r>
      <w:r>
        <w:rPr>
          <w:sz w:val="20"/>
        </w:rPr>
        <w:t>);</w:t>
      </w:r>
    </w:p>
    <w:p>
      <w:pPr>
        <w:pStyle w:val="22"/>
        <w:numPr>
          <w:ilvl w:val="0"/>
          <w:numId w:val="8"/>
        </w:numPr>
        <w:tabs>
          <w:tab w:val="left" w:pos="545"/>
        </w:tabs>
        <w:spacing w:before="6" w:after="0" w:line="247" w:lineRule="auto"/>
        <w:ind w:left="184" w:right="906" w:firstLine="226"/>
        <w:jc w:val="both"/>
        <w:rPr>
          <w:sz w:val="20"/>
        </w:rPr>
      </w:pPr>
      <w:r>
        <w:rPr>
          <w:spacing w:val="-3"/>
          <w:w w:val="90"/>
          <w:sz w:val="20"/>
        </w:rPr>
        <w:t>осваивают</w:t>
      </w:r>
      <w:r>
        <w:rPr>
          <w:spacing w:val="-21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навыки</w:t>
      </w:r>
      <w:r>
        <w:rPr>
          <w:spacing w:val="-21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рисования</w:t>
      </w:r>
      <w:r>
        <w:rPr>
          <w:spacing w:val="-21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кистью</w:t>
      </w:r>
      <w:r>
        <w:rPr>
          <w:spacing w:val="-21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–</w:t>
      </w:r>
      <w:r>
        <w:rPr>
          <w:spacing w:val="-21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ак-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куратно смачивают и промывают, набирают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краску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на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ворс,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ведут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кисть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по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ворсу,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проводят</w:t>
      </w:r>
      <w:r>
        <w:rPr>
          <w:spacing w:val="-48"/>
          <w:w w:val="85"/>
          <w:sz w:val="20"/>
        </w:rPr>
        <w:t xml:space="preserve"> </w:t>
      </w:r>
      <w:r>
        <w:rPr>
          <w:w w:val="85"/>
          <w:sz w:val="20"/>
        </w:rPr>
        <w:t>различные линии, создают простейшие орна-</w:t>
      </w:r>
      <w:r>
        <w:rPr>
          <w:spacing w:val="1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менты,</w:t>
      </w:r>
      <w:r>
        <w:rPr>
          <w:spacing w:val="-18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рисуют</w:t>
      </w:r>
      <w:r>
        <w:rPr>
          <w:spacing w:val="-17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и</w:t>
      </w:r>
      <w:r>
        <w:rPr>
          <w:spacing w:val="-17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раскрашивают</w:t>
      </w:r>
      <w:r>
        <w:rPr>
          <w:spacing w:val="-18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замкнутые</w:t>
      </w:r>
      <w:r>
        <w:rPr>
          <w:spacing w:val="-17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фор-</w:t>
      </w:r>
      <w:r>
        <w:rPr>
          <w:spacing w:val="-49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мы,</w:t>
      </w:r>
      <w:r>
        <w:rPr>
          <w:spacing w:val="-20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создают</w:t>
      </w:r>
      <w:r>
        <w:rPr>
          <w:spacing w:val="-19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выразительные</w:t>
      </w:r>
      <w:r>
        <w:rPr>
          <w:spacing w:val="-19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образы</w:t>
      </w:r>
      <w:r>
        <w:rPr>
          <w:spacing w:val="-19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(</w:t>
      </w:r>
      <w:r>
        <w:rPr>
          <w:rFonts w:ascii="Arial" w:hAnsi="Arial"/>
          <w:i/>
          <w:spacing w:val="-2"/>
          <w:w w:val="85"/>
          <w:sz w:val="20"/>
        </w:rPr>
        <w:t>воздушный</w:t>
      </w:r>
      <w:r>
        <w:rPr>
          <w:rFonts w:ascii="Arial" w:hAnsi="Arial"/>
          <w:i/>
          <w:spacing w:val="-44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шарик,</w:t>
      </w:r>
      <w:r>
        <w:rPr>
          <w:rFonts w:ascii="Arial" w:hAnsi="Arial"/>
          <w:i/>
          <w:spacing w:val="-5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колобок,</w:t>
      </w:r>
      <w:r>
        <w:rPr>
          <w:rFonts w:ascii="Arial" w:hAnsi="Arial"/>
          <w:i/>
          <w:spacing w:val="-4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снежинка</w:t>
      </w:r>
      <w:r>
        <w:rPr>
          <w:w w:val="85"/>
          <w:sz w:val="20"/>
        </w:rPr>
        <w:t>);</w:t>
      </w:r>
    </w:p>
    <w:p>
      <w:pPr>
        <w:spacing w:after="0" w:line="247" w:lineRule="auto"/>
        <w:jc w:val="both"/>
        <w:rPr>
          <w:sz w:val="20"/>
        </w:rPr>
        <w:sectPr>
          <w:type w:val="continuous"/>
          <w:pgSz w:w="18710" w:h="13330" w:orient="landscape"/>
          <w:pgMar w:top="660" w:right="0" w:bottom="280" w:left="0" w:header="720" w:footer="720" w:gutter="0"/>
          <w:cols w:equalWidth="0" w:num="4">
            <w:col w:w="4621" w:space="40"/>
            <w:col w:w="3940" w:space="640"/>
            <w:col w:w="4623" w:space="39"/>
            <w:col w:w="4807"/>
          </w:cols>
        </w:sectPr>
      </w:pPr>
    </w:p>
    <w:p>
      <w:pPr>
        <w:spacing w:before="63" w:line="247" w:lineRule="auto"/>
        <w:ind w:left="907" w:right="0" w:firstLine="0"/>
        <w:jc w:val="both"/>
        <w:rPr>
          <w:sz w:val="20"/>
        </w:rPr>
      </w:pPr>
      <w:r>
        <w:rPr>
          <w:w w:val="90"/>
          <w:sz w:val="20"/>
        </w:rPr>
        <w:t>чатления об окружающем мире доступными</w:t>
      </w:r>
      <w:r>
        <w:rPr>
          <w:spacing w:val="-52"/>
          <w:w w:val="90"/>
          <w:sz w:val="20"/>
        </w:rPr>
        <w:t xml:space="preserve"> </w:t>
      </w:r>
      <w:r>
        <w:rPr>
          <w:spacing w:val="-1"/>
          <w:w w:val="85"/>
          <w:sz w:val="20"/>
        </w:rPr>
        <w:t xml:space="preserve">графическими, </w:t>
      </w:r>
      <w:r>
        <w:rPr>
          <w:w w:val="85"/>
          <w:sz w:val="20"/>
        </w:rPr>
        <w:t>живописными, декоративными</w:t>
      </w:r>
      <w:r>
        <w:rPr>
          <w:spacing w:val="-49"/>
          <w:w w:val="85"/>
          <w:sz w:val="20"/>
        </w:rPr>
        <w:t xml:space="preserve"> </w:t>
      </w:r>
      <w:r>
        <w:rPr>
          <w:sz w:val="20"/>
        </w:rPr>
        <w:t>средствами;</w:t>
      </w:r>
    </w:p>
    <w:p>
      <w:pPr>
        <w:pStyle w:val="22"/>
        <w:numPr>
          <w:ilvl w:val="1"/>
          <w:numId w:val="8"/>
        </w:numPr>
        <w:tabs>
          <w:tab w:val="left" w:pos="1274"/>
        </w:tabs>
        <w:spacing w:before="2" w:after="0" w:line="247" w:lineRule="auto"/>
        <w:ind w:left="907" w:right="0" w:firstLine="226"/>
        <w:jc w:val="both"/>
        <w:rPr>
          <w:sz w:val="20"/>
        </w:rPr>
      </w:pPr>
      <w:r>
        <w:rPr>
          <w:w w:val="85"/>
          <w:sz w:val="20"/>
        </w:rPr>
        <w:t>самостоятельно используют уже освоен-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ные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изобразительно-выразительные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сред-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ства, стремятся к созданию сюжета (птички в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в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гнездышке,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цыплята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на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лугу);</w:t>
      </w:r>
    </w:p>
    <w:p>
      <w:pPr>
        <w:pStyle w:val="22"/>
        <w:numPr>
          <w:ilvl w:val="1"/>
          <w:numId w:val="8"/>
        </w:numPr>
        <w:tabs>
          <w:tab w:val="left" w:pos="1269"/>
        </w:tabs>
        <w:spacing w:before="3" w:after="0" w:line="247" w:lineRule="auto"/>
        <w:ind w:left="907" w:right="0" w:firstLine="226"/>
        <w:jc w:val="both"/>
        <w:rPr>
          <w:rFonts w:ascii="Arial" w:hAnsi="Arial"/>
          <w:i/>
          <w:sz w:val="20"/>
        </w:rPr>
      </w:pPr>
      <w:r>
        <w:rPr>
          <w:spacing w:val="-1"/>
          <w:w w:val="85"/>
          <w:sz w:val="20"/>
        </w:rPr>
        <w:t>выражают</w:t>
      </w:r>
      <w:r>
        <w:rPr>
          <w:spacing w:val="-14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свое</w:t>
      </w:r>
      <w:r>
        <w:rPr>
          <w:spacing w:val="-14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эмоциональное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состояние,</w:t>
      </w:r>
      <w:r>
        <w:rPr>
          <w:spacing w:val="-49"/>
          <w:w w:val="85"/>
          <w:sz w:val="20"/>
        </w:rPr>
        <w:t xml:space="preserve"> </w:t>
      </w:r>
      <w:r>
        <w:rPr>
          <w:w w:val="90"/>
          <w:sz w:val="20"/>
        </w:rPr>
        <w:t>передают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отношение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к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изображаемому;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при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этом сопровождают движения карандаша или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кисти игровыми действиями, ритмичными по-</w:t>
      </w:r>
      <w:r>
        <w:rPr>
          <w:spacing w:val="-49"/>
          <w:w w:val="85"/>
          <w:sz w:val="20"/>
        </w:rPr>
        <w:t xml:space="preserve"> </w:t>
      </w:r>
      <w:r>
        <w:rPr>
          <w:w w:val="85"/>
          <w:sz w:val="20"/>
        </w:rPr>
        <w:t>певками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и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словами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(например:</w:t>
      </w:r>
      <w:r>
        <w:rPr>
          <w:spacing w:val="-12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«Дождик,</w:t>
      </w:r>
      <w:r>
        <w:rPr>
          <w:rFonts w:ascii="Arial" w:hAnsi="Arial"/>
          <w:i/>
          <w:spacing w:val="-8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чаще</w:t>
      </w:r>
    </w:p>
    <w:p>
      <w:pPr>
        <w:pStyle w:val="22"/>
        <w:numPr>
          <w:ilvl w:val="0"/>
          <w:numId w:val="9"/>
        </w:numPr>
        <w:tabs>
          <w:tab w:val="left" w:pos="1058"/>
        </w:tabs>
        <w:spacing w:before="5" w:after="0" w:line="249" w:lineRule="auto"/>
        <w:ind w:left="907" w:right="0" w:firstLine="0"/>
        <w:jc w:val="both"/>
        <w:rPr>
          <w:sz w:val="20"/>
        </w:rPr>
      </w:pPr>
      <w:r>
        <w:rPr>
          <w:rFonts w:ascii="Arial" w:hAnsi="Arial"/>
          <w:i/>
          <w:spacing w:val="-1"/>
          <w:w w:val="90"/>
          <w:sz w:val="20"/>
        </w:rPr>
        <w:t>кап-кап-кап!»,</w:t>
      </w:r>
      <w:r>
        <w:rPr>
          <w:rFonts w:ascii="Arial" w:hAnsi="Arial"/>
          <w:i/>
          <w:spacing w:val="-7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«Бегут</w:t>
      </w:r>
      <w:r>
        <w:rPr>
          <w:rFonts w:ascii="Arial" w:hAnsi="Arial"/>
          <w:i/>
          <w:spacing w:val="-6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ножки</w:t>
      </w:r>
      <w:r>
        <w:rPr>
          <w:rFonts w:ascii="Arial" w:hAnsi="Arial"/>
          <w:i/>
          <w:spacing w:val="-7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по</w:t>
      </w:r>
      <w:r>
        <w:rPr>
          <w:rFonts w:ascii="Arial" w:hAnsi="Arial"/>
          <w:i/>
          <w:spacing w:val="-6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дорожке</w:t>
      </w:r>
      <w:r>
        <w:rPr>
          <w:rFonts w:ascii="Arial" w:hAnsi="Arial"/>
          <w:i/>
          <w:spacing w:val="-6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–</w:t>
      </w:r>
      <w:r>
        <w:rPr>
          <w:rFonts w:ascii="Arial" w:hAnsi="Arial"/>
          <w:i/>
          <w:spacing w:val="-48"/>
          <w:w w:val="90"/>
          <w:sz w:val="20"/>
        </w:rPr>
        <w:t xml:space="preserve"> </w:t>
      </w:r>
      <w:r>
        <w:rPr>
          <w:rFonts w:ascii="Arial" w:hAnsi="Arial"/>
          <w:i/>
          <w:sz w:val="20"/>
        </w:rPr>
        <w:t>топ-топ-топ!»</w:t>
      </w:r>
      <w:r>
        <w:rPr>
          <w:sz w:val="20"/>
        </w:rPr>
        <w:t>);</w:t>
      </w:r>
    </w:p>
    <w:p>
      <w:pPr>
        <w:pStyle w:val="22"/>
        <w:numPr>
          <w:ilvl w:val="1"/>
          <w:numId w:val="9"/>
        </w:numPr>
        <w:tabs>
          <w:tab w:val="left" w:pos="1278"/>
        </w:tabs>
        <w:spacing w:before="0" w:after="0" w:line="247" w:lineRule="auto"/>
        <w:ind w:left="907" w:right="0" w:firstLine="226"/>
        <w:jc w:val="both"/>
        <w:rPr>
          <w:sz w:val="20"/>
        </w:rPr>
      </w:pPr>
      <w:r>
        <w:rPr>
          <w:w w:val="85"/>
          <w:sz w:val="20"/>
        </w:rPr>
        <w:t>в самостоятельной художественной дея-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тельности проявляют устойчивый интерес к</w:t>
      </w:r>
      <w:r>
        <w:rPr>
          <w:spacing w:val="-52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 xml:space="preserve">рассматриванию иллюстраций, </w:t>
      </w:r>
      <w:r>
        <w:rPr>
          <w:w w:val="90"/>
          <w:sz w:val="20"/>
        </w:rPr>
        <w:t>рисованию и</w:t>
      </w:r>
      <w:r>
        <w:rPr>
          <w:spacing w:val="-52"/>
          <w:w w:val="90"/>
          <w:sz w:val="20"/>
        </w:rPr>
        <w:t xml:space="preserve"> </w:t>
      </w:r>
      <w:r>
        <w:rPr>
          <w:sz w:val="20"/>
        </w:rPr>
        <w:t>раскрашиванию.</w:t>
      </w:r>
    </w:p>
    <w:p>
      <w:pPr>
        <w:spacing w:before="63" w:line="247" w:lineRule="auto"/>
        <w:ind w:left="184" w:right="38" w:firstLine="0"/>
        <w:jc w:val="both"/>
        <w:rPr>
          <w:sz w:val="20"/>
        </w:rPr>
      </w:pPr>
      <w:r>
        <w:br w:type="column"/>
      </w:r>
      <w:r>
        <w:rPr>
          <w:w w:val="85"/>
          <w:sz w:val="20"/>
        </w:rPr>
        <w:t>единить впечатления, получаемые от процес-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сов восприятия и изображения, поскольку он</w:t>
      </w:r>
      <w:r>
        <w:rPr>
          <w:spacing w:val="1"/>
          <w:w w:val="85"/>
          <w:sz w:val="20"/>
        </w:rPr>
        <w:t xml:space="preserve"> </w:t>
      </w:r>
      <w:r>
        <w:rPr>
          <w:spacing w:val="-2"/>
          <w:w w:val="90"/>
          <w:sz w:val="20"/>
        </w:rPr>
        <w:t>еще</w:t>
      </w:r>
      <w:r>
        <w:rPr>
          <w:spacing w:val="-7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не</w:t>
      </w:r>
      <w:r>
        <w:rPr>
          <w:spacing w:val="-7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умеет</w:t>
      </w:r>
      <w:r>
        <w:rPr>
          <w:spacing w:val="-7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распределять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внимание,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удер-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живать в памяти разноплановую информа-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цию, относить ее к одной ситуации, анализи-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ровать и применять в своей деятельности.</w:t>
      </w:r>
      <w:r>
        <w:rPr>
          <w:spacing w:val="1"/>
          <w:w w:val="90"/>
          <w:sz w:val="20"/>
        </w:rPr>
        <w:t xml:space="preserve"> </w:t>
      </w:r>
      <w:r>
        <w:rPr>
          <w:spacing w:val="-3"/>
          <w:w w:val="85"/>
          <w:sz w:val="20"/>
        </w:rPr>
        <w:t>Поэтому</w:t>
      </w:r>
      <w:r>
        <w:rPr>
          <w:spacing w:val="-17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педагог,</w:t>
      </w:r>
      <w:r>
        <w:rPr>
          <w:spacing w:val="-17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во-первых,</w:t>
      </w:r>
      <w:r>
        <w:rPr>
          <w:spacing w:val="-16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учит</w:t>
      </w:r>
      <w:r>
        <w:rPr>
          <w:spacing w:val="-17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детей</w:t>
      </w:r>
      <w:r>
        <w:rPr>
          <w:spacing w:val="-16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сравни-</w:t>
      </w:r>
      <w:r>
        <w:rPr>
          <w:spacing w:val="-49"/>
          <w:w w:val="85"/>
          <w:sz w:val="20"/>
        </w:rPr>
        <w:t xml:space="preserve"> </w:t>
      </w:r>
      <w:r>
        <w:rPr>
          <w:w w:val="85"/>
          <w:sz w:val="20"/>
        </w:rPr>
        <w:t>вать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предметы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и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их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изображения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и,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во-вторых,</w:t>
      </w:r>
      <w:r>
        <w:rPr>
          <w:spacing w:val="-49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разделяет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во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времени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показ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предмета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и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способ</w:t>
      </w:r>
      <w:r>
        <w:rPr>
          <w:spacing w:val="-49"/>
          <w:w w:val="85"/>
          <w:sz w:val="20"/>
        </w:rPr>
        <w:t xml:space="preserve"> </w:t>
      </w:r>
      <w:r>
        <w:rPr>
          <w:w w:val="85"/>
          <w:sz w:val="20"/>
        </w:rPr>
        <w:t>его изображения. Желательно, чтобы каждый</w:t>
      </w:r>
      <w:r>
        <w:rPr>
          <w:spacing w:val="-49"/>
          <w:w w:val="85"/>
          <w:sz w:val="20"/>
        </w:rPr>
        <w:t xml:space="preserve"> </w:t>
      </w:r>
      <w:r>
        <w:rPr>
          <w:w w:val="90"/>
          <w:sz w:val="20"/>
        </w:rPr>
        <w:t>ребенок получил возможность взять в руки</w:t>
      </w:r>
      <w:r>
        <w:rPr>
          <w:spacing w:val="1"/>
          <w:w w:val="90"/>
          <w:sz w:val="20"/>
        </w:rPr>
        <w:t xml:space="preserve"> </w:t>
      </w:r>
      <w:r>
        <w:rPr>
          <w:spacing w:val="-2"/>
          <w:w w:val="85"/>
          <w:sz w:val="20"/>
        </w:rPr>
        <w:t>предмет</w:t>
      </w:r>
      <w:r>
        <w:rPr>
          <w:spacing w:val="-16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и</w:t>
      </w:r>
      <w:r>
        <w:rPr>
          <w:spacing w:val="-16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самостоятельно</w:t>
      </w:r>
      <w:r>
        <w:rPr>
          <w:spacing w:val="-16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обследовать</w:t>
      </w:r>
      <w:r>
        <w:rPr>
          <w:spacing w:val="-15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его.</w:t>
      </w:r>
      <w:r>
        <w:rPr>
          <w:spacing w:val="-16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На-</w:t>
      </w:r>
      <w:r>
        <w:rPr>
          <w:spacing w:val="-49"/>
          <w:w w:val="85"/>
          <w:sz w:val="20"/>
        </w:rPr>
        <w:t xml:space="preserve"> </w:t>
      </w:r>
      <w:r>
        <w:rPr>
          <w:w w:val="85"/>
          <w:sz w:val="20"/>
        </w:rPr>
        <w:t>пример, для знакомства с формой шара мож-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но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дать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детям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теннисные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мячи,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яблоки,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апель-</w:t>
      </w:r>
      <w:r>
        <w:rPr>
          <w:spacing w:val="-49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сины.</w:t>
      </w:r>
      <w:r>
        <w:rPr>
          <w:spacing w:val="-19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Это</w:t>
      </w:r>
      <w:r>
        <w:rPr>
          <w:spacing w:val="-19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можно</w:t>
      </w:r>
      <w:r>
        <w:rPr>
          <w:spacing w:val="-18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сделать</w:t>
      </w:r>
      <w:r>
        <w:rPr>
          <w:spacing w:val="-19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на</w:t>
      </w:r>
      <w:r>
        <w:rPr>
          <w:spacing w:val="-18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прогулке</w:t>
      </w:r>
      <w:r>
        <w:rPr>
          <w:spacing w:val="-19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или</w:t>
      </w:r>
      <w:r>
        <w:rPr>
          <w:spacing w:val="-19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в</w:t>
      </w:r>
      <w:r>
        <w:rPr>
          <w:spacing w:val="-18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сво-</w:t>
      </w:r>
      <w:r>
        <w:rPr>
          <w:spacing w:val="-49"/>
          <w:w w:val="85"/>
          <w:sz w:val="20"/>
        </w:rPr>
        <w:t xml:space="preserve"> </w:t>
      </w:r>
      <w:r>
        <w:rPr>
          <w:w w:val="90"/>
          <w:sz w:val="20"/>
        </w:rPr>
        <w:t>бодной деятельности, или утром во время</w:t>
      </w:r>
      <w:r>
        <w:rPr>
          <w:spacing w:val="1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 xml:space="preserve">приема детей. Педагог организует </w:t>
      </w:r>
      <w:r>
        <w:rPr>
          <w:spacing w:val="-1"/>
          <w:w w:val="90"/>
          <w:sz w:val="20"/>
        </w:rPr>
        <w:t>детей ма-</w:t>
      </w:r>
      <w:r>
        <w:rPr>
          <w:spacing w:val="-52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лыми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группами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(по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три-пять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человек),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пред-</w:t>
      </w:r>
    </w:p>
    <w:p>
      <w:pPr>
        <w:spacing w:before="63" w:line="247" w:lineRule="auto"/>
        <w:ind w:left="666" w:right="0" w:firstLine="0"/>
        <w:jc w:val="right"/>
        <w:rPr>
          <w:sz w:val="20"/>
        </w:rPr>
      </w:pPr>
      <w:r>
        <w:br w:type="column"/>
      </w:r>
      <w:r>
        <w:rPr>
          <w:w w:val="90"/>
          <w:sz w:val="20"/>
        </w:rPr>
        <w:t>ных</w:t>
      </w:r>
      <w:r>
        <w:rPr>
          <w:spacing w:val="39"/>
          <w:w w:val="90"/>
          <w:sz w:val="20"/>
        </w:rPr>
        <w:t xml:space="preserve"> </w:t>
      </w:r>
      <w:r>
        <w:rPr>
          <w:w w:val="90"/>
          <w:sz w:val="20"/>
        </w:rPr>
        <w:t>экологически</w:t>
      </w:r>
      <w:r>
        <w:rPr>
          <w:spacing w:val="39"/>
          <w:w w:val="90"/>
          <w:sz w:val="20"/>
        </w:rPr>
        <w:t xml:space="preserve"> </w:t>
      </w:r>
      <w:r>
        <w:rPr>
          <w:w w:val="90"/>
          <w:sz w:val="20"/>
        </w:rPr>
        <w:t>безопасных</w:t>
      </w:r>
      <w:r>
        <w:rPr>
          <w:spacing w:val="39"/>
          <w:w w:val="90"/>
          <w:sz w:val="20"/>
        </w:rPr>
        <w:t xml:space="preserve"> </w:t>
      </w:r>
      <w:r>
        <w:rPr>
          <w:w w:val="90"/>
          <w:sz w:val="20"/>
        </w:rPr>
        <w:t>материалов</w:t>
      </w:r>
      <w:r>
        <w:rPr>
          <w:spacing w:val="-51"/>
          <w:w w:val="90"/>
          <w:sz w:val="20"/>
        </w:rPr>
        <w:t xml:space="preserve"> </w:t>
      </w:r>
      <w:r>
        <w:rPr>
          <w:w w:val="85"/>
          <w:sz w:val="20"/>
        </w:rPr>
        <w:t>(</w:t>
      </w:r>
      <w:r>
        <w:rPr>
          <w:rFonts w:ascii="Arial" w:hAnsi="Arial"/>
          <w:i/>
          <w:w w:val="85"/>
          <w:sz w:val="20"/>
        </w:rPr>
        <w:t>дерево,</w:t>
      </w:r>
      <w:r>
        <w:rPr>
          <w:rFonts w:ascii="Arial" w:hAnsi="Arial"/>
          <w:i/>
          <w:spacing w:val="1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текстиль,</w:t>
      </w:r>
      <w:r>
        <w:rPr>
          <w:rFonts w:ascii="Arial" w:hAnsi="Arial"/>
          <w:i/>
          <w:spacing w:val="1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крупные</w:t>
      </w:r>
      <w:r>
        <w:rPr>
          <w:rFonts w:ascii="Arial" w:hAnsi="Arial"/>
          <w:i/>
          <w:spacing w:val="12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пуговицы</w:t>
      </w:r>
      <w:r>
        <w:rPr>
          <w:w w:val="85"/>
          <w:sz w:val="20"/>
        </w:rPr>
        <w:t>)</w:t>
      </w:r>
      <w:r>
        <w:rPr>
          <w:spacing w:val="7"/>
          <w:w w:val="85"/>
          <w:sz w:val="20"/>
        </w:rPr>
        <w:t xml:space="preserve"> </w:t>
      </w:r>
      <w:r>
        <w:rPr>
          <w:w w:val="85"/>
          <w:sz w:val="20"/>
        </w:rPr>
        <w:t>и</w:t>
      </w:r>
      <w:r>
        <w:rPr>
          <w:spacing w:val="7"/>
          <w:w w:val="85"/>
          <w:sz w:val="20"/>
        </w:rPr>
        <w:t xml:space="preserve"> </w:t>
      </w:r>
      <w:r>
        <w:rPr>
          <w:w w:val="85"/>
          <w:sz w:val="20"/>
        </w:rPr>
        <w:t>др.</w:t>
      </w:r>
      <w:r>
        <w:rPr>
          <w:spacing w:val="-49"/>
          <w:w w:val="85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Книжная</w:t>
      </w:r>
      <w:r>
        <w:rPr>
          <w:rFonts w:ascii="Arial" w:hAnsi="Arial"/>
          <w:b/>
          <w:i/>
          <w:spacing w:val="1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графика</w:t>
      </w:r>
      <w:r>
        <w:rPr>
          <w:rFonts w:ascii="Arial" w:hAnsi="Arial"/>
          <w:b/>
          <w:i/>
          <w:spacing w:val="2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(иллюстрации)</w:t>
      </w:r>
      <w:r>
        <w:rPr>
          <w:rFonts w:ascii="Arial" w:hAnsi="Arial"/>
          <w:i/>
          <w:w w:val="90"/>
          <w:sz w:val="20"/>
        </w:rPr>
        <w:t>.</w:t>
      </w:r>
      <w:r>
        <w:rPr>
          <w:rFonts w:ascii="Arial" w:hAnsi="Arial"/>
          <w:i/>
          <w:spacing w:val="3"/>
          <w:w w:val="90"/>
          <w:sz w:val="20"/>
        </w:rPr>
        <w:t xml:space="preserve"> </w:t>
      </w:r>
      <w:r>
        <w:rPr>
          <w:w w:val="90"/>
          <w:sz w:val="20"/>
        </w:rPr>
        <w:t>Вас-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нецов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Ю.,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Сборники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рус.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нар.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потешек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«Радуга-</w:t>
      </w:r>
      <w:r>
        <w:rPr>
          <w:spacing w:val="-49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дуга»</w:t>
      </w:r>
      <w:r>
        <w:rPr>
          <w:spacing w:val="-18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и</w:t>
      </w:r>
      <w:r>
        <w:rPr>
          <w:spacing w:val="-18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«Ладушки»,</w:t>
      </w:r>
      <w:r>
        <w:rPr>
          <w:spacing w:val="-18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«Три</w:t>
      </w:r>
      <w:r>
        <w:rPr>
          <w:spacing w:val="-18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медведя</w:t>
      </w:r>
      <w:r>
        <w:rPr>
          <w:spacing w:val="-18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(Л.</w:t>
      </w:r>
      <w:r>
        <w:rPr>
          <w:spacing w:val="-17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Толстого);</w:t>
      </w:r>
      <w:r>
        <w:rPr>
          <w:spacing w:val="-49"/>
          <w:w w:val="85"/>
          <w:sz w:val="20"/>
        </w:rPr>
        <w:t xml:space="preserve"> </w:t>
      </w:r>
      <w:r>
        <w:rPr>
          <w:w w:val="90"/>
          <w:sz w:val="20"/>
        </w:rPr>
        <w:t>Дубинчик</w:t>
      </w:r>
      <w:r>
        <w:rPr>
          <w:spacing w:val="9"/>
          <w:w w:val="90"/>
          <w:sz w:val="20"/>
        </w:rPr>
        <w:t xml:space="preserve"> </w:t>
      </w:r>
      <w:r>
        <w:rPr>
          <w:w w:val="90"/>
          <w:sz w:val="20"/>
        </w:rPr>
        <w:t>Т.,</w:t>
      </w:r>
      <w:r>
        <w:rPr>
          <w:spacing w:val="10"/>
          <w:w w:val="90"/>
          <w:sz w:val="20"/>
        </w:rPr>
        <w:t xml:space="preserve"> </w:t>
      </w:r>
      <w:r>
        <w:rPr>
          <w:w w:val="90"/>
          <w:sz w:val="20"/>
        </w:rPr>
        <w:t>«Колобок»</w:t>
      </w:r>
      <w:r>
        <w:rPr>
          <w:spacing w:val="10"/>
          <w:w w:val="90"/>
          <w:sz w:val="20"/>
        </w:rPr>
        <w:t xml:space="preserve"> </w:t>
      </w:r>
      <w:r>
        <w:rPr>
          <w:w w:val="90"/>
          <w:sz w:val="20"/>
        </w:rPr>
        <w:t>(рус.</w:t>
      </w:r>
      <w:r>
        <w:rPr>
          <w:spacing w:val="10"/>
          <w:w w:val="90"/>
          <w:sz w:val="20"/>
        </w:rPr>
        <w:t xml:space="preserve"> </w:t>
      </w:r>
      <w:r>
        <w:rPr>
          <w:w w:val="90"/>
          <w:sz w:val="20"/>
        </w:rPr>
        <w:t>нар.</w:t>
      </w:r>
      <w:r>
        <w:rPr>
          <w:spacing w:val="10"/>
          <w:w w:val="90"/>
          <w:sz w:val="20"/>
        </w:rPr>
        <w:t xml:space="preserve"> </w:t>
      </w:r>
      <w:r>
        <w:rPr>
          <w:w w:val="90"/>
          <w:sz w:val="20"/>
        </w:rPr>
        <w:t>сказка);</w:t>
      </w:r>
      <w:r>
        <w:rPr>
          <w:spacing w:val="-51"/>
          <w:w w:val="90"/>
          <w:sz w:val="20"/>
        </w:rPr>
        <w:t xml:space="preserve"> </w:t>
      </w:r>
      <w:r>
        <w:rPr>
          <w:w w:val="85"/>
          <w:sz w:val="20"/>
        </w:rPr>
        <w:t>Елисеев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А.,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«Лисичка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с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скалочкой»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(рус.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нар.</w:t>
      </w:r>
      <w:r>
        <w:rPr>
          <w:spacing w:val="-48"/>
          <w:w w:val="85"/>
          <w:sz w:val="20"/>
        </w:rPr>
        <w:t xml:space="preserve"> </w:t>
      </w:r>
      <w:r>
        <w:rPr>
          <w:spacing w:val="-1"/>
          <w:w w:val="90"/>
          <w:sz w:val="20"/>
        </w:rPr>
        <w:t>сказка);</w:t>
      </w:r>
      <w:r>
        <w:rPr>
          <w:spacing w:val="5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Лебедев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В.,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«Разноцветная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книга»,</w:t>
      </w:r>
    </w:p>
    <w:p>
      <w:pPr>
        <w:spacing w:before="6" w:line="247" w:lineRule="auto"/>
        <w:ind w:left="750" w:right="1" w:firstLine="0"/>
        <w:jc w:val="right"/>
        <w:rPr>
          <w:sz w:val="20"/>
        </w:rPr>
      </w:pPr>
      <w:r>
        <w:rPr>
          <w:spacing w:val="-2"/>
          <w:w w:val="90"/>
          <w:sz w:val="20"/>
        </w:rPr>
        <w:t>«Усатый-полосатый»</w:t>
      </w:r>
      <w:r>
        <w:rPr>
          <w:spacing w:val="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(С.</w:t>
      </w:r>
      <w:r>
        <w:rPr>
          <w:spacing w:val="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Маршака);</w:t>
      </w:r>
      <w:r>
        <w:rPr>
          <w:spacing w:val="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Маврина</w:t>
      </w:r>
      <w:r>
        <w:rPr>
          <w:spacing w:val="-52"/>
          <w:w w:val="90"/>
          <w:sz w:val="20"/>
        </w:rPr>
        <w:t xml:space="preserve"> </w:t>
      </w:r>
      <w:r>
        <w:rPr>
          <w:spacing w:val="-3"/>
          <w:w w:val="85"/>
          <w:sz w:val="20"/>
        </w:rPr>
        <w:t>Т.,</w:t>
      </w:r>
      <w:r>
        <w:rPr>
          <w:spacing w:val="-20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«Как</w:t>
      </w:r>
      <w:r>
        <w:rPr>
          <w:spacing w:val="-20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у</w:t>
      </w:r>
      <w:r>
        <w:rPr>
          <w:spacing w:val="-19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бабушки</w:t>
      </w:r>
      <w:r>
        <w:rPr>
          <w:spacing w:val="-20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козел»;</w:t>
      </w:r>
      <w:r>
        <w:rPr>
          <w:spacing w:val="-20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Рачев</w:t>
      </w:r>
      <w:r>
        <w:rPr>
          <w:spacing w:val="-19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Е.,</w:t>
      </w:r>
      <w:r>
        <w:rPr>
          <w:spacing w:val="-20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«Волк</w:t>
      </w:r>
      <w:r>
        <w:rPr>
          <w:spacing w:val="-20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и</w:t>
      </w:r>
      <w:r>
        <w:rPr>
          <w:spacing w:val="-19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коз-</w:t>
      </w:r>
      <w:r>
        <w:rPr>
          <w:spacing w:val="-48"/>
          <w:w w:val="85"/>
          <w:sz w:val="20"/>
        </w:rPr>
        <w:t xml:space="preserve"> </w:t>
      </w:r>
      <w:r>
        <w:rPr>
          <w:w w:val="85"/>
          <w:sz w:val="20"/>
        </w:rPr>
        <w:t>лята»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(рус.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нар.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сказка);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Репкин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П.,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«Краденое</w:t>
      </w:r>
      <w:r>
        <w:rPr>
          <w:spacing w:val="-48"/>
          <w:w w:val="85"/>
          <w:sz w:val="20"/>
        </w:rPr>
        <w:t xml:space="preserve"> </w:t>
      </w:r>
      <w:r>
        <w:rPr>
          <w:spacing w:val="-3"/>
          <w:w w:val="90"/>
          <w:sz w:val="20"/>
        </w:rPr>
        <w:t>солнце»</w:t>
      </w:r>
      <w:r>
        <w:rPr>
          <w:spacing w:val="9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(К.</w:t>
      </w:r>
      <w:r>
        <w:rPr>
          <w:spacing w:val="-5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Чуковского),</w:t>
      </w:r>
      <w:r>
        <w:rPr>
          <w:spacing w:val="9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«Сорока-белобока»</w:t>
      </w:r>
      <w:r>
        <w:rPr>
          <w:spacing w:val="-51"/>
          <w:w w:val="90"/>
          <w:sz w:val="20"/>
        </w:rPr>
        <w:t xml:space="preserve"> </w:t>
      </w:r>
      <w:r>
        <w:rPr>
          <w:spacing w:val="-2"/>
          <w:w w:val="85"/>
          <w:sz w:val="20"/>
        </w:rPr>
        <w:t>(Е.</w:t>
      </w:r>
      <w:r>
        <w:rPr>
          <w:spacing w:val="-1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Благининой);</w:t>
      </w:r>
      <w:r>
        <w:rPr>
          <w:spacing w:val="-19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Сутеев</w:t>
      </w:r>
      <w:r>
        <w:rPr>
          <w:spacing w:val="-18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В.,</w:t>
      </w:r>
      <w:r>
        <w:rPr>
          <w:spacing w:val="-19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«Кто</w:t>
      </w:r>
      <w:r>
        <w:rPr>
          <w:spacing w:val="-19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сказал</w:t>
      </w:r>
      <w:r>
        <w:rPr>
          <w:spacing w:val="-18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«мяу»»?</w:t>
      </w:r>
      <w:r>
        <w:rPr>
          <w:spacing w:val="-48"/>
          <w:w w:val="85"/>
          <w:sz w:val="20"/>
        </w:rPr>
        <w:t xml:space="preserve"> </w:t>
      </w:r>
      <w:r>
        <w:rPr>
          <w:rFonts w:ascii="Arial" w:hAnsi="Arial"/>
          <w:b/>
          <w:i/>
          <w:spacing w:val="-6"/>
          <w:w w:val="85"/>
          <w:sz w:val="20"/>
        </w:rPr>
        <w:t xml:space="preserve">Художественное слово </w:t>
      </w:r>
      <w:r>
        <w:rPr>
          <w:spacing w:val="-6"/>
          <w:w w:val="85"/>
          <w:sz w:val="20"/>
        </w:rPr>
        <w:t xml:space="preserve">(стихи, потешки, </w:t>
      </w:r>
      <w:r>
        <w:rPr>
          <w:spacing w:val="-5"/>
          <w:w w:val="85"/>
          <w:sz w:val="20"/>
        </w:rPr>
        <w:t>пе-</w:t>
      </w:r>
      <w:r>
        <w:rPr>
          <w:spacing w:val="-4"/>
          <w:w w:val="85"/>
          <w:sz w:val="20"/>
        </w:rPr>
        <w:t xml:space="preserve"> </w:t>
      </w:r>
      <w:r>
        <w:rPr>
          <w:w w:val="90"/>
          <w:sz w:val="20"/>
        </w:rPr>
        <w:t>сенки,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отрывки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из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любимых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сказок)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исполь-</w:t>
      </w:r>
      <w:r>
        <w:rPr>
          <w:spacing w:val="-51"/>
          <w:w w:val="90"/>
          <w:sz w:val="20"/>
        </w:rPr>
        <w:t xml:space="preserve"> </w:t>
      </w:r>
      <w:r>
        <w:rPr>
          <w:w w:val="85"/>
          <w:sz w:val="20"/>
        </w:rPr>
        <w:t>зуется</w:t>
      </w:r>
      <w:r>
        <w:rPr>
          <w:spacing w:val="22"/>
          <w:w w:val="85"/>
          <w:sz w:val="20"/>
        </w:rPr>
        <w:t xml:space="preserve"> </w:t>
      </w:r>
      <w:r>
        <w:rPr>
          <w:w w:val="85"/>
          <w:sz w:val="20"/>
        </w:rPr>
        <w:t>в</w:t>
      </w:r>
      <w:r>
        <w:rPr>
          <w:spacing w:val="23"/>
          <w:w w:val="85"/>
          <w:sz w:val="20"/>
        </w:rPr>
        <w:t xml:space="preserve"> </w:t>
      </w:r>
      <w:r>
        <w:rPr>
          <w:w w:val="85"/>
          <w:sz w:val="20"/>
        </w:rPr>
        <w:t>процессе</w:t>
      </w:r>
      <w:r>
        <w:rPr>
          <w:spacing w:val="23"/>
          <w:w w:val="85"/>
          <w:sz w:val="20"/>
        </w:rPr>
        <w:t xml:space="preserve"> </w:t>
      </w:r>
      <w:r>
        <w:rPr>
          <w:w w:val="85"/>
          <w:sz w:val="20"/>
        </w:rPr>
        <w:t>изобразительной</w:t>
      </w:r>
      <w:r>
        <w:rPr>
          <w:spacing w:val="23"/>
          <w:w w:val="85"/>
          <w:sz w:val="20"/>
        </w:rPr>
        <w:t xml:space="preserve"> </w:t>
      </w:r>
      <w:r>
        <w:rPr>
          <w:w w:val="85"/>
          <w:sz w:val="20"/>
        </w:rPr>
        <w:t>деятель-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ности</w:t>
      </w:r>
      <w:r>
        <w:rPr>
          <w:spacing w:val="17"/>
          <w:w w:val="85"/>
          <w:sz w:val="20"/>
        </w:rPr>
        <w:t xml:space="preserve"> </w:t>
      </w:r>
      <w:r>
        <w:rPr>
          <w:w w:val="85"/>
          <w:sz w:val="20"/>
        </w:rPr>
        <w:t>для</w:t>
      </w:r>
      <w:r>
        <w:rPr>
          <w:spacing w:val="17"/>
          <w:w w:val="85"/>
          <w:sz w:val="20"/>
        </w:rPr>
        <w:t xml:space="preserve"> </w:t>
      </w:r>
      <w:r>
        <w:rPr>
          <w:w w:val="85"/>
          <w:sz w:val="20"/>
        </w:rPr>
        <w:t>создания</w:t>
      </w:r>
      <w:r>
        <w:rPr>
          <w:spacing w:val="17"/>
          <w:w w:val="85"/>
          <w:sz w:val="20"/>
        </w:rPr>
        <w:t xml:space="preserve"> </w:t>
      </w:r>
      <w:r>
        <w:rPr>
          <w:w w:val="85"/>
          <w:sz w:val="20"/>
        </w:rPr>
        <w:t>яркого</w:t>
      </w:r>
      <w:r>
        <w:rPr>
          <w:spacing w:val="17"/>
          <w:w w:val="85"/>
          <w:sz w:val="20"/>
        </w:rPr>
        <w:t xml:space="preserve"> </w:t>
      </w:r>
      <w:r>
        <w:rPr>
          <w:w w:val="85"/>
          <w:sz w:val="20"/>
        </w:rPr>
        <w:t>образа,</w:t>
      </w:r>
      <w:r>
        <w:rPr>
          <w:spacing w:val="17"/>
          <w:w w:val="85"/>
          <w:sz w:val="20"/>
        </w:rPr>
        <w:t xml:space="preserve"> </w:t>
      </w:r>
      <w:r>
        <w:rPr>
          <w:w w:val="85"/>
          <w:sz w:val="20"/>
        </w:rPr>
        <w:t>связанно-</w:t>
      </w:r>
    </w:p>
    <w:p>
      <w:pPr>
        <w:spacing w:before="63" w:line="247" w:lineRule="auto"/>
        <w:ind w:left="184" w:right="904" w:firstLine="0"/>
        <w:jc w:val="both"/>
        <w:rPr>
          <w:sz w:val="20"/>
        </w:rPr>
      </w:pPr>
      <w:r>
        <w:br w:type="column"/>
      </w:r>
      <w:r>
        <w:rPr>
          <w:w w:val="85"/>
          <w:sz w:val="20"/>
        </w:rPr>
        <w:t>го с изображаемым предметом, привлечения</w:t>
      </w:r>
      <w:r>
        <w:rPr>
          <w:spacing w:val="1"/>
          <w:w w:val="85"/>
          <w:sz w:val="20"/>
        </w:rPr>
        <w:t xml:space="preserve"> </w:t>
      </w:r>
      <w:r>
        <w:rPr>
          <w:spacing w:val="-1"/>
          <w:w w:val="90"/>
          <w:sz w:val="20"/>
        </w:rPr>
        <w:t>внимания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к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теме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занятия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или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обследуемому</w:t>
      </w:r>
      <w:r>
        <w:rPr>
          <w:spacing w:val="-52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 xml:space="preserve">объекту, создания эмоционального </w:t>
      </w:r>
      <w:r>
        <w:rPr>
          <w:w w:val="90"/>
          <w:sz w:val="20"/>
        </w:rPr>
        <w:t>настроя.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Литературные образы должны быть доста-</w:t>
      </w:r>
      <w:r>
        <w:rPr>
          <w:spacing w:val="1"/>
          <w:w w:val="90"/>
          <w:sz w:val="20"/>
        </w:rPr>
        <w:t xml:space="preserve"> </w:t>
      </w:r>
      <w:r>
        <w:rPr>
          <w:spacing w:val="-1"/>
          <w:w w:val="85"/>
          <w:sz w:val="20"/>
        </w:rPr>
        <w:t>точно</w:t>
      </w:r>
      <w:r>
        <w:rPr>
          <w:spacing w:val="-17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просты</w:t>
      </w:r>
      <w:r>
        <w:rPr>
          <w:spacing w:val="-17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и</w:t>
      </w:r>
      <w:r>
        <w:rPr>
          <w:spacing w:val="-17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понятны</w:t>
      </w:r>
      <w:r>
        <w:rPr>
          <w:spacing w:val="-17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детям.</w:t>
      </w:r>
      <w:r>
        <w:rPr>
          <w:spacing w:val="-17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Желательно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об-</w:t>
      </w:r>
      <w:r>
        <w:rPr>
          <w:spacing w:val="-48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ращаться</w:t>
      </w:r>
      <w:r>
        <w:rPr>
          <w:spacing w:val="-17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к</w:t>
      </w:r>
      <w:r>
        <w:rPr>
          <w:spacing w:val="-17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тексту</w:t>
      </w:r>
      <w:r>
        <w:rPr>
          <w:spacing w:val="-16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не</w:t>
      </w:r>
      <w:r>
        <w:rPr>
          <w:spacing w:val="-17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менее</w:t>
      </w:r>
      <w:r>
        <w:rPr>
          <w:spacing w:val="-17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двух-трех</w:t>
      </w:r>
      <w:r>
        <w:rPr>
          <w:spacing w:val="-16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раз</w:t>
      </w:r>
      <w:r>
        <w:rPr>
          <w:spacing w:val="-17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в</w:t>
      </w:r>
      <w:r>
        <w:rPr>
          <w:spacing w:val="-17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про-</w:t>
      </w:r>
      <w:r>
        <w:rPr>
          <w:spacing w:val="-49"/>
          <w:w w:val="85"/>
          <w:sz w:val="20"/>
        </w:rPr>
        <w:t xml:space="preserve"> </w:t>
      </w:r>
      <w:r>
        <w:rPr>
          <w:w w:val="85"/>
          <w:sz w:val="20"/>
        </w:rPr>
        <w:t>цессе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занятий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или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других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образовательных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си-</w:t>
      </w:r>
      <w:r>
        <w:rPr>
          <w:spacing w:val="-49"/>
          <w:w w:val="85"/>
          <w:sz w:val="20"/>
        </w:rPr>
        <w:t xml:space="preserve"> </w:t>
      </w:r>
      <w:r>
        <w:rPr>
          <w:w w:val="85"/>
          <w:sz w:val="20"/>
        </w:rPr>
        <w:t>туаций (в начале, в середине и конце), чтобы</w:t>
      </w:r>
      <w:r>
        <w:rPr>
          <w:spacing w:val="1"/>
          <w:w w:val="85"/>
          <w:sz w:val="20"/>
        </w:rPr>
        <w:t xml:space="preserve"> </w:t>
      </w:r>
      <w:r>
        <w:rPr>
          <w:spacing w:val="-1"/>
          <w:w w:val="90"/>
          <w:sz w:val="20"/>
        </w:rPr>
        <w:t>дети</w:t>
      </w:r>
      <w:r>
        <w:rPr>
          <w:spacing w:val="-16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более</w:t>
      </w:r>
      <w:r>
        <w:rPr>
          <w:spacing w:val="-15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глубоко</w:t>
      </w:r>
      <w:r>
        <w:rPr>
          <w:spacing w:val="-15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восприняли</w:t>
      </w:r>
      <w:r>
        <w:rPr>
          <w:spacing w:val="-16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образ</w:t>
      </w:r>
      <w:r>
        <w:rPr>
          <w:spacing w:val="-15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–</w:t>
      </w:r>
      <w:r>
        <w:rPr>
          <w:spacing w:val="-15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лите-</w:t>
      </w:r>
      <w:r>
        <w:rPr>
          <w:spacing w:val="-52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ратурный</w:t>
      </w:r>
      <w:r>
        <w:rPr>
          <w:spacing w:val="-17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(на</w:t>
      </w:r>
      <w:r>
        <w:rPr>
          <w:spacing w:val="-16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слух)</w:t>
      </w:r>
      <w:r>
        <w:rPr>
          <w:spacing w:val="-16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и</w:t>
      </w:r>
      <w:r>
        <w:rPr>
          <w:spacing w:val="-16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визуальный</w:t>
      </w:r>
      <w:r>
        <w:rPr>
          <w:spacing w:val="-16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(зрительно).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На детское изобразительное творчество ока-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зывает влияние не только содержание стихо-</w:t>
      </w:r>
      <w:r>
        <w:rPr>
          <w:spacing w:val="1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творения,</w:t>
      </w:r>
      <w:r>
        <w:rPr>
          <w:spacing w:val="-16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его</w:t>
      </w:r>
      <w:r>
        <w:rPr>
          <w:spacing w:val="-16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художественный</w:t>
      </w:r>
      <w:r>
        <w:rPr>
          <w:spacing w:val="-16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«язык»,</w:t>
      </w:r>
      <w:r>
        <w:rPr>
          <w:spacing w:val="-16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но</w:t>
      </w:r>
      <w:r>
        <w:rPr>
          <w:spacing w:val="-16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и</w:t>
      </w:r>
      <w:r>
        <w:rPr>
          <w:spacing w:val="-15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ди-</w:t>
      </w:r>
      <w:r>
        <w:rPr>
          <w:spacing w:val="-49"/>
          <w:w w:val="85"/>
          <w:sz w:val="20"/>
        </w:rPr>
        <w:t xml:space="preserve"> </w:t>
      </w:r>
      <w:r>
        <w:rPr>
          <w:w w:val="85"/>
          <w:sz w:val="20"/>
        </w:rPr>
        <w:t>намика, ритм, мелодика. В сознании и вооб-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ражении ребенка создается яркий полимо-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дальный образ, интегрирующий разные ощу-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щения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и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впечатления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в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одно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целое.</w:t>
      </w:r>
    </w:p>
    <w:p>
      <w:pPr>
        <w:spacing w:after="0" w:line="247" w:lineRule="auto"/>
        <w:jc w:val="both"/>
        <w:rPr>
          <w:sz w:val="20"/>
        </w:rPr>
        <w:sectPr>
          <w:footerReference r:id="rId35" w:type="default"/>
          <w:pgSz w:w="18710" w:h="13330" w:orient="landscape"/>
          <w:pgMar w:top="780" w:right="0" w:bottom="280" w:left="0" w:header="0" w:footer="0" w:gutter="0"/>
          <w:cols w:equalWidth="0" w:num="4">
            <w:col w:w="4624" w:space="40"/>
            <w:col w:w="3939" w:space="637"/>
            <w:col w:w="4623" w:space="40"/>
            <w:col w:w="4807"/>
          </w:cols>
        </w:sectPr>
      </w:pPr>
    </w:p>
    <w:p>
      <w:pPr>
        <w:spacing w:before="2" w:line="247" w:lineRule="auto"/>
        <w:ind w:left="907" w:right="0" w:firstLine="226"/>
        <w:jc w:val="both"/>
        <w:rPr>
          <w:sz w:val="20"/>
        </w:rPr>
      </w:pPr>
      <w:r>
        <w:rPr>
          <w:rFonts w:ascii="Arial" w:hAnsi="Arial"/>
          <w:b/>
          <w:w w:val="85"/>
          <w:sz w:val="20"/>
        </w:rPr>
        <w:t>В</w:t>
      </w:r>
      <w:r>
        <w:rPr>
          <w:rFonts w:ascii="Arial" w:hAnsi="Arial"/>
          <w:b/>
          <w:spacing w:val="-12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аппликации</w:t>
      </w:r>
      <w:r>
        <w:rPr>
          <w:rFonts w:ascii="Arial" w:hAnsi="Arial"/>
          <w:b/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педагог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знакомит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детей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с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бу-</w:t>
      </w:r>
      <w:r>
        <w:rPr>
          <w:spacing w:val="-48"/>
          <w:w w:val="85"/>
          <w:sz w:val="20"/>
        </w:rPr>
        <w:t xml:space="preserve"> </w:t>
      </w:r>
      <w:r>
        <w:rPr>
          <w:spacing w:val="-4"/>
          <w:w w:val="85"/>
          <w:sz w:val="20"/>
        </w:rPr>
        <w:t>магой</w:t>
      </w:r>
      <w:r>
        <w:rPr>
          <w:spacing w:val="-18"/>
          <w:w w:val="85"/>
          <w:sz w:val="20"/>
        </w:rPr>
        <w:t xml:space="preserve"> </w:t>
      </w:r>
      <w:r>
        <w:rPr>
          <w:spacing w:val="-4"/>
          <w:w w:val="85"/>
          <w:sz w:val="20"/>
        </w:rPr>
        <w:t>как</w:t>
      </w:r>
      <w:r>
        <w:rPr>
          <w:spacing w:val="-18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художественным</w:t>
      </w:r>
      <w:r>
        <w:rPr>
          <w:spacing w:val="-18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материалом,</w:t>
      </w:r>
      <w:r>
        <w:rPr>
          <w:spacing w:val="-18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создает</w:t>
      </w:r>
      <w:r>
        <w:rPr>
          <w:spacing w:val="-49"/>
          <w:w w:val="85"/>
          <w:sz w:val="20"/>
        </w:rPr>
        <w:t xml:space="preserve"> </w:t>
      </w:r>
      <w:r>
        <w:rPr>
          <w:w w:val="90"/>
          <w:sz w:val="20"/>
        </w:rPr>
        <w:t>условия</w:t>
      </w:r>
      <w:r>
        <w:rPr>
          <w:spacing w:val="22"/>
          <w:w w:val="90"/>
          <w:sz w:val="20"/>
        </w:rPr>
        <w:t xml:space="preserve"> </w:t>
      </w:r>
      <w:r>
        <w:rPr>
          <w:w w:val="90"/>
          <w:sz w:val="20"/>
        </w:rPr>
        <w:t>для</w:t>
      </w:r>
      <w:r>
        <w:rPr>
          <w:spacing w:val="22"/>
          <w:w w:val="90"/>
          <w:sz w:val="20"/>
        </w:rPr>
        <w:t xml:space="preserve"> </w:t>
      </w:r>
      <w:r>
        <w:rPr>
          <w:w w:val="90"/>
          <w:sz w:val="20"/>
        </w:rPr>
        <w:t>экспериментального</w:t>
      </w:r>
      <w:r>
        <w:rPr>
          <w:spacing w:val="23"/>
          <w:w w:val="90"/>
          <w:sz w:val="20"/>
        </w:rPr>
        <w:t xml:space="preserve"> </w:t>
      </w:r>
      <w:r>
        <w:rPr>
          <w:w w:val="90"/>
          <w:sz w:val="20"/>
        </w:rPr>
        <w:t>освоения</w:t>
      </w:r>
    </w:p>
    <w:p>
      <w:pPr>
        <w:spacing w:before="2" w:line="247" w:lineRule="auto"/>
        <w:ind w:left="186" w:right="38" w:firstLine="0"/>
        <w:jc w:val="both"/>
        <w:rPr>
          <w:sz w:val="20"/>
        </w:rPr>
      </w:pPr>
      <w:r>
        <w:br w:type="column"/>
      </w:r>
      <w:r>
        <w:rPr>
          <w:w w:val="90"/>
          <w:sz w:val="20"/>
        </w:rPr>
        <w:t>лагает взять предметы (к примеру, достать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мячики из чудесного мешочка, яблоки из кор-</w:t>
      </w:r>
      <w:r>
        <w:rPr>
          <w:spacing w:val="-49"/>
          <w:w w:val="85"/>
          <w:sz w:val="20"/>
        </w:rPr>
        <w:t xml:space="preserve"> </w:t>
      </w:r>
      <w:r>
        <w:rPr>
          <w:w w:val="85"/>
          <w:sz w:val="20"/>
        </w:rPr>
        <w:t>зинки),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рассмотреть,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покатать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в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ладошках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кру-</w:t>
      </w:r>
    </w:p>
    <w:p>
      <w:pPr>
        <w:pStyle w:val="9"/>
        <w:spacing w:line="228" w:lineRule="auto"/>
        <w:ind w:right="2235" w:firstLine="415"/>
      </w:pPr>
      <w:r>
        <w:rPr>
          <w:b w:val="0"/>
        </w:rPr>
        <w:br w:type="column"/>
      </w:r>
      <w:r>
        <w:rPr>
          <w:w w:val="90"/>
        </w:rPr>
        <w:t>Педагогическая диагностика (мониторинг)</w:t>
      </w:r>
      <w:r>
        <w:rPr>
          <w:spacing w:val="1"/>
          <w:w w:val="90"/>
        </w:rPr>
        <w:t xml:space="preserve"> </w:t>
      </w:r>
      <w:r>
        <w:rPr>
          <w:w w:val="85"/>
        </w:rPr>
        <w:t>художественно-творческого</w:t>
      </w:r>
      <w:r>
        <w:rPr>
          <w:spacing w:val="25"/>
          <w:w w:val="85"/>
        </w:rPr>
        <w:t xml:space="preserve"> </w:t>
      </w:r>
      <w:r>
        <w:rPr>
          <w:w w:val="85"/>
        </w:rPr>
        <w:t>развития</w:t>
      </w:r>
      <w:r>
        <w:rPr>
          <w:spacing w:val="26"/>
          <w:w w:val="85"/>
        </w:rPr>
        <w:t xml:space="preserve"> </w:t>
      </w:r>
      <w:r>
        <w:rPr>
          <w:w w:val="85"/>
        </w:rPr>
        <w:t>детей</w:t>
      </w:r>
      <w:r>
        <w:rPr>
          <w:spacing w:val="26"/>
          <w:w w:val="85"/>
        </w:rPr>
        <w:t xml:space="preserve"> </w:t>
      </w:r>
      <w:r>
        <w:rPr>
          <w:w w:val="85"/>
        </w:rPr>
        <w:t>3-4</w:t>
      </w:r>
      <w:r>
        <w:rPr>
          <w:spacing w:val="26"/>
          <w:w w:val="85"/>
        </w:rPr>
        <w:t xml:space="preserve"> </w:t>
      </w:r>
      <w:r>
        <w:rPr>
          <w:w w:val="85"/>
        </w:rPr>
        <w:t>лет</w:t>
      </w:r>
    </w:p>
    <w:p>
      <w:pPr>
        <w:spacing w:after="0" w:line="228" w:lineRule="auto"/>
        <w:sectPr>
          <w:type w:val="continuous"/>
          <w:pgSz w:w="18710" w:h="13330" w:orient="landscape"/>
          <w:pgMar w:top="660" w:right="0" w:bottom="280" w:left="0" w:header="720" w:footer="720" w:gutter="0"/>
          <w:cols w:equalWidth="0" w:num="3">
            <w:col w:w="4621" w:space="40"/>
            <w:col w:w="3940" w:space="1970"/>
            <w:col w:w="8139"/>
          </w:cols>
        </w:sectPr>
      </w:pPr>
    </w:p>
    <w:p>
      <w:pPr>
        <w:spacing w:before="2"/>
        <w:ind w:left="907" w:right="0" w:firstLine="0"/>
        <w:jc w:val="both"/>
        <w:rPr>
          <w:rFonts w:ascii="Arial" w:hAnsi="Arial"/>
          <w:i/>
          <w:sz w:val="20"/>
        </w:rPr>
      </w:pPr>
      <w:r>
        <w:rPr>
          <w:w w:val="85"/>
          <w:sz w:val="20"/>
        </w:rPr>
        <w:t>ее</w:t>
      </w:r>
      <w:r>
        <w:rPr>
          <w:spacing w:val="11"/>
          <w:w w:val="85"/>
          <w:sz w:val="20"/>
        </w:rPr>
        <w:t xml:space="preserve"> </w:t>
      </w:r>
      <w:r>
        <w:rPr>
          <w:w w:val="85"/>
          <w:sz w:val="20"/>
        </w:rPr>
        <w:t>свойств</w:t>
      </w:r>
      <w:r>
        <w:rPr>
          <w:spacing w:val="12"/>
          <w:w w:val="85"/>
          <w:sz w:val="20"/>
        </w:rPr>
        <w:t xml:space="preserve"> </w:t>
      </w:r>
      <w:r>
        <w:rPr>
          <w:w w:val="85"/>
          <w:sz w:val="20"/>
        </w:rPr>
        <w:t>(</w:t>
      </w:r>
      <w:r>
        <w:rPr>
          <w:rFonts w:ascii="Arial" w:hAnsi="Arial"/>
          <w:i/>
          <w:w w:val="85"/>
          <w:sz w:val="20"/>
        </w:rPr>
        <w:t>легкая,</w:t>
      </w:r>
      <w:r>
        <w:rPr>
          <w:rFonts w:ascii="Arial" w:hAnsi="Arial"/>
          <w:i/>
          <w:spacing w:val="16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тонкая,</w:t>
      </w:r>
      <w:r>
        <w:rPr>
          <w:rFonts w:ascii="Arial" w:hAnsi="Arial"/>
          <w:i/>
          <w:spacing w:val="16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красивая,</w:t>
      </w:r>
      <w:r>
        <w:rPr>
          <w:rFonts w:ascii="Arial" w:hAnsi="Arial"/>
          <w:i/>
          <w:spacing w:val="16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яркая,</w:t>
      </w:r>
    </w:p>
    <w:p>
      <w:pPr>
        <w:spacing w:before="8" w:line="249" w:lineRule="auto"/>
        <w:ind w:left="907" w:right="0" w:firstLine="0"/>
        <w:jc w:val="both"/>
        <w:rPr>
          <w:sz w:val="20"/>
        </w:rPr>
      </w:pPr>
      <w:r>
        <w:rPr>
          <w:rFonts w:ascii="Arial" w:hAnsi="Arial"/>
          <w:i/>
          <w:w w:val="85"/>
          <w:sz w:val="20"/>
        </w:rPr>
        <w:t>«послушная», бывает мягкая и жесткая, бе-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лая и цветная</w:t>
      </w:r>
      <w:r>
        <w:rPr>
          <w:w w:val="90"/>
          <w:sz w:val="20"/>
        </w:rPr>
        <w:t>), способов изменения в ре-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зультате различных действий (</w:t>
      </w:r>
      <w:r>
        <w:rPr>
          <w:rFonts w:ascii="Arial" w:hAnsi="Arial"/>
          <w:i/>
          <w:w w:val="90"/>
          <w:sz w:val="20"/>
        </w:rPr>
        <w:t>сминается,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складывается,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разрывается,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разрезается,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приклеивается</w:t>
      </w:r>
      <w:r>
        <w:rPr>
          <w:w w:val="85"/>
          <w:sz w:val="20"/>
        </w:rPr>
        <w:t>) и на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этой основе дети:</w:t>
      </w:r>
    </w:p>
    <w:p>
      <w:pPr>
        <w:pStyle w:val="22"/>
        <w:numPr>
          <w:ilvl w:val="1"/>
          <w:numId w:val="9"/>
        </w:numPr>
        <w:tabs>
          <w:tab w:val="left" w:pos="1269"/>
        </w:tabs>
        <w:spacing w:before="0" w:after="0" w:line="249" w:lineRule="auto"/>
        <w:ind w:left="907" w:right="5" w:firstLine="226"/>
        <w:jc w:val="both"/>
        <w:rPr>
          <w:sz w:val="20"/>
        </w:rPr>
      </w:pPr>
      <w:r>
        <w:rPr>
          <w:w w:val="85"/>
          <w:sz w:val="20"/>
        </w:rPr>
        <w:t>создают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выразительные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образы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(</w:t>
      </w:r>
      <w:r>
        <w:rPr>
          <w:rFonts w:ascii="Arial" w:hAnsi="Arial"/>
          <w:i/>
          <w:w w:val="85"/>
          <w:sz w:val="20"/>
        </w:rPr>
        <w:t>цыплята</w:t>
      </w:r>
      <w:r>
        <w:rPr>
          <w:rFonts w:ascii="Arial" w:hAnsi="Arial"/>
          <w:i/>
          <w:spacing w:val="-45"/>
          <w:w w:val="85"/>
          <w:sz w:val="20"/>
        </w:rPr>
        <w:t xml:space="preserve"> </w:t>
      </w:r>
      <w:r>
        <w:rPr>
          <w:rFonts w:ascii="Arial" w:hAnsi="Arial"/>
          <w:i/>
          <w:spacing w:val="-4"/>
          <w:w w:val="85"/>
          <w:sz w:val="20"/>
        </w:rPr>
        <w:t>на</w:t>
      </w:r>
      <w:r>
        <w:rPr>
          <w:rFonts w:ascii="Arial" w:hAnsi="Arial"/>
          <w:i/>
          <w:spacing w:val="-15"/>
          <w:w w:val="85"/>
          <w:sz w:val="20"/>
        </w:rPr>
        <w:t xml:space="preserve"> </w:t>
      </w:r>
      <w:r>
        <w:rPr>
          <w:rFonts w:ascii="Arial" w:hAnsi="Arial"/>
          <w:i/>
          <w:spacing w:val="-4"/>
          <w:w w:val="85"/>
          <w:sz w:val="20"/>
        </w:rPr>
        <w:t>лугу,</w:t>
      </w:r>
      <w:r>
        <w:rPr>
          <w:rFonts w:ascii="Arial" w:hAnsi="Arial"/>
          <w:i/>
          <w:spacing w:val="-14"/>
          <w:w w:val="85"/>
          <w:sz w:val="20"/>
        </w:rPr>
        <w:t xml:space="preserve"> </w:t>
      </w:r>
      <w:r>
        <w:rPr>
          <w:rFonts w:ascii="Arial" w:hAnsi="Arial"/>
          <w:i/>
          <w:spacing w:val="-4"/>
          <w:w w:val="85"/>
          <w:sz w:val="20"/>
        </w:rPr>
        <w:t>цветы</w:t>
      </w:r>
      <w:r>
        <w:rPr>
          <w:rFonts w:ascii="Arial" w:hAnsi="Arial"/>
          <w:i/>
          <w:spacing w:val="-15"/>
          <w:w w:val="85"/>
          <w:sz w:val="20"/>
        </w:rPr>
        <w:t xml:space="preserve"> </w:t>
      </w:r>
      <w:r>
        <w:rPr>
          <w:rFonts w:ascii="Arial" w:hAnsi="Arial"/>
          <w:i/>
          <w:spacing w:val="-4"/>
          <w:w w:val="85"/>
          <w:sz w:val="20"/>
        </w:rPr>
        <w:t>в</w:t>
      </w:r>
      <w:r>
        <w:rPr>
          <w:rFonts w:ascii="Arial" w:hAnsi="Arial"/>
          <w:i/>
          <w:spacing w:val="-14"/>
          <w:w w:val="85"/>
          <w:sz w:val="20"/>
        </w:rPr>
        <w:t xml:space="preserve"> </w:t>
      </w:r>
      <w:r>
        <w:rPr>
          <w:rFonts w:ascii="Arial" w:hAnsi="Arial"/>
          <w:i/>
          <w:spacing w:val="-4"/>
          <w:w w:val="85"/>
          <w:sz w:val="20"/>
        </w:rPr>
        <w:t>букете,</w:t>
      </w:r>
      <w:r>
        <w:rPr>
          <w:rFonts w:ascii="Arial" w:hAnsi="Arial"/>
          <w:i/>
          <w:spacing w:val="-15"/>
          <w:w w:val="85"/>
          <w:sz w:val="20"/>
        </w:rPr>
        <w:t xml:space="preserve"> </w:t>
      </w:r>
      <w:r>
        <w:rPr>
          <w:rFonts w:ascii="Arial" w:hAnsi="Arial"/>
          <w:i/>
          <w:spacing w:val="-4"/>
          <w:w w:val="85"/>
          <w:sz w:val="20"/>
        </w:rPr>
        <w:t>пушистые</w:t>
      </w:r>
      <w:r>
        <w:rPr>
          <w:rFonts w:ascii="Arial" w:hAnsi="Arial"/>
          <w:i/>
          <w:spacing w:val="-14"/>
          <w:w w:val="85"/>
          <w:sz w:val="20"/>
        </w:rPr>
        <w:t xml:space="preserve"> </w:t>
      </w:r>
      <w:r>
        <w:rPr>
          <w:rFonts w:ascii="Arial" w:hAnsi="Arial"/>
          <w:i/>
          <w:spacing w:val="-3"/>
          <w:w w:val="85"/>
          <w:sz w:val="20"/>
        </w:rPr>
        <w:t>тучки,</w:t>
      </w:r>
      <w:r>
        <w:rPr>
          <w:rFonts w:ascii="Arial" w:hAnsi="Arial"/>
          <w:i/>
          <w:spacing w:val="-14"/>
          <w:w w:val="85"/>
          <w:sz w:val="20"/>
        </w:rPr>
        <w:t xml:space="preserve"> </w:t>
      </w:r>
      <w:r>
        <w:rPr>
          <w:rFonts w:ascii="Arial" w:hAnsi="Arial"/>
          <w:i/>
          <w:spacing w:val="-3"/>
          <w:w w:val="85"/>
          <w:sz w:val="20"/>
        </w:rPr>
        <w:t>жуч-</w:t>
      </w:r>
      <w:r>
        <w:rPr>
          <w:rFonts w:ascii="Arial" w:hAnsi="Arial"/>
          <w:i/>
          <w:spacing w:val="-45"/>
          <w:w w:val="85"/>
          <w:sz w:val="20"/>
        </w:rPr>
        <w:t xml:space="preserve"> </w:t>
      </w:r>
      <w:r>
        <w:rPr>
          <w:rFonts w:ascii="Arial" w:hAnsi="Arial"/>
          <w:i/>
          <w:spacing w:val="-2"/>
          <w:w w:val="85"/>
          <w:sz w:val="20"/>
        </w:rPr>
        <w:t>ки</w:t>
      </w:r>
      <w:r>
        <w:rPr>
          <w:rFonts w:ascii="Arial" w:hAnsi="Arial"/>
          <w:i/>
          <w:spacing w:val="-14"/>
          <w:w w:val="85"/>
          <w:sz w:val="20"/>
        </w:rPr>
        <w:t xml:space="preserve"> </w:t>
      </w:r>
      <w:r>
        <w:rPr>
          <w:rFonts w:ascii="Arial" w:hAnsi="Arial"/>
          <w:i/>
          <w:spacing w:val="-2"/>
          <w:w w:val="85"/>
          <w:sz w:val="20"/>
        </w:rPr>
        <w:t>на</w:t>
      </w:r>
      <w:r>
        <w:rPr>
          <w:rFonts w:ascii="Arial" w:hAnsi="Arial"/>
          <w:i/>
          <w:spacing w:val="-13"/>
          <w:w w:val="85"/>
          <w:sz w:val="20"/>
        </w:rPr>
        <w:t xml:space="preserve"> </w:t>
      </w:r>
      <w:r>
        <w:rPr>
          <w:rFonts w:ascii="Arial" w:hAnsi="Arial"/>
          <w:i/>
          <w:spacing w:val="-2"/>
          <w:w w:val="85"/>
          <w:sz w:val="20"/>
        </w:rPr>
        <w:t>траве,</w:t>
      </w:r>
      <w:r>
        <w:rPr>
          <w:rFonts w:ascii="Arial" w:hAnsi="Arial"/>
          <w:i/>
          <w:spacing w:val="-13"/>
          <w:w w:val="85"/>
          <w:sz w:val="20"/>
        </w:rPr>
        <w:t xml:space="preserve"> </w:t>
      </w:r>
      <w:r>
        <w:rPr>
          <w:rFonts w:ascii="Arial" w:hAnsi="Arial"/>
          <w:i/>
          <w:spacing w:val="-2"/>
          <w:w w:val="85"/>
          <w:sz w:val="20"/>
        </w:rPr>
        <w:t>кудрявая</w:t>
      </w:r>
      <w:r>
        <w:rPr>
          <w:rFonts w:ascii="Arial" w:hAnsi="Arial"/>
          <w:i/>
          <w:spacing w:val="-13"/>
          <w:w w:val="85"/>
          <w:sz w:val="20"/>
        </w:rPr>
        <w:t xml:space="preserve"> </w:t>
      </w:r>
      <w:r>
        <w:rPr>
          <w:rFonts w:ascii="Arial" w:hAnsi="Arial"/>
          <w:i/>
          <w:spacing w:val="-1"/>
          <w:w w:val="85"/>
          <w:sz w:val="20"/>
        </w:rPr>
        <w:t>овечка</w:t>
      </w:r>
      <w:r>
        <w:rPr>
          <w:spacing w:val="-1"/>
          <w:w w:val="85"/>
          <w:sz w:val="20"/>
        </w:rPr>
        <w:t>)</w:t>
      </w:r>
      <w:r>
        <w:rPr>
          <w:spacing w:val="-17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из</w:t>
      </w:r>
      <w:r>
        <w:rPr>
          <w:spacing w:val="-17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комков</w:t>
      </w:r>
      <w:r>
        <w:rPr>
          <w:spacing w:val="-18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мятой,</w:t>
      </w:r>
      <w:r>
        <w:rPr>
          <w:spacing w:val="-48"/>
          <w:w w:val="85"/>
          <w:sz w:val="20"/>
        </w:rPr>
        <w:t xml:space="preserve"> </w:t>
      </w:r>
      <w:r>
        <w:rPr>
          <w:spacing w:val="-2"/>
          <w:w w:val="90"/>
          <w:sz w:val="20"/>
        </w:rPr>
        <w:t>кусочков</w:t>
      </w:r>
      <w:r>
        <w:rPr>
          <w:spacing w:val="-10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и</w:t>
      </w:r>
      <w:r>
        <w:rPr>
          <w:spacing w:val="-10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полосок</w:t>
      </w:r>
      <w:r>
        <w:rPr>
          <w:spacing w:val="-10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рваной</w:t>
      </w:r>
      <w:r>
        <w:rPr>
          <w:spacing w:val="-10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бумаги;</w:t>
      </w:r>
    </w:p>
    <w:p>
      <w:pPr>
        <w:pStyle w:val="22"/>
        <w:numPr>
          <w:ilvl w:val="1"/>
          <w:numId w:val="9"/>
        </w:numPr>
        <w:tabs>
          <w:tab w:val="left" w:pos="1325"/>
        </w:tabs>
        <w:spacing w:before="0" w:after="0" w:line="247" w:lineRule="auto"/>
        <w:ind w:left="907" w:right="0" w:firstLine="226"/>
        <w:jc w:val="both"/>
        <w:rPr>
          <w:sz w:val="20"/>
        </w:rPr>
      </w:pPr>
      <w:r>
        <w:rPr>
          <w:w w:val="90"/>
          <w:sz w:val="20"/>
        </w:rPr>
        <w:t>раскладывают и приклеивают готовые</w:t>
      </w:r>
      <w:r>
        <w:rPr>
          <w:spacing w:val="1"/>
          <w:w w:val="90"/>
          <w:sz w:val="20"/>
        </w:rPr>
        <w:t xml:space="preserve"> </w:t>
      </w:r>
      <w:r>
        <w:rPr>
          <w:spacing w:val="-1"/>
          <w:w w:val="85"/>
          <w:sz w:val="20"/>
        </w:rPr>
        <w:t>формы</w:t>
      </w:r>
      <w:r>
        <w:rPr>
          <w:spacing w:val="-16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(</w:t>
      </w:r>
      <w:r>
        <w:rPr>
          <w:rFonts w:ascii="Arial" w:hAnsi="Arial"/>
          <w:i/>
          <w:spacing w:val="-1"/>
          <w:w w:val="85"/>
          <w:sz w:val="20"/>
        </w:rPr>
        <w:t>наклейки,</w:t>
      </w:r>
      <w:r>
        <w:rPr>
          <w:rFonts w:ascii="Arial" w:hAnsi="Arial"/>
          <w:i/>
          <w:spacing w:val="-12"/>
          <w:w w:val="85"/>
          <w:sz w:val="20"/>
        </w:rPr>
        <w:t xml:space="preserve"> </w:t>
      </w:r>
      <w:r>
        <w:rPr>
          <w:rFonts w:ascii="Arial" w:hAnsi="Arial"/>
          <w:i/>
          <w:spacing w:val="-1"/>
          <w:w w:val="85"/>
          <w:sz w:val="20"/>
        </w:rPr>
        <w:t>фантики,</w:t>
      </w:r>
      <w:r>
        <w:rPr>
          <w:rFonts w:ascii="Arial" w:hAnsi="Arial"/>
          <w:i/>
          <w:spacing w:val="-12"/>
          <w:w w:val="85"/>
          <w:sz w:val="20"/>
        </w:rPr>
        <w:t xml:space="preserve"> </w:t>
      </w:r>
      <w:r>
        <w:rPr>
          <w:rFonts w:ascii="Arial" w:hAnsi="Arial"/>
          <w:i/>
          <w:spacing w:val="-1"/>
          <w:w w:val="85"/>
          <w:sz w:val="20"/>
        </w:rPr>
        <w:t>силуэты</w:t>
      </w:r>
      <w:r>
        <w:rPr>
          <w:rFonts w:ascii="Arial" w:hAnsi="Arial"/>
          <w:i/>
          <w:spacing w:val="-1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из</w:t>
      </w:r>
      <w:r>
        <w:rPr>
          <w:rFonts w:ascii="Arial" w:hAnsi="Arial"/>
          <w:i/>
          <w:spacing w:val="-12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цвет-</w:t>
      </w:r>
      <w:r>
        <w:rPr>
          <w:rFonts w:ascii="Arial" w:hAnsi="Arial"/>
          <w:i/>
          <w:spacing w:val="-45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ной и фактурной бумаги</w:t>
      </w:r>
      <w:r>
        <w:rPr>
          <w:w w:val="85"/>
          <w:sz w:val="20"/>
        </w:rPr>
        <w:t>), создавая при этом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выразительные образы, коллективные кол-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лажи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и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простые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сюжетные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композиции.</w:t>
      </w:r>
    </w:p>
    <w:p>
      <w:pPr>
        <w:spacing w:before="0" w:line="247" w:lineRule="auto"/>
        <w:ind w:left="907" w:right="1" w:firstLine="226"/>
        <w:jc w:val="both"/>
        <w:rPr>
          <w:sz w:val="20"/>
        </w:rPr>
      </w:pPr>
      <w:r>
        <w:rPr>
          <w:spacing w:val="-1"/>
          <w:w w:val="85"/>
          <w:sz w:val="20"/>
        </w:rPr>
        <w:t>Педагогу</w:t>
      </w:r>
      <w:r>
        <w:rPr>
          <w:spacing w:val="-18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важно</w:t>
      </w:r>
      <w:r>
        <w:rPr>
          <w:spacing w:val="22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помнить</w:t>
      </w:r>
      <w:r>
        <w:rPr>
          <w:spacing w:val="-18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о</w:t>
      </w:r>
      <w:r>
        <w:rPr>
          <w:spacing w:val="-17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том,</w:t>
      </w:r>
      <w:r>
        <w:rPr>
          <w:spacing w:val="22"/>
          <w:w w:val="85"/>
          <w:sz w:val="20"/>
        </w:rPr>
        <w:t xml:space="preserve"> </w:t>
      </w:r>
      <w:r>
        <w:rPr>
          <w:w w:val="85"/>
          <w:sz w:val="20"/>
        </w:rPr>
        <w:t>что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даже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са-</w:t>
      </w:r>
      <w:r>
        <w:rPr>
          <w:spacing w:val="-48"/>
          <w:w w:val="85"/>
          <w:sz w:val="20"/>
        </w:rPr>
        <w:t xml:space="preserve"> </w:t>
      </w:r>
      <w:r>
        <w:rPr>
          <w:w w:val="90"/>
          <w:sz w:val="20"/>
        </w:rPr>
        <w:t>мые простые способы обследования и изоб-</w:t>
      </w:r>
      <w:r>
        <w:rPr>
          <w:spacing w:val="-53"/>
          <w:w w:val="90"/>
          <w:sz w:val="20"/>
        </w:rPr>
        <w:t xml:space="preserve"> </w:t>
      </w:r>
      <w:r>
        <w:rPr>
          <w:w w:val="85"/>
          <w:sz w:val="20"/>
        </w:rPr>
        <w:t>ражения будут непонятны и неинтересны для</w:t>
      </w:r>
      <w:r>
        <w:rPr>
          <w:spacing w:val="1"/>
          <w:w w:val="85"/>
          <w:sz w:val="20"/>
        </w:rPr>
        <w:t xml:space="preserve"> </w:t>
      </w:r>
      <w:r>
        <w:rPr>
          <w:spacing w:val="-4"/>
          <w:w w:val="85"/>
          <w:sz w:val="20"/>
        </w:rPr>
        <w:t>детей</w:t>
      </w:r>
      <w:r>
        <w:rPr>
          <w:spacing w:val="-18"/>
          <w:w w:val="85"/>
          <w:sz w:val="20"/>
        </w:rPr>
        <w:t xml:space="preserve"> </w:t>
      </w:r>
      <w:r>
        <w:rPr>
          <w:spacing w:val="-4"/>
          <w:w w:val="85"/>
          <w:sz w:val="20"/>
        </w:rPr>
        <w:t>без</w:t>
      </w:r>
      <w:r>
        <w:rPr>
          <w:spacing w:val="-17"/>
          <w:w w:val="85"/>
          <w:sz w:val="20"/>
        </w:rPr>
        <w:t xml:space="preserve"> </w:t>
      </w:r>
      <w:r>
        <w:rPr>
          <w:spacing w:val="-4"/>
          <w:w w:val="85"/>
          <w:sz w:val="20"/>
        </w:rPr>
        <w:t>опоры</w:t>
      </w:r>
      <w:r>
        <w:rPr>
          <w:spacing w:val="-17"/>
          <w:w w:val="85"/>
          <w:sz w:val="20"/>
        </w:rPr>
        <w:t xml:space="preserve"> </w:t>
      </w:r>
      <w:r>
        <w:rPr>
          <w:spacing w:val="-4"/>
          <w:w w:val="85"/>
          <w:sz w:val="20"/>
        </w:rPr>
        <w:t>на</w:t>
      </w:r>
      <w:r>
        <w:rPr>
          <w:spacing w:val="-17"/>
          <w:w w:val="85"/>
          <w:sz w:val="20"/>
        </w:rPr>
        <w:t xml:space="preserve"> </w:t>
      </w:r>
      <w:r>
        <w:rPr>
          <w:rFonts w:ascii="Arial" w:hAnsi="Arial"/>
          <w:b/>
          <w:i/>
          <w:spacing w:val="-4"/>
          <w:w w:val="85"/>
          <w:sz w:val="20"/>
        </w:rPr>
        <w:t>отчетливые,</w:t>
      </w:r>
      <w:r>
        <w:rPr>
          <w:rFonts w:ascii="Arial" w:hAnsi="Arial"/>
          <w:b/>
          <w:i/>
          <w:spacing w:val="-14"/>
          <w:w w:val="85"/>
          <w:sz w:val="20"/>
        </w:rPr>
        <w:t xml:space="preserve"> </w:t>
      </w:r>
      <w:r>
        <w:rPr>
          <w:rFonts w:ascii="Arial" w:hAnsi="Arial"/>
          <w:b/>
          <w:i/>
          <w:spacing w:val="-3"/>
          <w:w w:val="85"/>
          <w:sz w:val="20"/>
        </w:rPr>
        <w:t>конкретные</w:t>
      </w:r>
      <w:r>
        <w:rPr>
          <w:rFonts w:ascii="Arial" w:hAnsi="Arial"/>
          <w:b/>
          <w:i/>
          <w:spacing w:val="-45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представления</w:t>
      </w:r>
      <w:r>
        <w:rPr>
          <w:w w:val="85"/>
          <w:sz w:val="20"/>
        </w:rPr>
        <w:t>, полученные в индивидуаль-</w:t>
      </w:r>
      <w:r>
        <w:rPr>
          <w:spacing w:val="-49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ном</w:t>
      </w:r>
      <w:r>
        <w:rPr>
          <w:spacing w:val="-16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опыте.</w:t>
      </w:r>
      <w:r>
        <w:rPr>
          <w:spacing w:val="24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Трехлетний</w:t>
      </w:r>
      <w:r>
        <w:rPr>
          <w:spacing w:val="-15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ребенок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не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может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объ-</w:t>
      </w:r>
    </w:p>
    <w:p>
      <w:pPr>
        <w:spacing w:before="2" w:line="247" w:lineRule="auto"/>
        <w:ind w:left="183" w:right="40" w:firstLine="0"/>
        <w:jc w:val="both"/>
        <w:rPr>
          <w:sz w:val="20"/>
        </w:rPr>
      </w:pPr>
      <w:r>
        <w:br w:type="column"/>
      </w:r>
      <w:r>
        <w:rPr>
          <w:spacing w:val="-2"/>
          <w:w w:val="90"/>
          <w:sz w:val="20"/>
        </w:rPr>
        <w:t xml:space="preserve">говыми движениями. </w:t>
      </w:r>
      <w:r>
        <w:rPr>
          <w:spacing w:val="-1"/>
          <w:w w:val="90"/>
          <w:sz w:val="20"/>
        </w:rPr>
        <w:t>Активное знакомство с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предметами, понимание их формы и назначе-</w:t>
      </w:r>
      <w:r>
        <w:rPr>
          <w:spacing w:val="-49"/>
          <w:w w:val="85"/>
          <w:sz w:val="20"/>
        </w:rPr>
        <w:t xml:space="preserve"> </w:t>
      </w:r>
      <w:r>
        <w:rPr>
          <w:w w:val="85"/>
          <w:sz w:val="20"/>
        </w:rPr>
        <w:t>ния, точное название помогает детям освоить</w:t>
      </w:r>
      <w:r>
        <w:rPr>
          <w:spacing w:val="-49"/>
          <w:w w:val="85"/>
          <w:sz w:val="20"/>
        </w:rPr>
        <w:t xml:space="preserve"> </w:t>
      </w:r>
      <w:r>
        <w:rPr>
          <w:spacing w:val="-3"/>
          <w:w w:val="90"/>
          <w:sz w:val="20"/>
        </w:rPr>
        <w:t>необходимые</w:t>
      </w:r>
      <w:r>
        <w:rPr>
          <w:spacing w:val="-10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способы</w:t>
      </w:r>
      <w:r>
        <w:rPr>
          <w:spacing w:val="-10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изображения.</w:t>
      </w:r>
    </w:p>
    <w:p>
      <w:pPr>
        <w:spacing w:before="4" w:line="247" w:lineRule="auto"/>
        <w:ind w:left="183" w:right="38" w:firstLine="226"/>
        <w:jc w:val="both"/>
        <w:rPr>
          <w:sz w:val="20"/>
        </w:rPr>
      </w:pPr>
      <w:r>
        <w:rPr>
          <w:w w:val="85"/>
          <w:sz w:val="20"/>
        </w:rPr>
        <w:t>Обычно в начале каждой образовательной</w:t>
      </w:r>
      <w:r>
        <w:rPr>
          <w:spacing w:val="1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ситуации</w:t>
      </w:r>
      <w:r>
        <w:rPr>
          <w:spacing w:val="-17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педагог</w:t>
      </w:r>
      <w:r>
        <w:rPr>
          <w:spacing w:val="-16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демонстрирует</w:t>
      </w:r>
      <w:r>
        <w:rPr>
          <w:spacing w:val="-16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уже</w:t>
      </w:r>
      <w:r>
        <w:rPr>
          <w:spacing w:val="-16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знакомый</w:t>
      </w:r>
      <w:r>
        <w:rPr>
          <w:spacing w:val="-49"/>
          <w:w w:val="85"/>
          <w:sz w:val="20"/>
        </w:rPr>
        <w:t xml:space="preserve"> </w:t>
      </w:r>
      <w:r>
        <w:rPr>
          <w:w w:val="85"/>
          <w:sz w:val="20"/>
        </w:rPr>
        <w:t>детям предмет с самой характерной стороны,</w:t>
      </w:r>
      <w:r>
        <w:rPr>
          <w:spacing w:val="1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называет</w:t>
      </w:r>
      <w:r>
        <w:rPr>
          <w:spacing w:val="-17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его,</w:t>
      </w:r>
      <w:r>
        <w:rPr>
          <w:spacing w:val="-16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вызывает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активный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интерес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с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по-</w:t>
      </w:r>
      <w:r>
        <w:rPr>
          <w:spacing w:val="-49"/>
          <w:w w:val="85"/>
          <w:sz w:val="20"/>
        </w:rPr>
        <w:t xml:space="preserve"> </w:t>
      </w:r>
      <w:r>
        <w:rPr>
          <w:w w:val="85"/>
          <w:sz w:val="20"/>
        </w:rPr>
        <w:t>мощью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художественного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слова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или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игровой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си-</w:t>
      </w:r>
      <w:r>
        <w:rPr>
          <w:spacing w:val="-49"/>
          <w:w w:val="85"/>
          <w:sz w:val="20"/>
        </w:rPr>
        <w:t xml:space="preserve"> </w:t>
      </w:r>
      <w:r>
        <w:rPr>
          <w:w w:val="90"/>
          <w:sz w:val="20"/>
        </w:rPr>
        <w:t>туации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показывает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обобщенный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способ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изображения. Показ и пояснения должны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быть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четкими,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понятными,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лаконичными.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Если</w:t>
      </w:r>
      <w:r>
        <w:rPr>
          <w:spacing w:val="-49"/>
          <w:w w:val="85"/>
          <w:sz w:val="20"/>
        </w:rPr>
        <w:t xml:space="preserve"> </w:t>
      </w:r>
      <w:r>
        <w:rPr>
          <w:w w:val="85"/>
          <w:sz w:val="20"/>
        </w:rPr>
        <w:t>способ детям уже знаком, достаточно напом-</w:t>
      </w:r>
      <w:r>
        <w:rPr>
          <w:spacing w:val="1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нить</w:t>
      </w:r>
      <w:r>
        <w:rPr>
          <w:spacing w:val="-17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его</w:t>
      </w:r>
      <w:r>
        <w:rPr>
          <w:spacing w:val="-17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с</w:t>
      </w:r>
      <w:r>
        <w:rPr>
          <w:spacing w:val="-16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помощью</w:t>
      </w:r>
      <w:r>
        <w:rPr>
          <w:spacing w:val="-17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объяснения</w:t>
      </w:r>
      <w:r>
        <w:rPr>
          <w:spacing w:val="-17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или</w:t>
      </w:r>
      <w:r>
        <w:rPr>
          <w:spacing w:val="-16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частичного</w:t>
      </w:r>
      <w:r>
        <w:rPr>
          <w:spacing w:val="-49"/>
          <w:w w:val="85"/>
          <w:sz w:val="20"/>
        </w:rPr>
        <w:t xml:space="preserve"> </w:t>
      </w:r>
      <w:r>
        <w:rPr>
          <w:w w:val="85"/>
          <w:sz w:val="20"/>
        </w:rPr>
        <w:t>показа, а также демонстрации детских работ,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выполненных данным способом. Педагог уже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может обратиться к наиболее способным де-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тям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с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просьбой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показать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способ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другим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детям.</w:t>
      </w:r>
      <w:r>
        <w:rPr>
          <w:spacing w:val="-49"/>
          <w:w w:val="85"/>
          <w:sz w:val="20"/>
        </w:rPr>
        <w:t xml:space="preserve"> </w:t>
      </w:r>
      <w:r>
        <w:rPr>
          <w:w w:val="85"/>
          <w:sz w:val="20"/>
        </w:rPr>
        <w:t>Тем детям, которые затрудняются в освоении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нового материала, педагог оказывает инди-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видуальную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помощь.</w:t>
      </w:r>
    </w:p>
    <w:p>
      <w:pPr>
        <w:spacing w:before="2" w:line="247" w:lineRule="auto"/>
        <w:ind w:left="907" w:right="1" w:firstLine="0"/>
        <w:jc w:val="both"/>
        <w:rPr>
          <w:sz w:val="20"/>
        </w:rPr>
      </w:pPr>
      <w:r>
        <w:br w:type="column"/>
      </w:r>
      <w:r>
        <w:rPr>
          <w:spacing w:val="-3"/>
          <w:w w:val="90"/>
          <w:sz w:val="20"/>
        </w:rPr>
        <w:t xml:space="preserve">К 4 годам ребенок проявляет устойчивый </w:t>
      </w:r>
      <w:r>
        <w:rPr>
          <w:spacing w:val="-2"/>
          <w:w w:val="90"/>
          <w:sz w:val="20"/>
        </w:rPr>
        <w:t>ин-</w:t>
      </w:r>
      <w:r>
        <w:rPr>
          <w:spacing w:val="-52"/>
          <w:w w:val="90"/>
          <w:sz w:val="20"/>
        </w:rPr>
        <w:t xml:space="preserve"> </w:t>
      </w:r>
      <w:r>
        <w:rPr>
          <w:spacing w:val="-4"/>
          <w:w w:val="85"/>
          <w:sz w:val="20"/>
        </w:rPr>
        <w:t>терес</w:t>
      </w:r>
      <w:r>
        <w:rPr>
          <w:spacing w:val="-22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к</w:t>
      </w:r>
      <w:r>
        <w:rPr>
          <w:spacing w:val="-22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декоративно-прикладному</w:t>
      </w:r>
      <w:r>
        <w:rPr>
          <w:spacing w:val="-21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искусству</w:t>
      </w:r>
      <w:r>
        <w:rPr>
          <w:spacing w:val="-22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(на-</w:t>
      </w:r>
      <w:r>
        <w:rPr>
          <w:spacing w:val="-48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родной</w:t>
      </w:r>
      <w:r>
        <w:rPr>
          <w:spacing w:val="-17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игрушке,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посуде,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музыкальным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инстру-</w:t>
      </w:r>
      <w:r>
        <w:rPr>
          <w:spacing w:val="-49"/>
          <w:w w:val="85"/>
          <w:sz w:val="20"/>
        </w:rPr>
        <w:t xml:space="preserve"> </w:t>
      </w:r>
      <w:r>
        <w:rPr>
          <w:w w:val="85"/>
          <w:sz w:val="20"/>
        </w:rPr>
        <w:t>ментам), мелкой пластике, книжной графике;</w:t>
      </w:r>
      <w:r>
        <w:rPr>
          <w:spacing w:val="-49"/>
          <w:w w:val="85"/>
          <w:sz w:val="20"/>
        </w:rPr>
        <w:t xml:space="preserve"> </w:t>
      </w:r>
      <w:r>
        <w:rPr>
          <w:w w:val="85"/>
          <w:sz w:val="20"/>
        </w:rPr>
        <w:t>владеет способами зрительного и тактильного</w:t>
      </w:r>
      <w:r>
        <w:rPr>
          <w:spacing w:val="-49"/>
          <w:w w:val="85"/>
          <w:sz w:val="20"/>
        </w:rPr>
        <w:t xml:space="preserve"> </w:t>
      </w:r>
      <w:r>
        <w:rPr>
          <w:w w:val="85"/>
          <w:sz w:val="20"/>
        </w:rPr>
        <w:t>обследования различных объектов для обога-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щения восприятия; с увлечением занимается</w:t>
      </w:r>
      <w:r>
        <w:rPr>
          <w:spacing w:val="1"/>
          <w:w w:val="85"/>
          <w:sz w:val="20"/>
        </w:rPr>
        <w:t xml:space="preserve"> </w:t>
      </w:r>
      <w:r>
        <w:rPr>
          <w:spacing w:val="-4"/>
          <w:w w:val="85"/>
          <w:sz w:val="20"/>
        </w:rPr>
        <w:t>лепкой</w:t>
      </w:r>
      <w:r>
        <w:rPr>
          <w:spacing w:val="-22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и</w:t>
      </w:r>
      <w:r>
        <w:rPr>
          <w:spacing w:val="-21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рисованием;</w:t>
      </w:r>
      <w:r>
        <w:rPr>
          <w:spacing w:val="-22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проявляет</w:t>
      </w:r>
      <w:r>
        <w:rPr>
          <w:spacing w:val="-21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интерес</w:t>
      </w:r>
      <w:r>
        <w:rPr>
          <w:spacing w:val="-21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к</w:t>
      </w:r>
      <w:r>
        <w:rPr>
          <w:spacing w:val="-22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изоб-</w:t>
      </w:r>
      <w:r>
        <w:rPr>
          <w:spacing w:val="-48"/>
          <w:w w:val="85"/>
          <w:sz w:val="20"/>
        </w:rPr>
        <w:t xml:space="preserve"> </w:t>
      </w:r>
      <w:r>
        <w:rPr>
          <w:w w:val="85"/>
          <w:sz w:val="20"/>
        </w:rPr>
        <w:t>разительной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деятельности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взрослых.</w:t>
      </w:r>
    </w:p>
    <w:p>
      <w:pPr>
        <w:spacing w:before="8" w:line="247" w:lineRule="auto"/>
        <w:ind w:left="907" w:right="0" w:firstLine="226"/>
        <w:jc w:val="both"/>
        <w:rPr>
          <w:sz w:val="20"/>
        </w:rPr>
      </w:pPr>
      <w:r>
        <w:rPr>
          <w:w w:val="90"/>
          <w:sz w:val="20"/>
        </w:rPr>
        <w:t>Может отображать свои представления и</w:t>
      </w:r>
      <w:r>
        <w:rPr>
          <w:spacing w:val="-52"/>
          <w:w w:val="90"/>
          <w:sz w:val="20"/>
        </w:rPr>
        <w:t xml:space="preserve"> </w:t>
      </w:r>
      <w:r>
        <w:rPr>
          <w:spacing w:val="-1"/>
          <w:w w:val="85"/>
          <w:sz w:val="20"/>
        </w:rPr>
        <w:t>впечатления</w:t>
      </w:r>
      <w:r>
        <w:rPr>
          <w:spacing w:val="-18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об</w:t>
      </w:r>
      <w:r>
        <w:rPr>
          <w:spacing w:val="-17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окружающем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мире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в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разных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ви-</w:t>
      </w:r>
      <w:r>
        <w:rPr>
          <w:spacing w:val="-49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дах</w:t>
      </w:r>
      <w:r>
        <w:rPr>
          <w:spacing w:val="-14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изобразительной</w:t>
      </w:r>
      <w:r>
        <w:rPr>
          <w:spacing w:val="-13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деятельности</w:t>
      </w:r>
      <w:r>
        <w:rPr>
          <w:spacing w:val="-13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(</w:t>
      </w:r>
      <w:r>
        <w:rPr>
          <w:rFonts w:ascii="Arial" w:hAnsi="Arial"/>
          <w:i/>
          <w:spacing w:val="-1"/>
          <w:w w:val="85"/>
          <w:sz w:val="20"/>
        </w:rPr>
        <w:t>рисовании,</w:t>
      </w:r>
      <w:r>
        <w:rPr>
          <w:rFonts w:ascii="Arial" w:hAnsi="Arial"/>
          <w:i/>
          <w:spacing w:val="-45"/>
          <w:w w:val="85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лепке, аппликации</w:t>
      </w:r>
      <w:r>
        <w:rPr>
          <w:w w:val="90"/>
          <w:sz w:val="20"/>
        </w:rPr>
        <w:t>) и в процессе художе-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ственного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труда,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детского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дизайна.</w:t>
      </w:r>
    </w:p>
    <w:p>
      <w:pPr>
        <w:spacing w:before="4" w:line="249" w:lineRule="auto"/>
        <w:ind w:left="907" w:right="1" w:firstLine="226"/>
        <w:jc w:val="both"/>
        <w:rPr>
          <w:sz w:val="20"/>
        </w:rPr>
      </w:pPr>
      <w:r>
        <w:rPr>
          <w:w w:val="90"/>
          <w:sz w:val="20"/>
        </w:rPr>
        <w:t>Создает узнаваемые образы конкретных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предметов и явлений окружающего мира; пе-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редает обобщенную форму и цвет доступны-</w:t>
      </w:r>
      <w:r>
        <w:rPr>
          <w:spacing w:val="1"/>
          <w:w w:val="85"/>
          <w:sz w:val="20"/>
        </w:rPr>
        <w:t xml:space="preserve"> </w:t>
      </w:r>
      <w:r>
        <w:rPr>
          <w:spacing w:val="-1"/>
          <w:w w:val="90"/>
          <w:sz w:val="20"/>
        </w:rPr>
        <w:t xml:space="preserve">ми художественными </w:t>
      </w:r>
      <w:r>
        <w:rPr>
          <w:w w:val="90"/>
          <w:sz w:val="20"/>
        </w:rPr>
        <w:t>способами (</w:t>
      </w:r>
      <w:r>
        <w:rPr>
          <w:rFonts w:ascii="Arial" w:hAnsi="Arial"/>
          <w:i/>
          <w:w w:val="90"/>
          <w:sz w:val="20"/>
        </w:rPr>
        <w:t>конструк-</w:t>
      </w:r>
      <w:r>
        <w:rPr>
          <w:rFonts w:ascii="Arial" w:hAnsi="Arial"/>
          <w:i/>
          <w:spacing w:val="-47"/>
          <w:w w:val="90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тивным,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пластическим,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комбинированным,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модульным,</w:t>
      </w:r>
      <w:r>
        <w:rPr>
          <w:rFonts w:ascii="Arial" w:hAnsi="Arial"/>
          <w:i/>
          <w:spacing w:val="-8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каркасным</w:t>
      </w:r>
      <w:r>
        <w:rPr>
          <w:rFonts w:ascii="Arial" w:hAnsi="Arial"/>
          <w:i/>
          <w:spacing w:val="-8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и</w:t>
      </w:r>
      <w:r>
        <w:rPr>
          <w:rFonts w:ascii="Arial" w:hAnsi="Arial"/>
          <w:i/>
          <w:spacing w:val="-7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др</w:t>
      </w:r>
      <w:r>
        <w:rPr>
          <w:w w:val="90"/>
          <w:sz w:val="20"/>
        </w:rPr>
        <w:t>.).</w:t>
      </w:r>
    </w:p>
    <w:p>
      <w:pPr>
        <w:spacing w:before="0" w:line="247" w:lineRule="auto"/>
        <w:ind w:left="907" w:right="1" w:firstLine="226"/>
        <w:jc w:val="both"/>
        <w:rPr>
          <w:rFonts w:ascii="Arial" w:hAnsi="Arial"/>
          <w:i/>
          <w:sz w:val="20"/>
        </w:rPr>
      </w:pPr>
      <w:r>
        <w:rPr>
          <w:w w:val="85"/>
          <w:sz w:val="20"/>
        </w:rPr>
        <w:t>Целенаправленно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создает,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рассматривает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и</w:t>
      </w:r>
      <w:r>
        <w:rPr>
          <w:spacing w:val="-48"/>
          <w:w w:val="85"/>
          <w:sz w:val="20"/>
        </w:rPr>
        <w:t xml:space="preserve"> </w:t>
      </w:r>
      <w:r>
        <w:rPr>
          <w:spacing w:val="-1"/>
          <w:w w:val="90"/>
          <w:sz w:val="20"/>
        </w:rPr>
        <w:t>свободно</w:t>
      </w:r>
      <w:r>
        <w:rPr>
          <w:spacing w:val="-15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обыгрывает</w:t>
      </w:r>
      <w:r>
        <w:rPr>
          <w:spacing w:val="-14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созданные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образы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(</w:t>
      </w:r>
      <w:r>
        <w:rPr>
          <w:rFonts w:ascii="Arial" w:hAnsi="Arial"/>
          <w:i/>
          <w:w w:val="90"/>
          <w:sz w:val="20"/>
        </w:rPr>
        <w:t>ко-</w:t>
      </w:r>
    </w:p>
    <w:p>
      <w:pPr>
        <w:spacing w:before="2" w:line="247" w:lineRule="auto"/>
        <w:ind w:left="184" w:right="903" w:firstLine="226"/>
        <w:jc w:val="both"/>
        <w:rPr>
          <w:sz w:val="20"/>
        </w:rPr>
      </w:pPr>
      <w:r>
        <w:br w:type="column"/>
      </w:r>
      <w:r>
        <w:rPr>
          <w:rFonts w:ascii="Arial" w:hAnsi="Arial"/>
          <w:b/>
          <w:i/>
          <w:spacing w:val="-2"/>
          <w:w w:val="85"/>
          <w:sz w:val="20"/>
        </w:rPr>
        <w:t>Высокий</w:t>
      </w:r>
      <w:r>
        <w:rPr>
          <w:rFonts w:ascii="Arial" w:hAnsi="Arial"/>
          <w:b/>
          <w:i/>
          <w:spacing w:val="-11"/>
          <w:w w:val="85"/>
          <w:sz w:val="20"/>
        </w:rPr>
        <w:t xml:space="preserve"> </w:t>
      </w:r>
      <w:r>
        <w:rPr>
          <w:rFonts w:ascii="Arial" w:hAnsi="Arial"/>
          <w:b/>
          <w:i/>
          <w:spacing w:val="-2"/>
          <w:w w:val="85"/>
          <w:sz w:val="20"/>
        </w:rPr>
        <w:t>уровень</w:t>
      </w:r>
      <w:r>
        <w:rPr>
          <w:rFonts w:ascii="Arial" w:hAnsi="Arial"/>
          <w:b/>
          <w:i/>
          <w:spacing w:val="-11"/>
          <w:w w:val="85"/>
          <w:sz w:val="20"/>
        </w:rPr>
        <w:t xml:space="preserve"> </w:t>
      </w:r>
      <w:r>
        <w:rPr>
          <w:rFonts w:ascii="Arial" w:hAnsi="Arial"/>
          <w:b/>
          <w:i/>
          <w:spacing w:val="-1"/>
          <w:w w:val="85"/>
          <w:sz w:val="20"/>
        </w:rPr>
        <w:t>–</w:t>
      </w:r>
      <w:r>
        <w:rPr>
          <w:rFonts w:ascii="Arial" w:hAnsi="Arial"/>
          <w:b/>
          <w:i/>
          <w:spacing w:val="-10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в</w:t>
      </w:r>
      <w:r>
        <w:rPr>
          <w:spacing w:val="-15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рисовании,</w:t>
      </w:r>
      <w:r>
        <w:rPr>
          <w:spacing w:val="-15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лепке,</w:t>
      </w:r>
      <w:r>
        <w:rPr>
          <w:spacing w:val="-15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ап-</w:t>
      </w:r>
      <w:r>
        <w:rPr>
          <w:spacing w:val="-49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пликации,</w:t>
      </w:r>
      <w:r>
        <w:rPr>
          <w:spacing w:val="-17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а</w:t>
      </w:r>
      <w:r>
        <w:rPr>
          <w:spacing w:val="-16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также</w:t>
      </w:r>
      <w:r>
        <w:rPr>
          <w:spacing w:val="-16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в</w:t>
      </w:r>
      <w:r>
        <w:rPr>
          <w:spacing w:val="-16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процессе</w:t>
      </w:r>
      <w:r>
        <w:rPr>
          <w:spacing w:val="-16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художественного</w:t>
      </w:r>
      <w:r>
        <w:rPr>
          <w:spacing w:val="-49"/>
          <w:w w:val="85"/>
          <w:sz w:val="20"/>
        </w:rPr>
        <w:t xml:space="preserve"> </w:t>
      </w:r>
      <w:r>
        <w:rPr>
          <w:spacing w:val="-2"/>
          <w:w w:val="90"/>
          <w:sz w:val="20"/>
        </w:rPr>
        <w:t xml:space="preserve">труда и конструирования </w:t>
      </w:r>
      <w:r>
        <w:rPr>
          <w:spacing w:val="-1"/>
          <w:w w:val="90"/>
          <w:sz w:val="20"/>
        </w:rPr>
        <w:t>ребенок охотно и с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интересом выражает собственные представ-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ления и впечатления об окружающем мире:</w:t>
      </w:r>
      <w:r>
        <w:rPr>
          <w:spacing w:val="-52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 xml:space="preserve">создает эмоционально выразительные </w:t>
      </w:r>
      <w:r>
        <w:rPr>
          <w:w w:val="90"/>
          <w:sz w:val="20"/>
        </w:rPr>
        <w:t>обра-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зы и выражает свое отношение к ним; с увле-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чением рассматривает книжные иллюстра-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ции и предметы декоративно-прикладного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искусства; замечает красивое в природе, ис-</w:t>
      </w:r>
      <w:r>
        <w:rPr>
          <w:spacing w:val="1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кусстве</w:t>
      </w:r>
      <w:r>
        <w:rPr>
          <w:spacing w:val="-17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и</w:t>
      </w:r>
      <w:r>
        <w:rPr>
          <w:spacing w:val="-17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в</w:t>
      </w:r>
      <w:r>
        <w:rPr>
          <w:spacing w:val="-17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быту</w:t>
      </w:r>
      <w:r>
        <w:rPr>
          <w:spacing w:val="-17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(в</w:t>
      </w:r>
      <w:r>
        <w:rPr>
          <w:spacing w:val="-17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игрушках,</w:t>
      </w:r>
      <w:r>
        <w:rPr>
          <w:spacing w:val="-17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одежде,</w:t>
      </w:r>
      <w:r>
        <w:rPr>
          <w:spacing w:val="22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упаковке</w:t>
      </w:r>
      <w:r>
        <w:rPr>
          <w:spacing w:val="-49"/>
          <w:w w:val="85"/>
          <w:sz w:val="20"/>
        </w:rPr>
        <w:t xml:space="preserve"> </w:t>
      </w:r>
      <w:r>
        <w:rPr>
          <w:sz w:val="20"/>
        </w:rPr>
        <w:t>и</w:t>
      </w:r>
      <w:r>
        <w:rPr>
          <w:spacing w:val="-15"/>
          <w:sz w:val="20"/>
        </w:rPr>
        <w:t xml:space="preserve"> </w:t>
      </w:r>
      <w:r>
        <w:rPr>
          <w:sz w:val="20"/>
        </w:rPr>
        <w:t>др.);</w:t>
      </w:r>
    </w:p>
    <w:p>
      <w:pPr>
        <w:spacing w:before="10" w:line="247" w:lineRule="auto"/>
        <w:ind w:left="184" w:right="904" w:firstLine="226"/>
        <w:jc w:val="both"/>
        <w:rPr>
          <w:sz w:val="20"/>
        </w:rPr>
      </w:pPr>
      <w:r>
        <w:rPr>
          <w:rFonts w:ascii="Arial" w:hAnsi="Arial"/>
          <w:b/>
          <w:i/>
          <w:spacing w:val="-1"/>
          <w:w w:val="90"/>
          <w:sz w:val="20"/>
        </w:rPr>
        <w:t>Средний</w:t>
      </w:r>
      <w:r>
        <w:rPr>
          <w:rFonts w:ascii="Arial" w:hAnsi="Arial"/>
          <w:b/>
          <w:i/>
          <w:spacing w:val="-5"/>
          <w:w w:val="90"/>
          <w:sz w:val="20"/>
        </w:rPr>
        <w:t xml:space="preserve"> </w:t>
      </w:r>
      <w:r>
        <w:rPr>
          <w:rFonts w:ascii="Arial" w:hAnsi="Arial"/>
          <w:b/>
          <w:i/>
          <w:spacing w:val="-1"/>
          <w:w w:val="90"/>
          <w:sz w:val="20"/>
        </w:rPr>
        <w:t>уровень</w:t>
      </w:r>
      <w:r>
        <w:rPr>
          <w:rFonts w:ascii="Arial" w:hAnsi="Arial"/>
          <w:b/>
          <w:i/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–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в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разных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видах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изоб-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разительной деятельности ребенок обычно</w:t>
      </w:r>
      <w:r>
        <w:rPr>
          <w:spacing w:val="1"/>
          <w:w w:val="90"/>
          <w:sz w:val="20"/>
        </w:rPr>
        <w:t xml:space="preserve"> </w:t>
      </w:r>
      <w:r>
        <w:rPr>
          <w:spacing w:val="-3"/>
          <w:w w:val="85"/>
          <w:sz w:val="20"/>
        </w:rPr>
        <w:t>следует</w:t>
      </w:r>
      <w:r>
        <w:rPr>
          <w:spacing w:val="-16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образцу,</w:t>
      </w:r>
      <w:r>
        <w:rPr>
          <w:spacing w:val="-16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действует</w:t>
      </w:r>
      <w:r>
        <w:rPr>
          <w:spacing w:val="-16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по</w:t>
      </w:r>
      <w:r>
        <w:rPr>
          <w:spacing w:val="-16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подражанию,</w:t>
      </w:r>
      <w:r>
        <w:rPr>
          <w:spacing w:val="-16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мо-</w:t>
      </w:r>
      <w:r>
        <w:rPr>
          <w:spacing w:val="-49"/>
          <w:w w:val="85"/>
          <w:sz w:val="20"/>
        </w:rPr>
        <w:t xml:space="preserve"> </w:t>
      </w:r>
      <w:r>
        <w:rPr>
          <w:w w:val="85"/>
          <w:sz w:val="20"/>
        </w:rPr>
        <w:t>тивирует свою неуверенность неумением; но</w:t>
      </w:r>
      <w:r>
        <w:rPr>
          <w:spacing w:val="1"/>
          <w:w w:val="85"/>
          <w:sz w:val="20"/>
        </w:rPr>
        <w:t xml:space="preserve"> </w:t>
      </w:r>
      <w:r>
        <w:rPr>
          <w:spacing w:val="-1"/>
          <w:w w:val="90"/>
          <w:sz w:val="20"/>
        </w:rPr>
        <w:t>при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поддержке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взрослого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включается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в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дея-</w:t>
      </w:r>
      <w:r>
        <w:rPr>
          <w:spacing w:val="-52"/>
          <w:w w:val="90"/>
          <w:sz w:val="20"/>
        </w:rPr>
        <w:t xml:space="preserve"> </w:t>
      </w:r>
      <w:r>
        <w:rPr>
          <w:spacing w:val="-1"/>
          <w:w w:val="85"/>
          <w:sz w:val="20"/>
        </w:rPr>
        <w:t>тельность</w:t>
      </w:r>
      <w:r>
        <w:rPr>
          <w:spacing w:val="-13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и</w:t>
      </w:r>
      <w:r>
        <w:rPr>
          <w:spacing w:val="-13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охотно</w:t>
      </w:r>
      <w:r>
        <w:rPr>
          <w:spacing w:val="-13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соглашается</w:t>
      </w:r>
      <w:r>
        <w:rPr>
          <w:spacing w:val="-13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рассматривать</w:t>
      </w:r>
      <w:r>
        <w:rPr>
          <w:spacing w:val="-49"/>
          <w:w w:val="85"/>
          <w:sz w:val="20"/>
        </w:rPr>
        <w:t xml:space="preserve"> </w:t>
      </w:r>
      <w:r>
        <w:rPr>
          <w:w w:val="85"/>
          <w:sz w:val="20"/>
        </w:rPr>
        <w:t>иллюстрации,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рисовать,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лепить,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делать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аппли-</w:t>
      </w:r>
      <w:r>
        <w:rPr>
          <w:spacing w:val="-49"/>
          <w:w w:val="85"/>
          <w:sz w:val="20"/>
        </w:rPr>
        <w:t xml:space="preserve"> </w:t>
      </w:r>
      <w:r>
        <w:rPr>
          <w:spacing w:val="-1"/>
          <w:w w:val="90"/>
          <w:sz w:val="20"/>
        </w:rPr>
        <w:t>кации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и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конструировать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вместе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со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взрослым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или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более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умелым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ребенком;</w:t>
      </w:r>
    </w:p>
    <w:p>
      <w:pPr>
        <w:spacing w:before="7" w:line="229" w:lineRule="exact"/>
        <w:ind w:left="411" w:right="0" w:firstLine="0"/>
        <w:jc w:val="both"/>
        <w:rPr>
          <w:sz w:val="20"/>
        </w:rPr>
      </w:pPr>
      <w:r>
        <w:rPr>
          <w:rFonts w:ascii="Arial" w:hAnsi="Arial"/>
          <w:b/>
          <w:i/>
          <w:w w:val="85"/>
          <w:sz w:val="20"/>
        </w:rPr>
        <w:t>Низкий</w:t>
      </w:r>
      <w:r>
        <w:rPr>
          <w:rFonts w:ascii="Arial" w:hAnsi="Arial"/>
          <w:b/>
          <w:i/>
          <w:spacing w:val="-12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уровень</w:t>
      </w:r>
      <w:r>
        <w:rPr>
          <w:rFonts w:ascii="Arial" w:hAnsi="Arial"/>
          <w:b/>
          <w:i/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–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ребенок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не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проявляет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за-</w:t>
      </w:r>
    </w:p>
    <w:p>
      <w:pPr>
        <w:spacing w:after="0" w:line="229" w:lineRule="exact"/>
        <w:jc w:val="both"/>
        <w:rPr>
          <w:sz w:val="20"/>
        </w:rPr>
        <w:sectPr>
          <w:type w:val="continuous"/>
          <w:pgSz w:w="18710" w:h="13330" w:orient="landscape"/>
          <w:pgMar w:top="660" w:right="0" w:bottom="280" w:left="0" w:header="720" w:footer="720" w:gutter="0"/>
          <w:cols w:equalWidth="0" w:num="4">
            <w:col w:w="4624" w:space="40"/>
            <w:col w:w="3940" w:space="636"/>
            <w:col w:w="4623" w:space="40"/>
            <w:col w:w="4807"/>
          </w:cols>
        </w:sectPr>
      </w:pPr>
    </w:p>
    <w:p>
      <w:pPr>
        <w:pStyle w:val="9"/>
        <w:spacing w:line="229" w:lineRule="exact"/>
        <w:ind w:left="1798"/>
      </w:pPr>
      <w:r>
        <w:rPr>
          <w:w w:val="85"/>
        </w:rPr>
        <w:t>Восприятие</w:t>
      </w:r>
      <w:r>
        <w:rPr>
          <w:spacing w:val="27"/>
          <w:w w:val="85"/>
        </w:rPr>
        <w:t xml:space="preserve"> </w:t>
      </w:r>
      <w:r>
        <w:rPr>
          <w:w w:val="85"/>
        </w:rPr>
        <w:t>искусства</w:t>
      </w:r>
      <w:r>
        <w:rPr>
          <w:spacing w:val="27"/>
          <w:w w:val="85"/>
        </w:rPr>
        <w:t xml:space="preserve"> </w:t>
      </w:r>
      <w:r>
        <w:rPr>
          <w:w w:val="85"/>
        </w:rPr>
        <w:t>(примерный</w:t>
      </w:r>
      <w:r>
        <w:rPr>
          <w:spacing w:val="27"/>
          <w:w w:val="85"/>
        </w:rPr>
        <w:t xml:space="preserve"> </w:t>
      </w:r>
      <w:r>
        <w:rPr>
          <w:w w:val="85"/>
        </w:rPr>
        <w:t>перечень</w:t>
      </w:r>
      <w:r>
        <w:rPr>
          <w:spacing w:val="27"/>
          <w:w w:val="85"/>
        </w:rPr>
        <w:t xml:space="preserve"> </w:t>
      </w:r>
      <w:r>
        <w:rPr>
          <w:w w:val="85"/>
        </w:rPr>
        <w:t>произведений)</w:t>
      </w:r>
    </w:p>
    <w:p>
      <w:pPr>
        <w:spacing w:before="0" w:line="247" w:lineRule="auto"/>
        <w:ind w:left="1798" w:right="0" w:firstLine="0"/>
        <w:jc w:val="left"/>
        <w:rPr>
          <w:rFonts w:ascii="Arial" w:hAnsi="Arial"/>
          <w:i/>
          <w:sz w:val="20"/>
        </w:rPr>
      </w:pPr>
      <w:r>
        <w:br w:type="column"/>
      </w:r>
      <w:r>
        <w:rPr>
          <w:rFonts w:ascii="Arial" w:hAnsi="Arial"/>
          <w:i/>
          <w:w w:val="85"/>
          <w:sz w:val="20"/>
        </w:rPr>
        <w:t>лобок,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дорожка,</w:t>
      </w:r>
      <w:r>
        <w:rPr>
          <w:rFonts w:ascii="Arial" w:hAnsi="Arial"/>
          <w:i/>
          <w:spacing w:val="2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машина,</w:t>
      </w:r>
      <w:r>
        <w:rPr>
          <w:rFonts w:ascii="Arial" w:hAnsi="Arial"/>
          <w:i/>
          <w:spacing w:val="2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бабочка,</w:t>
      </w:r>
      <w:r>
        <w:rPr>
          <w:rFonts w:ascii="Arial" w:hAnsi="Arial"/>
          <w:i/>
          <w:spacing w:val="2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цыпленок</w:t>
      </w:r>
      <w:r>
        <w:rPr>
          <w:w w:val="85"/>
          <w:sz w:val="20"/>
        </w:rPr>
        <w:t>),</w:t>
      </w:r>
      <w:r>
        <w:rPr>
          <w:spacing w:val="-49"/>
          <w:w w:val="85"/>
          <w:sz w:val="20"/>
        </w:rPr>
        <w:t xml:space="preserve"> </w:t>
      </w:r>
      <w:r>
        <w:rPr>
          <w:w w:val="85"/>
          <w:sz w:val="20"/>
        </w:rPr>
        <w:t>постройки</w:t>
      </w:r>
      <w:r>
        <w:rPr>
          <w:spacing w:val="10"/>
          <w:w w:val="85"/>
          <w:sz w:val="20"/>
        </w:rPr>
        <w:t xml:space="preserve"> </w:t>
      </w:r>
      <w:r>
        <w:rPr>
          <w:w w:val="85"/>
          <w:sz w:val="20"/>
        </w:rPr>
        <w:t>(</w:t>
      </w:r>
      <w:r>
        <w:rPr>
          <w:rFonts w:ascii="Arial" w:hAnsi="Arial"/>
          <w:i/>
          <w:w w:val="85"/>
          <w:sz w:val="20"/>
        </w:rPr>
        <w:t>забор,</w:t>
      </w:r>
      <w:r>
        <w:rPr>
          <w:rFonts w:ascii="Arial" w:hAnsi="Arial"/>
          <w:i/>
          <w:spacing w:val="15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загородка,</w:t>
      </w:r>
      <w:r>
        <w:rPr>
          <w:rFonts w:ascii="Arial" w:hAnsi="Arial"/>
          <w:i/>
          <w:spacing w:val="15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мостик,</w:t>
      </w:r>
      <w:r>
        <w:rPr>
          <w:rFonts w:ascii="Arial" w:hAnsi="Arial"/>
          <w:i/>
          <w:spacing w:val="15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диван-</w:t>
      </w:r>
    </w:p>
    <w:p>
      <w:pPr>
        <w:spacing w:before="0" w:line="247" w:lineRule="auto"/>
        <w:ind w:left="186" w:right="899" w:firstLine="0"/>
        <w:jc w:val="left"/>
        <w:rPr>
          <w:sz w:val="20"/>
        </w:rPr>
      </w:pPr>
      <w:r>
        <w:br w:type="column"/>
      </w:r>
      <w:r>
        <w:rPr>
          <w:w w:val="90"/>
          <w:sz w:val="20"/>
        </w:rPr>
        <w:t>метного</w:t>
      </w:r>
      <w:r>
        <w:rPr>
          <w:spacing w:val="36"/>
          <w:w w:val="90"/>
          <w:sz w:val="20"/>
        </w:rPr>
        <w:t xml:space="preserve"> </w:t>
      </w:r>
      <w:r>
        <w:rPr>
          <w:w w:val="90"/>
          <w:sz w:val="20"/>
        </w:rPr>
        <w:t>интереса</w:t>
      </w:r>
      <w:r>
        <w:rPr>
          <w:spacing w:val="36"/>
          <w:w w:val="90"/>
          <w:sz w:val="20"/>
        </w:rPr>
        <w:t xml:space="preserve"> </w:t>
      </w:r>
      <w:r>
        <w:rPr>
          <w:w w:val="90"/>
          <w:sz w:val="20"/>
        </w:rPr>
        <w:t>к</w:t>
      </w:r>
      <w:r>
        <w:rPr>
          <w:spacing w:val="37"/>
          <w:w w:val="90"/>
          <w:sz w:val="20"/>
        </w:rPr>
        <w:t xml:space="preserve"> </w:t>
      </w:r>
      <w:r>
        <w:rPr>
          <w:w w:val="90"/>
          <w:sz w:val="20"/>
        </w:rPr>
        <w:t>изобразительной</w:t>
      </w:r>
      <w:r>
        <w:rPr>
          <w:spacing w:val="36"/>
          <w:w w:val="90"/>
          <w:sz w:val="20"/>
        </w:rPr>
        <w:t xml:space="preserve"> </w:t>
      </w:r>
      <w:r>
        <w:rPr>
          <w:w w:val="90"/>
          <w:sz w:val="20"/>
        </w:rPr>
        <w:t>дея-</w:t>
      </w:r>
      <w:r>
        <w:rPr>
          <w:spacing w:val="-51"/>
          <w:w w:val="90"/>
          <w:sz w:val="20"/>
        </w:rPr>
        <w:t xml:space="preserve"> </w:t>
      </w:r>
      <w:r>
        <w:rPr>
          <w:w w:val="90"/>
          <w:sz w:val="20"/>
        </w:rPr>
        <w:t>тельности;</w:t>
      </w:r>
      <w:r>
        <w:rPr>
          <w:spacing w:val="15"/>
          <w:w w:val="90"/>
          <w:sz w:val="20"/>
        </w:rPr>
        <w:t xml:space="preserve"> </w:t>
      </w:r>
      <w:r>
        <w:rPr>
          <w:w w:val="90"/>
          <w:sz w:val="20"/>
        </w:rPr>
        <w:t>создает</w:t>
      </w:r>
      <w:r>
        <w:rPr>
          <w:spacing w:val="15"/>
          <w:w w:val="90"/>
          <w:sz w:val="20"/>
        </w:rPr>
        <w:t xml:space="preserve"> </w:t>
      </w:r>
      <w:r>
        <w:rPr>
          <w:w w:val="90"/>
          <w:sz w:val="20"/>
        </w:rPr>
        <w:t>схематичное</w:t>
      </w:r>
      <w:r>
        <w:rPr>
          <w:spacing w:val="16"/>
          <w:w w:val="90"/>
          <w:sz w:val="20"/>
        </w:rPr>
        <w:t xml:space="preserve"> </w:t>
      </w:r>
      <w:r>
        <w:rPr>
          <w:w w:val="90"/>
          <w:sz w:val="20"/>
        </w:rPr>
        <w:t>изображе-</w:t>
      </w:r>
    </w:p>
    <w:p>
      <w:pPr>
        <w:spacing w:after="0" w:line="247" w:lineRule="auto"/>
        <w:jc w:val="left"/>
        <w:rPr>
          <w:sz w:val="20"/>
        </w:rPr>
        <w:sectPr>
          <w:type w:val="continuous"/>
          <w:pgSz w:w="18710" w:h="13330" w:orient="landscape"/>
          <w:pgMar w:top="660" w:right="0" w:bottom="280" w:left="0" w:header="720" w:footer="720" w:gutter="0"/>
          <w:cols w:equalWidth="0" w:num="3">
            <w:col w:w="7710" w:space="640"/>
            <w:col w:w="5512" w:space="39"/>
            <w:col w:w="4809"/>
          </w:cols>
        </w:sectPr>
      </w:pPr>
    </w:p>
    <w:p>
      <w:pPr>
        <w:spacing w:before="0" w:line="249" w:lineRule="auto"/>
        <w:ind w:left="907" w:right="0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b/>
          <w:i/>
          <w:w w:val="85"/>
          <w:sz w:val="20"/>
        </w:rPr>
        <w:t>Народное</w:t>
      </w:r>
      <w:r>
        <w:rPr>
          <w:rFonts w:ascii="Arial" w:hAnsi="Arial"/>
          <w:b/>
          <w:i/>
          <w:spacing w:val="1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и</w:t>
      </w:r>
      <w:r>
        <w:rPr>
          <w:rFonts w:ascii="Arial" w:hAnsi="Arial"/>
          <w:b/>
          <w:i/>
          <w:spacing w:val="1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декоративно-прикладное</w:t>
      </w:r>
      <w:r>
        <w:rPr>
          <w:rFonts w:ascii="Arial" w:hAnsi="Arial"/>
          <w:b/>
          <w:i/>
          <w:spacing w:val="1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ис-</w:t>
      </w:r>
      <w:r>
        <w:rPr>
          <w:rFonts w:ascii="Arial" w:hAnsi="Arial"/>
          <w:b/>
          <w:i/>
          <w:spacing w:val="-45"/>
          <w:w w:val="85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кусство</w:t>
      </w:r>
      <w:r>
        <w:rPr>
          <w:w w:val="90"/>
          <w:sz w:val="20"/>
        </w:rPr>
        <w:t>. Коллекция традиционных народ-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ных</w:t>
      </w:r>
      <w:r>
        <w:rPr>
          <w:spacing w:val="20"/>
          <w:w w:val="85"/>
          <w:sz w:val="20"/>
        </w:rPr>
        <w:t xml:space="preserve"> </w:t>
      </w:r>
      <w:r>
        <w:rPr>
          <w:w w:val="85"/>
          <w:sz w:val="20"/>
        </w:rPr>
        <w:t>игрушек</w:t>
      </w:r>
      <w:r>
        <w:rPr>
          <w:spacing w:val="20"/>
          <w:w w:val="85"/>
          <w:sz w:val="20"/>
        </w:rPr>
        <w:t xml:space="preserve"> </w:t>
      </w:r>
      <w:r>
        <w:rPr>
          <w:w w:val="85"/>
          <w:sz w:val="20"/>
        </w:rPr>
        <w:t>(</w:t>
      </w:r>
      <w:r>
        <w:rPr>
          <w:rFonts w:ascii="Arial" w:hAnsi="Arial"/>
          <w:i/>
          <w:w w:val="85"/>
          <w:sz w:val="20"/>
        </w:rPr>
        <w:t>дымковская,</w:t>
      </w:r>
      <w:r>
        <w:rPr>
          <w:rFonts w:ascii="Arial" w:hAnsi="Arial"/>
          <w:i/>
          <w:spacing w:val="29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филимоновская,</w:t>
      </w:r>
    </w:p>
    <w:p>
      <w:pPr>
        <w:spacing w:before="0" w:line="247" w:lineRule="auto"/>
        <w:ind w:left="186" w:right="38" w:firstLine="0"/>
        <w:jc w:val="both"/>
        <w:rPr>
          <w:sz w:val="20"/>
        </w:rPr>
      </w:pPr>
      <w:r>
        <w:br w:type="column"/>
      </w:r>
      <w:r>
        <w:rPr>
          <w:w w:val="85"/>
          <w:sz w:val="20"/>
        </w:rPr>
        <w:t>матрешки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(</w:t>
      </w:r>
      <w:r>
        <w:rPr>
          <w:rFonts w:ascii="Arial" w:hAnsi="Arial"/>
          <w:i/>
          <w:w w:val="85"/>
          <w:sz w:val="20"/>
        </w:rPr>
        <w:t>загорская,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семеновская,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полхов-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майданская,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кировская</w:t>
      </w:r>
      <w:r>
        <w:rPr>
          <w:w w:val="85"/>
          <w:sz w:val="20"/>
        </w:rPr>
        <w:t>),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свистульки,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текс-</w:t>
      </w:r>
      <w:r>
        <w:rPr>
          <w:spacing w:val="1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тильные</w:t>
      </w:r>
      <w:r>
        <w:rPr>
          <w:spacing w:val="-16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мячи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и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кубики;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лоскутное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одеяло,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тка-</w:t>
      </w:r>
    </w:p>
    <w:p>
      <w:pPr>
        <w:spacing w:before="0" w:line="249" w:lineRule="auto"/>
        <w:ind w:left="907" w:right="0" w:hanging="1"/>
        <w:jc w:val="both"/>
        <w:rPr>
          <w:sz w:val="20"/>
        </w:rPr>
      </w:pPr>
      <w:r>
        <w:br w:type="column"/>
      </w:r>
      <w:r>
        <w:rPr>
          <w:rFonts w:ascii="Arial" w:hAnsi="Arial"/>
          <w:i/>
          <w:w w:val="85"/>
          <w:sz w:val="20"/>
        </w:rPr>
        <w:t>чик,</w:t>
      </w:r>
      <w:r>
        <w:rPr>
          <w:rFonts w:ascii="Arial" w:hAnsi="Arial"/>
          <w:i/>
          <w:spacing w:val="-9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стол,</w:t>
      </w:r>
      <w:r>
        <w:rPr>
          <w:rFonts w:ascii="Arial" w:hAnsi="Arial"/>
          <w:i/>
          <w:spacing w:val="-8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домик</w:t>
      </w:r>
      <w:r>
        <w:rPr>
          <w:rFonts w:ascii="Arial" w:hAnsi="Arial"/>
          <w:i/>
          <w:spacing w:val="-9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и</w:t>
      </w:r>
      <w:r>
        <w:rPr>
          <w:rFonts w:ascii="Arial" w:hAnsi="Arial"/>
          <w:i/>
          <w:spacing w:val="-8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др</w:t>
      </w:r>
      <w:r>
        <w:rPr>
          <w:w w:val="85"/>
          <w:sz w:val="20"/>
        </w:rPr>
        <w:t>.)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и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композиции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(</w:t>
      </w:r>
      <w:r>
        <w:rPr>
          <w:rFonts w:ascii="Arial" w:hAnsi="Arial"/>
          <w:i/>
          <w:w w:val="85"/>
          <w:sz w:val="20"/>
        </w:rPr>
        <w:t>колобок</w:t>
      </w:r>
      <w:r>
        <w:rPr>
          <w:rFonts w:ascii="Arial" w:hAnsi="Arial"/>
          <w:i/>
          <w:spacing w:val="-45"/>
          <w:w w:val="85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на дорожке, кукла в кроватке, солнышко в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sz w:val="20"/>
        </w:rPr>
        <w:t>окошке</w:t>
      </w:r>
      <w:r>
        <w:rPr>
          <w:sz w:val="20"/>
        </w:rPr>
        <w:t>).</w:t>
      </w:r>
    </w:p>
    <w:p>
      <w:pPr>
        <w:spacing w:before="0" w:line="247" w:lineRule="auto"/>
        <w:ind w:left="186" w:right="899" w:firstLine="0"/>
        <w:jc w:val="left"/>
        <w:rPr>
          <w:sz w:val="20"/>
        </w:rPr>
      </w:pPr>
      <w:r>
        <w:br w:type="column"/>
      </w:r>
      <w:r>
        <w:rPr>
          <w:spacing w:val="-2"/>
          <w:w w:val="90"/>
          <w:sz w:val="20"/>
        </w:rPr>
        <w:t>ние</w:t>
      </w:r>
      <w:r>
        <w:rPr>
          <w:spacing w:val="-16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по</w:t>
      </w:r>
      <w:r>
        <w:rPr>
          <w:spacing w:val="-15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образцу;</w:t>
      </w:r>
      <w:r>
        <w:rPr>
          <w:spacing w:val="-16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не</w:t>
      </w:r>
      <w:r>
        <w:rPr>
          <w:spacing w:val="-15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выражает</w:t>
      </w:r>
      <w:r>
        <w:rPr>
          <w:spacing w:val="-15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свое</w:t>
      </w:r>
      <w:r>
        <w:rPr>
          <w:spacing w:val="-16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отношение</w:t>
      </w:r>
      <w:r>
        <w:rPr>
          <w:spacing w:val="-51"/>
          <w:w w:val="90"/>
          <w:sz w:val="20"/>
        </w:rPr>
        <w:t xml:space="preserve"> </w:t>
      </w:r>
      <w:r>
        <w:rPr>
          <w:w w:val="85"/>
          <w:sz w:val="20"/>
        </w:rPr>
        <w:t>к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ее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процессу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и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результату.</w:t>
      </w:r>
    </w:p>
    <w:p>
      <w:pPr>
        <w:spacing w:after="0" w:line="247" w:lineRule="auto"/>
        <w:jc w:val="left"/>
        <w:rPr>
          <w:sz w:val="20"/>
        </w:rPr>
        <w:sectPr>
          <w:type w:val="continuous"/>
          <w:pgSz w:w="18710" w:h="13330" w:orient="landscape"/>
          <w:pgMar w:top="660" w:right="0" w:bottom="280" w:left="0" w:header="720" w:footer="720" w:gutter="0"/>
          <w:cols w:equalWidth="0" w:num="4">
            <w:col w:w="4622" w:space="40"/>
            <w:col w:w="3943" w:space="635"/>
            <w:col w:w="4621" w:space="40"/>
            <w:col w:w="4809"/>
          </w:cols>
        </w:sectPr>
      </w:pPr>
    </w:p>
    <w:p>
      <w:pPr>
        <w:tabs>
          <w:tab w:val="left" w:pos="375"/>
        </w:tabs>
        <w:spacing w:before="38"/>
        <w:ind w:left="0" w:right="0" w:firstLine="0"/>
        <w:jc w:val="left"/>
        <w:rPr>
          <w:sz w:val="28"/>
        </w:rPr>
      </w:pPr>
      <w:r>
        <w:rPr>
          <w:w w:val="77"/>
          <w:sz w:val="28"/>
          <w:shd w:val="clear" w:color="auto" w:fill="E5E5E5"/>
        </w:rPr>
        <w:t xml:space="preserve"> </w:t>
      </w:r>
      <w:r>
        <w:rPr>
          <w:sz w:val="28"/>
          <w:shd w:val="clear" w:color="auto" w:fill="E5E5E5"/>
        </w:rPr>
        <w:tab/>
      </w:r>
      <w:r>
        <w:rPr>
          <w:spacing w:val="-4"/>
          <w:w w:val="85"/>
          <w:sz w:val="28"/>
          <w:shd w:val="clear" w:color="auto" w:fill="E5E5E5"/>
        </w:rPr>
        <w:t>64</w:t>
      </w:r>
    </w:p>
    <w:p>
      <w:pPr>
        <w:spacing w:before="0" w:line="226" w:lineRule="exact"/>
        <w:ind w:left="0" w:right="0" w:firstLine="0"/>
        <w:jc w:val="left"/>
        <w:rPr>
          <w:sz w:val="20"/>
        </w:rPr>
      </w:pPr>
      <w:r>
        <w:br w:type="column"/>
      </w:r>
      <w:r>
        <w:rPr>
          <w:rFonts w:ascii="Arial" w:hAnsi="Arial"/>
          <w:i/>
          <w:w w:val="85"/>
          <w:sz w:val="20"/>
        </w:rPr>
        <w:t>богородская</w:t>
      </w:r>
      <w:r>
        <w:rPr>
          <w:w w:val="85"/>
          <w:sz w:val="20"/>
        </w:rPr>
        <w:t>);</w:t>
      </w:r>
      <w:r>
        <w:rPr>
          <w:spacing w:val="12"/>
          <w:w w:val="85"/>
          <w:sz w:val="20"/>
        </w:rPr>
        <w:t xml:space="preserve"> </w:t>
      </w:r>
      <w:r>
        <w:rPr>
          <w:w w:val="85"/>
          <w:sz w:val="20"/>
        </w:rPr>
        <w:t>разные</w:t>
      </w:r>
      <w:r>
        <w:rPr>
          <w:spacing w:val="12"/>
          <w:w w:val="85"/>
          <w:sz w:val="20"/>
        </w:rPr>
        <w:t xml:space="preserve"> </w:t>
      </w:r>
      <w:r>
        <w:rPr>
          <w:w w:val="85"/>
          <w:sz w:val="20"/>
        </w:rPr>
        <w:t>по</w:t>
      </w:r>
      <w:r>
        <w:rPr>
          <w:spacing w:val="12"/>
          <w:w w:val="85"/>
          <w:sz w:val="20"/>
        </w:rPr>
        <w:t xml:space="preserve"> </w:t>
      </w:r>
      <w:r>
        <w:rPr>
          <w:w w:val="85"/>
          <w:sz w:val="20"/>
        </w:rPr>
        <w:t>виду</w:t>
      </w:r>
      <w:r>
        <w:rPr>
          <w:spacing w:val="13"/>
          <w:w w:val="85"/>
          <w:sz w:val="20"/>
        </w:rPr>
        <w:t xml:space="preserve"> </w:t>
      </w:r>
      <w:r>
        <w:rPr>
          <w:w w:val="85"/>
          <w:sz w:val="20"/>
        </w:rPr>
        <w:t>и</w:t>
      </w:r>
      <w:r>
        <w:rPr>
          <w:spacing w:val="12"/>
          <w:w w:val="85"/>
          <w:sz w:val="20"/>
        </w:rPr>
        <w:t xml:space="preserve"> </w:t>
      </w:r>
      <w:r>
        <w:rPr>
          <w:w w:val="85"/>
          <w:sz w:val="20"/>
        </w:rPr>
        <w:t>оформлению</w:t>
      </w:r>
    </w:p>
    <w:p>
      <w:pPr>
        <w:spacing w:before="0" w:line="226" w:lineRule="exact"/>
        <w:ind w:left="0" w:right="0" w:firstLine="0"/>
        <w:jc w:val="left"/>
        <w:rPr>
          <w:sz w:val="20"/>
        </w:rPr>
      </w:pPr>
      <w:r>
        <w:br w:type="column"/>
      </w:r>
      <w:r>
        <w:rPr>
          <w:w w:val="85"/>
          <w:sz w:val="20"/>
        </w:rPr>
        <w:t>ный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и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плетеный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коврик,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крупные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бусы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из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раз-</w:t>
      </w:r>
    </w:p>
    <w:p>
      <w:pPr>
        <w:pStyle w:val="5"/>
        <w:tabs>
          <w:tab w:val="left" w:pos="625"/>
        </w:tabs>
        <w:spacing w:before="38"/>
        <w:ind w:left="0" w:right="-15"/>
      </w:pPr>
      <w:r>
        <w:br w:type="column"/>
      </w:r>
      <w:r>
        <w:rPr>
          <w:spacing w:val="-26"/>
          <w:w w:val="77"/>
          <w:shd w:val="clear" w:color="auto" w:fill="D8D8D8"/>
        </w:rPr>
        <w:t xml:space="preserve"> </w:t>
      </w:r>
      <w:r>
        <w:rPr>
          <w:w w:val="95"/>
          <w:shd w:val="clear" w:color="auto" w:fill="D8D8D8"/>
        </w:rPr>
        <w:t>65</w:t>
      </w:r>
      <w:r>
        <w:rPr>
          <w:shd w:val="clear" w:color="auto" w:fill="D8D8D8"/>
        </w:rPr>
        <w:tab/>
      </w:r>
    </w:p>
    <w:p>
      <w:pPr>
        <w:spacing w:after="0"/>
        <w:sectPr>
          <w:type w:val="continuous"/>
          <w:pgSz w:w="18710" w:h="13330" w:orient="landscape"/>
          <w:pgMar w:top="660" w:right="0" w:bottom="280" w:left="0" w:header="720" w:footer="720" w:gutter="0"/>
          <w:cols w:equalWidth="0" w:num="4">
            <w:col w:w="624" w:space="282"/>
            <w:col w:w="3714" w:space="226"/>
            <w:col w:w="3714" w:space="9525"/>
            <w:col w:w="625"/>
          </w:cols>
        </w:sectPr>
      </w:pPr>
    </w:p>
    <w:p>
      <w:pPr>
        <w:tabs>
          <w:tab w:val="left" w:pos="10142"/>
        </w:tabs>
        <w:spacing w:line="240" w:lineRule="auto"/>
        <w:ind w:left="907" w:right="0" w:firstLine="0"/>
        <w:rPr>
          <w:sz w:val="20"/>
        </w:rPr>
      </w:pPr>
      <w:r>
        <w:rPr>
          <w:sz w:val="20"/>
        </w:rPr>
        <w:pict>
          <v:shape id="_x0000_s1086" o:spid="_x0000_s1086" o:spt="202" type="#_x0000_t202" style="height:579.55pt;width:384.45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43"/>
                    <w:gridCol w:w="346"/>
                    <w:gridCol w:w="339"/>
                    <w:gridCol w:w="1703"/>
                    <w:gridCol w:w="1587"/>
                    <w:gridCol w:w="2997"/>
                    <w:gridCol w:w="347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50" w:hRule="atLeast"/>
                    </w:trPr>
                    <w:tc>
                      <w:tcPr>
                        <w:tcW w:w="343" w:type="dxa"/>
                        <w:tcBorders>
                          <w:right w:val="single" w:color="000000" w:sz="12" w:space="0"/>
                        </w:tcBorders>
                        <w:textDirection w:val="btLr"/>
                      </w:tcPr>
                      <w:p>
                        <w:pPr>
                          <w:pStyle w:val="23"/>
                          <w:spacing w:before="34"/>
                          <w:ind w:left="2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6" w:type="dxa"/>
                        <w:tcBorders>
                          <w:left w:val="single" w:color="000000" w:sz="12" w:space="0"/>
                        </w:tcBorders>
                        <w:textDirection w:val="btLr"/>
                      </w:tcPr>
                      <w:p>
                        <w:pPr>
                          <w:pStyle w:val="23"/>
                          <w:spacing w:before="27"/>
                          <w:ind w:left="1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>
                        <w:pPr>
                          <w:pStyle w:val="23"/>
                          <w:spacing w:before="26"/>
                          <w:ind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3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53" w:right="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4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7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886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Задачи</w:t>
                        </w:r>
                        <w:r>
                          <w:rPr>
                            <w:spacing w:val="-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занятия</w:t>
                        </w:r>
                      </w:p>
                    </w:tc>
                    <w:tc>
                      <w:tcPr>
                        <w:tcW w:w="347" w:type="dxa"/>
                        <w:textDirection w:val="btLr"/>
                      </w:tcPr>
                      <w:p>
                        <w:pPr>
                          <w:pStyle w:val="23"/>
                          <w:spacing w:before="33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85" w:hRule="atLeast"/>
                    </w:trPr>
                    <w:tc>
                      <w:tcPr>
                        <w:tcW w:w="343" w:type="dxa"/>
                        <w:vMerge w:val="restart"/>
                        <w:tcBorders>
                          <w:right w:val="single" w:color="000000" w:sz="12" w:space="0"/>
                        </w:tcBorders>
                        <w:textDirection w:val="btLr"/>
                      </w:tcPr>
                      <w:p>
                        <w:pPr>
                          <w:pStyle w:val="23"/>
                          <w:spacing w:before="36"/>
                          <w:ind w:left="4664" w:right="48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Сентябрь</w:t>
                        </w:r>
                      </w:p>
                    </w:tc>
                    <w:tc>
                      <w:tcPr>
                        <w:tcW w:w="346" w:type="dxa"/>
                        <w:vMerge w:val="restart"/>
                        <w:tcBorders>
                          <w:lef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27"/>
                          <w:ind w:left="10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7"/>
                          <w:ind w:left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9" w:line="208" w:lineRule="auto"/>
                          <w:ind w:left="379" w:firstLine="22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предметная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9" w:line="208" w:lineRule="auto"/>
                          <w:ind w:left="235" w:right="170" w:hanging="5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«Мой весёлый,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звонкий мяч»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50" w:line="206" w:lineRule="auto"/>
                          <w:ind w:left="39" w:right="13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округлых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предметов.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Синхронизация </w:t>
                        </w:r>
                        <w:r>
                          <w:rPr>
                            <w:w w:val="80"/>
                            <w:sz w:val="20"/>
                          </w:rPr>
                          <w:t>движений обеих рук: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раскатывание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формы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круговыми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движениями ладоней.</w:t>
                        </w:r>
                        <w:r>
                          <w:rPr>
                            <w:spacing w:val="3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кисти руки.</w:t>
                        </w:r>
                      </w:p>
                    </w:tc>
                    <w:tc>
                      <w:tcPr>
                        <w:tcW w:w="34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8"/>
                          <w:ind w:left="34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59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  <w:right w:val="single" w:color="000000" w:sz="12" w:space="0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  <w:left w:val="single" w:color="000000" w:sz="12" w:space="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376" w:firstLine="4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предметное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83" w:right="8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«Мой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дружок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веселый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мячик…»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 w:right="122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круглых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двуцветных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предметов: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контурных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рисунков, замыкание линии в кольцо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раскрашивание,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повторяющее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очертания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нарисованной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фигуры.</w:t>
                        </w:r>
                      </w:p>
                    </w:tc>
                    <w:tc>
                      <w:tcPr>
                        <w:tcW w:w="34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3"/>
                          <w:ind w:left="34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6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  <w:right w:val="single" w:color="000000" w:sz="12" w:space="0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  <w:tcBorders>
                          <w:lef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11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313" w:right="308" w:firstLine="49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 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334" w:firstLine="13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Шарики</w:t>
                        </w:r>
                        <w:r>
                          <w:rPr>
                            <w:rFonts w:ascii="Arial" w:hAnsi="Arial"/>
                            <w:b/>
                            <w:spacing w:val="-5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воздушные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 w:right="281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аппликативных картинок: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ритмичное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раскладывание готовых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форм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(одинаковых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размеру,</w:t>
                        </w:r>
                      </w:p>
                      <w:p>
                        <w:pPr>
                          <w:pStyle w:val="23"/>
                          <w:spacing w:line="206" w:lineRule="auto"/>
                          <w:ind w:left="39" w:right="40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но разных по цвету) и аккуратное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наклеивание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цветной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фон.</w:t>
                        </w:r>
                      </w:p>
                      <w:p>
                        <w:pPr>
                          <w:pStyle w:val="23"/>
                          <w:spacing w:line="207" w:lineRule="exact"/>
                          <w:ind w:left="39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формы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ритма.</w:t>
                        </w:r>
                      </w:p>
                    </w:tc>
                    <w:tc>
                      <w:tcPr>
                        <w:tcW w:w="34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3"/>
                          <w:ind w:left="34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8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  <w:right w:val="single" w:color="000000" w:sz="12" w:space="0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  <w:left w:val="single" w:color="000000" w:sz="12" w:space="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2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30" w:lineRule="exact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Рисование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479" w:hanging="25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Разноцветные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шарики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Рисование овальных предметов: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контурных рисунков,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замыкание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линии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кольцо</w:t>
                        </w:r>
                      </w:p>
                      <w:p>
                        <w:pPr>
                          <w:pStyle w:val="23"/>
                          <w:spacing w:line="206" w:lineRule="auto"/>
                          <w:ind w:left="39" w:right="371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раскрашивание,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повторяющее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очертания </w:t>
                        </w:r>
                        <w:r>
                          <w:rPr>
                            <w:w w:val="80"/>
                            <w:sz w:val="20"/>
                          </w:rPr>
                          <w:t>нарисованной фигуры.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Дополнение изображения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карандашными рисунками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(ниточки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шариках).</w:t>
                        </w:r>
                      </w:p>
                    </w:tc>
                    <w:tc>
                      <w:tcPr>
                        <w:tcW w:w="34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3"/>
                          <w:ind w:left="34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6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  <w:right w:val="single" w:color="000000" w:sz="12" w:space="0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  <w:tcBorders>
                          <w:left w:val="single" w:color="000000" w:sz="12" w:space="0"/>
                        </w:tcBorders>
                      </w:tcPr>
                      <w:p>
                        <w:pPr>
                          <w:pStyle w:val="23"/>
                          <w:spacing w:line="212" w:lineRule="exact"/>
                          <w:ind w:left="11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2" w:lineRule="exact"/>
                          <w:ind w:left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4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0" w:lineRule="exact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Аппликация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195" w:lineRule="exact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Яблоко</w:t>
                        </w:r>
                      </w:p>
                      <w:p>
                        <w:pPr>
                          <w:pStyle w:val="23"/>
                          <w:spacing w:line="215" w:lineRule="exact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листочком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6" w:line="206" w:lineRule="auto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предметных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аппликативных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картинок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2−3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элементов</w:t>
                        </w:r>
                      </w:p>
                      <w:p>
                        <w:pPr>
                          <w:pStyle w:val="23"/>
                          <w:spacing w:line="206" w:lineRule="auto"/>
                          <w:ind w:left="39" w:right="214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(яблоко и 1−2 листочка):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составление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 из готовых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(разнородных)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элементов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фоне</w:t>
                        </w:r>
                      </w:p>
                      <w:p>
                        <w:pPr>
                          <w:pStyle w:val="23"/>
                          <w:spacing w:line="207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поочерёдное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наклеивание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деталей.</w:t>
                        </w:r>
                      </w:p>
                    </w:tc>
                    <w:tc>
                      <w:tcPr>
                        <w:tcW w:w="34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26" w:lineRule="exact"/>
                          <w:ind w:left="34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4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  <w:right w:val="single" w:color="000000" w:sz="12" w:space="0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  <w:left w:val="single" w:color="000000" w:sz="12" w:space="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2" w:lineRule="exact"/>
                          <w:ind w:left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0" w:lineRule="exact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Рисование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195" w:lineRule="exact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Яблоко</w:t>
                        </w:r>
                      </w:p>
                      <w:p>
                        <w:pPr>
                          <w:pStyle w:val="23"/>
                          <w:spacing w:before="9" w:line="208" w:lineRule="auto"/>
                          <w:ind w:left="290" w:right="287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листочком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3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червячком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6" w:line="206" w:lineRule="auto"/>
                          <w:ind w:left="39" w:right="451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предметов,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состоящих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2−3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частей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разной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формы.</w:t>
                        </w:r>
                      </w:p>
                      <w:p>
                        <w:pPr>
                          <w:pStyle w:val="23"/>
                          <w:spacing w:line="206" w:lineRule="auto"/>
                          <w:ind w:left="39" w:right="56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Отработка техники рисования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гуашевыми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красками.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цвета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формы.</w:t>
                        </w:r>
                      </w:p>
                    </w:tc>
                    <w:tc>
                      <w:tcPr>
                        <w:tcW w:w="34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26" w:lineRule="exact"/>
                          <w:ind w:left="34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6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  <w:right w:val="single" w:color="000000" w:sz="12" w:space="0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  <w:tcBorders>
                          <w:lef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2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2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ind w:left="341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5" w:lineRule="exact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Ягодки</w:t>
                        </w:r>
                      </w:p>
                      <w:p>
                        <w:pPr>
                          <w:pStyle w:val="23"/>
                          <w:spacing w:line="215" w:lineRule="exact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1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тарелочке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 w:right="451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пластической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одного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большого</w:t>
                        </w:r>
                      </w:p>
                      <w:p>
                        <w:pPr>
                          <w:pStyle w:val="23"/>
                          <w:spacing w:line="206" w:lineRule="auto"/>
                          <w:ind w:left="39" w:right="214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предмета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(тарелочки)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5−10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мелких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(ягодок). Получение шарообразной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формы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разными</w:t>
                        </w:r>
                        <w:r>
                          <w:rPr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приёмами: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круговыми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движениями</w:t>
                        </w:r>
                        <w:r>
                          <w:rPr>
                            <w:spacing w:val="1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ладоней</w:t>
                        </w:r>
                      </w:p>
                      <w:p>
                        <w:pPr>
                          <w:pStyle w:val="23"/>
                          <w:spacing w:line="207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(для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тарелки)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пальцев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(для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ягодок).</w:t>
                        </w:r>
                      </w:p>
                    </w:tc>
                    <w:tc>
                      <w:tcPr>
                        <w:tcW w:w="34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3"/>
                          <w:ind w:left="34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95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  <w:right w:val="single" w:color="000000" w:sz="12" w:space="0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  <w:left w:val="single" w:color="000000" w:sz="12" w:space="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419" w:right="414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ватными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палочками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245" w:right="57" w:hanging="18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Ягодка за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ягодкой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5"/>
                            <w:sz w:val="20"/>
                          </w:rPr>
                          <w:t>(на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5"/>
                            <w:sz w:val="20"/>
                          </w:rPr>
                          <w:t>кустиках)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ритмической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композиции.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Сочетание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изобразительных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техник: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рисование веточек цветными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карандашами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ягодок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</w:p>
                      <w:p>
                        <w:pPr>
                          <w:pStyle w:val="23"/>
                          <w:spacing w:line="207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ватными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палочками.</w:t>
                        </w:r>
                      </w:p>
                    </w:tc>
                    <w:tc>
                      <w:tcPr>
                        <w:tcW w:w="34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3"/>
                          <w:ind w:left="34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</w:p>
                    </w:tc>
                  </w:tr>
                </w:tbl>
                <w:p>
                  <w:pPr>
                    <w:pStyle w:val="13"/>
                    <w:jc w:val="left"/>
                  </w:pPr>
                </w:p>
              </w:txbxContent>
            </v:textbox>
            <w10:wrap type="none"/>
            <w10:anchorlock/>
          </v:shape>
        </w:pict>
      </w:r>
      <w:r>
        <w:rPr>
          <w:sz w:val="20"/>
        </w:rPr>
        <w:tab/>
      </w:r>
      <w:r>
        <w:rPr>
          <w:sz w:val="20"/>
        </w:rPr>
        <w:pict>
          <v:shape id="_x0000_s1087" o:spid="_x0000_s1087" o:spt="202" type="#_x0000_t202" style="height:579.55pt;width:384.1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45"/>
                    <w:gridCol w:w="346"/>
                    <w:gridCol w:w="339"/>
                    <w:gridCol w:w="1703"/>
                    <w:gridCol w:w="1587"/>
                    <w:gridCol w:w="2997"/>
                    <w:gridCol w:w="333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50" w:hRule="atLeast"/>
                    </w:trPr>
                    <w:tc>
                      <w:tcPr>
                        <w:tcW w:w="345" w:type="dxa"/>
                        <w:textDirection w:val="btLr"/>
                      </w:tcPr>
                      <w:p>
                        <w:pPr>
                          <w:pStyle w:val="23"/>
                          <w:spacing w:before="36"/>
                          <w:ind w:left="2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6" w:type="dxa"/>
                        <w:textDirection w:val="btLr"/>
                      </w:tcPr>
                      <w:p>
                        <w:pPr>
                          <w:pStyle w:val="23"/>
                          <w:spacing w:before="31"/>
                          <w:ind w:left="1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>
                        <w:pPr>
                          <w:pStyle w:val="23"/>
                          <w:spacing w:before="25"/>
                          <w:ind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3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53" w:right="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4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7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886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Задачи</w:t>
                        </w:r>
                        <w:r>
                          <w:rPr>
                            <w:spacing w:val="-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занятия</w:t>
                        </w:r>
                      </w:p>
                    </w:tc>
                    <w:tc>
                      <w:tcPr>
                        <w:tcW w:w="333" w:type="dxa"/>
                        <w:tcBorders>
                          <w:right w:val="single" w:color="000000" w:sz="12" w:space="0"/>
                        </w:tcBorders>
                        <w:textDirection w:val="btLr"/>
                      </w:tcPr>
                      <w:p>
                        <w:pPr>
                          <w:pStyle w:val="23"/>
                          <w:spacing w:before="33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64" w:hRule="atLeast"/>
                    </w:trPr>
                    <w:tc>
                      <w:tcPr>
                        <w:tcW w:w="345" w:type="dxa"/>
                        <w:vMerge w:val="restart"/>
                        <w:textDirection w:val="btLr"/>
                      </w:tcPr>
                      <w:p>
                        <w:pPr>
                          <w:pStyle w:val="23"/>
                          <w:spacing w:before="38"/>
                          <w:ind w:left="4664" w:right="48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Октябрь</w:t>
                        </w: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7"/>
                          <w:ind w:left="114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4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7"/>
                          <w:ind w:left="10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/>
                          <w:ind w:left="341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9" w:line="208" w:lineRule="auto"/>
                          <w:ind w:left="399" w:right="387" w:firstLine="15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грядке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50" w:line="206" w:lineRule="auto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Лепка репки в определённой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последовательности: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раскатывание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шара,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сплющивание,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вытягивание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хвостика,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прикрепление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листьев.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Создание композиций </w:t>
                        </w:r>
                        <w:r>
                          <w:rPr>
                            <w:w w:val="80"/>
                            <w:sz w:val="20"/>
                          </w:rPr>
                          <w:t>на бруске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пластилина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(грядке).</w:t>
                        </w:r>
                      </w:p>
                    </w:tc>
                    <w:tc>
                      <w:tcPr>
                        <w:tcW w:w="333" w:type="dxa"/>
                        <w:tcBorders>
                          <w:bottom w:val="single" w:color="000000" w:sz="4" w:space="0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38"/>
                          <w:ind w:right="4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80" w:hRule="atLeast"/>
                    </w:trPr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9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Аппликация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83" w:right="8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Выросла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репка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большая4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пребольшая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6" w:line="206" w:lineRule="auto"/>
                          <w:ind w:left="38" w:right="12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Наклеивание </w:t>
                        </w:r>
                        <w:r>
                          <w:rPr>
                            <w:w w:val="80"/>
                            <w:sz w:val="20"/>
                          </w:rPr>
                          <w:t>готовой формы (репки)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дополнение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самостоятельно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подготовленными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(листьями).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техники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обрывной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аппликации.</w:t>
                        </w:r>
                      </w:p>
                    </w:tc>
                    <w:tc>
                      <w:tcPr>
                        <w:tcW w:w="333" w:type="dxa"/>
                        <w:tcBorders>
                          <w:top w:val="single" w:color="000000" w:sz="4" w:space="0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33"/>
                          <w:ind w:right="4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40" w:hRule="atLeast"/>
                    </w:trPr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"/>
                          <w:ind w:left="11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4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195" w:right="190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 xml:space="preserve">Лепка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из глины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(солёного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теста,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пластилина)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441" w:right="422" w:firstLine="2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Мышка4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норушка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Лепка конусообразной формы 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образа мышки: заострение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мордочки,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использование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дополнительных</w:t>
                        </w:r>
                        <w:r>
                          <w:rPr>
                            <w:spacing w:val="3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материалов</w:t>
                        </w:r>
                        <w:r>
                          <w:rPr>
                            <w:spacing w:val="3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(для</w:t>
                        </w:r>
                        <w:r>
                          <w:rPr>
                            <w:spacing w:val="3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ушек</w:t>
                        </w:r>
                      </w:p>
                      <w:p>
                        <w:pPr>
                          <w:pStyle w:val="23"/>
                          <w:spacing w:before="1" w:line="206" w:lineRule="auto"/>
                          <w:ind w:left="38" w:right="16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– семечек, для хвостика – верёвочек,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глаз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–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бусинок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бисера).</w:t>
                        </w:r>
                      </w:p>
                    </w:tc>
                    <w:tc>
                      <w:tcPr>
                        <w:tcW w:w="333" w:type="dxa"/>
                        <w:tcBorders>
                          <w:bottom w:val="single" w:color="000000" w:sz="4" w:space="0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13"/>
                          <w:ind w:right="4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60" w:hRule="atLeast"/>
                    </w:trPr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313" w:right="305" w:firstLine="10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аппликации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480" w:right="476" w:firstLine="1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Мышка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репка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6" w:line="206" w:lineRule="auto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Создание простой композиции: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наклеивание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травки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(полосы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бумаги,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надорванной </w:t>
                        </w:r>
                        <w:r>
                          <w:rPr>
                            <w:w w:val="80"/>
                            <w:sz w:val="20"/>
                          </w:rPr>
                          <w:t>бахромой), рисование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большой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репки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маленькой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мышки,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дорисовывание хвостика цветным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карандашом.</w:t>
                        </w:r>
                      </w:p>
                    </w:tc>
                    <w:tc>
                      <w:tcPr>
                        <w:tcW w:w="333" w:type="dxa"/>
                        <w:tcBorders>
                          <w:top w:val="single" w:color="000000" w:sz="4" w:space="0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33"/>
                          <w:ind w:right="4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60" w:hRule="atLeast"/>
                    </w:trPr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2"/>
                          <w:ind w:left="11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2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0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Рисование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158" w:firstLine="25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«Падают,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падают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листья»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9" w:line="216" w:lineRule="exact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осенних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листьев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приёмом</w:t>
                        </w:r>
                      </w:p>
                      <w:p>
                        <w:pPr>
                          <w:pStyle w:val="23"/>
                          <w:spacing w:before="11" w:line="206" w:lineRule="auto"/>
                          <w:ind w:left="38" w:right="12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«примакивания» тёплыми цветами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(красным,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жёлтым,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оранжевым)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голубом фоне </w:t>
                        </w:r>
                        <w:r>
                          <w:rPr>
                            <w:w w:val="80"/>
                            <w:sz w:val="20"/>
                          </w:rPr>
                          <w:t>(небе). Развитие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цвета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ритма.</w:t>
                        </w:r>
                      </w:p>
                    </w:tc>
                    <w:tc>
                      <w:tcPr>
                        <w:tcW w:w="333" w:type="dxa"/>
                        <w:tcBorders>
                          <w:bottom w:val="single" w:color="000000" w:sz="4" w:space="0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33"/>
                          <w:ind w:right="4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80" w:hRule="atLeast"/>
                    </w:trPr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/>
                          <w:ind w:left="51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0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Аппликация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0"/>
                          <w:ind w:left="41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Листопад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6" w:line="206" w:lineRule="auto"/>
                          <w:ind w:left="38" w:right="9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Создание </w:t>
                        </w:r>
                        <w:r>
                          <w:rPr>
                            <w:w w:val="80"/>
                            <w:sz w:val="20"/>
                          </w:rPr>
                          <w:t>аппликативной композиции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из готовых форм (листьев) разного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цвета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голубом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фоне.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техники обрывной аппликации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(разрывание полосок бумаги на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мелкие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кусочки).</w:t>
                        </w:r>
                      </w:p>
                    </w:tc>
                    <w:tc>
                      <w:tcPr>
                        <w:tcW w:w="333" w:type="dxa"/>
                        <w:tcBorders>
                          <w:top w:val="single" w:color="000000" w:sz="4" w:space="0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33"/>
                          <w:ind w:right="4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40" w:hRule="atLeast"/>
                    </w:trPr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"/>
                          <w:ind w:left="11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ind w:left="341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348" w:right="336" w:firstLine="19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Грибы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пенёчке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8" w:right="5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коллективной</w:t>
                        </w:r>
                        <w:r>
                          <w:rPr>
                            <w:spacing w:val="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из грибов. Лепка грибов </w:t>
                        </w:r>
                        <w:r>
                          <w:rPr>
                            <w:w w:val="80"/>
                            <w:sz w:val="20"/>
                          </w:rPr>
                          <w:t>из 3−х частей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(ножка,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шляпка,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полянка).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Прочное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аккуратное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соединение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деталей.</w:t>
                        </w:r>
                      </w:p>
                    </w:tc>
                    <w:tc>
                      <w:tcPr>
                        <w:tcW w:w="333" w:type="dxa"/>
                        <w:tcBorders>
                          <w:bottom w:val="single" w:color="000000" w:sz="4" w:space="0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13"/>
                          <w:ind w:right="4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15" w:hRule="atLeast"/>
                    </w:trPr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313" w:right="309" w:firstLine="49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-4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 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458" w:right="440" w:firstLine="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4"/>
                            <w:w w:val="80"/>
                            <w:sz w:val="20"/>
                          </w:rPr>
                          <w:t>Грибная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полянка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6" w:line="206" w:lineRule="auto"/>
                          <w:ind w:left="38" w:right="122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Изготовление лесной полянки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способом обрывной аппликации.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Изображение грибов, контрастных </w:t>
                        </w:r>
                        <w:r>
                          <w:rPr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размеру.</w:t>
                        </w:r>
                      </w:p>
                    </w:tc>
                    <w:tc>
                      <w:tcPr>
                        <w:tcW w:w="333" w:type="dxa"/>
                        <w:tcBorders>
                          <w:top w:val="single" w:color="000000" w:sz="4" w:space="0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33"/>
                          <w:ind w:right="4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48</w:t>
                        </w:r>
                      </w:p>
                    </w:tc>
                  </w:tr>
                </w:tbl>
                <w:p>
                  <w:pPr>
                    <w:pStyle w:val="13"/>
                    <w:jc w:val="left"/>
                  </w:pPr>
                </w:p>
              </w:txbxContent>
            </v:textbox>
            <w10:wrap type="none"/>
            <w10:anchorlock/>
          </v:shape>
        </w:pict>
      </w:r>
    </w:p>
    <w:p>
      <w:pPr>
        <w:spacing w:after="0" w:line="240" w:lineRule="auto"/>
        <w:rPr>
          <w:sz w:val="20"/>
        </w:rPr>
        <w:sectPr>
          <w:footerReference r:id="rId36" w:type="default"/>
          <w:pgSz w:w="18710" w:h="13330" w:orient="landscape"/>
          <w:pgMar w:top="680" w:right="0" w:bottom="820" w:left="0" w:header="0" w:footer="622" w:gutter="0"/>
          <w:cols w:space="720" w:num="1"/>
        </w:sectPr>
      </w:pPr>
    </w:p>
    <w:p>
      <w:pPr>
        <w:tabs>
          <w:tab w:val="left" w:pos="10153"/>
        </w:tabs>
        <w:spacing w:line="240" w:lineRule="auto"/>
        <w:ind w:left="912" w:right="0" w:firstLine="0"/>
        <w:rPr>
          <w:sz w:val="20"/>
        </w:rPr>
      </w:pPr>
      <w:r>
        <w:rPr>
          <w:sz w:val="20"/>
        </w:rPr>
        <w:pict>
          <v:shape id="_x0000_s1088" o:spid="_x0000_s1088" o:spt="202" type="#_x0000_t202" style="height:579.55pt;width:383.95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48"/>
                    <w:gridCol w:w="345"/>
                    <w:gridCol w:w="338"/>
                    <w:gridCol w:w="1702"/>
                    <w:gridCol w:w="1586"/>
                    <w:gridCol w:w="2996"/>
                    <w:gridCol w:w="331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50" w:hRule="atLeast"/>
                    </w:trPr>
                    <w:tc>
                      <w:tcPr>
                        <w:tcW w:w="348" w:type="dxa"/>
                        <w:textDirection w:val="btLr"/>
                      </w:tcPr>
                      <w:p>
                        <w:pPr>
                          <w:pStyle w:val="23"/>
                          <w:spacing w:before="40"/>
                          <w:ind w:left="2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5" w:type="dxa"/>
                        <w:textDirection w:val="btLr"/>
                      </w:tcPr>
                      <w:p>
                        <w:pPr>
                          <w:pStyle w:val="23"/>
                          <w:spacing w:before="32"/>
                          <w:ind w:left="1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8" w:type="dxa"/>
                        <w:textDirection w:val="btLr"/>
                      </w:tcPr>
                      <w:p>
                        <w:pPr>
                          <w:pStyle w:val="23"/>
                          <w:spacing w:before="27"/>
                          <w:ind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92" w:right="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6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102" w:right="9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6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890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Задачи</w:t>
                        </w:r>
                        <w:r>
                          <w:rPr>
                            <w:spacing w:val="-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занятия</w:t>
                        </w:r>
                      </w:p>
                    </w:tc>
                    <w:tc>
                      <w:tcPr>
                        <w:tcW w:w="331" w:type="dxa"/>
                        <w:textDirection w:val="btLr"/>
                      </w:tcPr>
                      <w:p>
                        <w:pPr>
                          <w:pStyle w:val="23"/>
                          <w:spacing w:before="38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65" w:hRule="atLeast"/>
                    </w:trPr>
                    <w:tc>
                      <w:tcPr>
                        <w:tcW w:w="348" w:type="dxa"/>
                        <w:vMerge w:val="restart"/>
                        <w:textDirection w:val="btLr"/>
                      </w:tcPr>
                      <w:p>
                        <w:pPr>
                          <w:pStyle w:val="23"/>
                          <w:spacing w:before="41"/>
                          <w:ind w:left="4664" w:right="48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Ноябрь</w:t>
                        </w:r>
                      </w:p>
                    </w:tc>
                    <w:tc>
                      <w:tcPr>
                        <w:tcW w:w="345" w:type="dxa"/>
                        <w:vMerge w:val="restart"/>
                      </w:tcPr>
                      <w:p>
                        <w:pPr>
                          <w:pStyle w:val="23"/>
                          <w:spacing w:before="27"/>
                          <w:ind w:left="11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338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7"/>
                          <w:ind w:right="43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1702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9" w:line="208" w:lineRule="auto"/>
                          <w:ind w:left="421" w:right="411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ватными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палочками</w:t>
                        </w:r>
                      </w:p>
                    </w:tc>
                    <w:tc>
                      <w:tcPr>
                        <w:tcW w:w="158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/>
                          <w:ind w:left="148" w:right="14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3"/>
                            <w:w w:val="80"/>
                            <w:sz w:val="20"/>
                          </w:rPr>
                          <w:t>Град,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град!</w:t>
                        </w:r>
                      </w:p>
                    </w:tc>
                    <w:tc>
                      <w:tcPr>
                        <w:tcW w:w="299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50" w:line="206" w:lineRule="auto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Изображение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тучи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града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ватными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палочками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изменением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частоты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размещения</w:t>
                        </w:r>
                        <w:r>
                          <w:rPr>
                            <w:spacing w:val="-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пятен</w:t>
                        </w:r>
                        <w:r>
                          <w:rPr>
                            <w:spacing w:val="-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(пятнышки</w:t>
                        </w:r>
                        <w:r>
                          <w:rPr>
                            <w:spacing w:val="-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туче</w:t>
                        </w:r>
                        <w:r>
                          <w:rPr>
                            <w:spacing w:val="-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близко друг к другу, град на небе –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более</w:t>
                        </w:r>
                        <w:r>
                          <w:rPr>
                            <w:spacing w:val="-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редко,</w:t>
                        </w:r>
                        <w:r>
                          <w:rPr>
                            <w:spacing w:val="-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 просветами).</w:t>
                        </w:r>
                      </w:p>
                    </w:tc>
                    <w:tc>
                      <w:tcPr>
                        <w:tcW w:w="33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8"/>
                          <w:ind w:left="48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79" w:hRule="atLeast"/>
                    </w:trPr>
                    <w:tc>
                      <w:tcPr>
                        <w:tcW w:w="348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8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/>
                          <w:ind w:right="42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316" w:right="305" w:firstLine="49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-4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 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58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502" w:right="475" w:hanging="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Дождь,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дождь!</w:t>
                        </w:r>
                      </w:p>
                    </w:tc>
                    <w:tc>
                      <w:tcPr>
                        <w:tcW w:w="299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6" w:line="206" w:lineRule="auto"/>
                          <w:ind w:left="43" w:right="17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Аппликативное изображение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тучи: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наклеивание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готовых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фон,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приклеивание рваных кусочков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бумаги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вторым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слоем.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дождя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цветными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карандашами.</w:t>
                        </w:r>
                      </w:p>
                    </w:tc>
                    <w:tc>
                      <w:tcPr>
                        <w:tcW w:w="33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3"/>
                          <w:ind w:left="48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60" w:hRule="atLeast"/>
                    </w:trPr>
                    <w:tc>
                      <w:tcPr>
                        <w:tcW w:w="348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 w:val="restart"/>
                      </w:tcPr>
                      <w:p>
                        <w:pPr>
                          <w:pStyle w:val="23"/>
                          <w:spacing w:before="2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338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right="42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1702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5" w:lineRule="exact"/>
                          <w:ind w:left="92" w:right="84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  <w:p>
                        <w:pPr>
                          <w:pStyle w:val="23"/>
                          <w:spacing w:line="215" w:lineRule="exact"/>
                          <w:ind w:left="92" w:right="84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</w:p>
                    </w:tc>
                    <w:tc>
                      <w:tcPr>
                        <w:tcW w:w="158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295" w:right="277" w:firstLine="24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Лямба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(по</w:t>
                        </w:r>
                        <w:r>
                          <w:rPr>
                            <w:rFonts w:ascii="Arial" w:hAnsi="Arial"/>
                            <w:b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мотивам</w:t>
                        </w:r>
                      </w:p>
                      <w:p>
                        <w:pPr>
                          <w:pStyle w:val="23"/>
                          <w:spacing w:line="208" w:lineRule="auto"/>
                          <w:ind w:left="325" w:right="168" w:hanging="14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сказки4крошки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В. Кротова)</w:t>
                        </w:r>
                      </w:p>
                    </w:tc>
                    <w:tc>
                      <w:tcPr>
                        <w:tcW w:w="299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6" w:lineRule="exact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фантазийных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существ</w:t>
                        </w:r>
                      </w:p>
                      <w:p>
                        <w:pPr>
                          <w:pStyle w:val="23"/>
                          <w:spacing w:before="10" w:line="206" w:lineRule="auto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по мотивам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литературного образа.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образного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мышления,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творческого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воображения.</w:t>
                        </w:r>
                      </w:p>
                    </w:tc>
                    <w:tc>
                      <w:tcPr>
                        <w:tcW w:w="33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3"/>
                          <w:ind w:left="48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60" w:hRule="atLeast"/>
                    </w:trPr>
                    <w:tc>
                      <w:tcPr>
                        <w:tcW w:w="348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8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right="49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297" w:right="275" w:firstLine="12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декоративное</w:t>
                        </w:r>
                      </w:p>
                    </w:tc>
                    <w:tc>
                      <w:tcPr>
                        <w:tcW w:w="158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187" w:right="170" w:firstLine="19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Светлячок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(по мотивам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стихотворения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В.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Шипуновой)</w:t>
                        </w:r>
                      </w:p>
                    </w:tc>
                    <w:tc>
                      <w:tcPr>
                        <w:tcW w:w="299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43" w:right="456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Знакомство</w:t>
                        </w:r>
                        <w:r>
                          <w:rPr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с</w:t>
                        </w:r>
                        <w:r>
                          <w:rPr>
                            <w:spacing w:val="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явлением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контраста.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светлячка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(по представлению) </w:t>
                        </w:r>
                        <w:r>
                          <w:rPr>
                            <w:w w:val="80"/>
                            <w:sz w:val="20"/>
                          </w:rPr>
                          <w:t>на бумаге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чёрного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тёмно−синего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цвета.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воображения.</w:t>
                        </w:r>
                      </w:p>
                    </w:tc>
                    <w:tc>
                      <w:tcPr>
                        <w:tcW w:w="33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3"/>
                          <w:ind w:left="48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60" w:hRule="atLeast"/>
                    </w:trPr>
                    <w:tc>
                      <w:tcPr>
                        <w:tcW w:w="348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 w:val="restart"/>
                      </w:tcPr>
                      <w:p>
                        <w:pPr>
                          <w:pStyle w:val="23"/>
                          <w:spacing w:before="2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338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right="42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1702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ind w:left="92" w:right="84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</w:tc>
                    <w:tc>
                      <w:tcPr>
                        <w:tcW w:w="158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30" w:lineRule="exact"/>
                          <w:ind w:left="102" w:right="94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Сороконожка</w:t>
                        </w:r>
                      </w:p>
                    </w:tc>
                    <w:tc>
                      <w:tcPr>
                        <w:tcW w:w="299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43" w:right="310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выразительных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по мотивам стихотворения: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раскатывание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удлинённых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цилиндров (колбасок, </w:t>
                        </w:r>
                        <w:r>
                          <w:rPr>
                            <w:w w:val="80"/>
                            <w:sz w:val="20"/>
                          </w:rPr>
                          <w:t>столбиков)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прямыми</w:t>
                        </w:r>
                        <w:r>
                          <w:rPr>
                            <w:spacing w:val="1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движениями</w:t>
                        </w:r>
                        <w:r>
                          <w:rPr>
                            <w:spacing w:val="1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ладоней</w:t>
                        </w:r>
                      </w:p>
                      <w:p>
                        <w:pPr>
                          <w:pStyle w:val="23"/>
                          <w:spacing w:before="1" w:line="206" w:lineRule="auto"/>
                          <w:ind w:left="43" w:right="415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видоизменение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формы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изгибание,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свивание.</w:t>
                        </w:r>
                      </w:p>
                    </w:tc>
                    <w:tc>
                      <w:tcPr>
                        <w:tcW w:w="33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3"/>
                          <w:ind w:left="48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60" w:hRule="atLeast"/>
                    </w:trPr>
                    <w:tc>
                      <w:tcPr>
                        <w:tcW w:w="348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8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right="49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247" w:right="187" w:firstLine="17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удлинённых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листах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бумаги</w:t>
                        </w:r>
                      </w:p>
                    </w:tc>
                    <w:tc>
                      <w:tcPr>
                        <w:tcW w:w="158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356" w:right="234" w:hanging="9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Сороконожка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магазине</w:t>
                        </w:r>
                      </w:p>
                    </w:tc>
                    <w:tc>
                      <w:tcPr>
                        <w:tcW w:w="299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43" w:right="310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Рисование сложных по форме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изображений на основе волнистых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линий. Согласование пропорций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фона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(листа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бумаги)</w:t>
                        </w:r>
                      </w:p>
                      <w:p>
                        <w:pPr>
                          <w:pStyle w:val="23"/>
                          <w:spacing w:line="207" w:lineRule="exact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задуманного </w:t>
                        </w:r>
                        <w:r>
                          <w:rPr>
                            <w:w w:val="80"/>
                            <w:sz w:val="20"/>
                          </w:rPr>
                          <w:t>образа.</w:t>
                        </w:r>
                      </w:p>
                    </w:tc>
                    <w:tc>
                      <w:tcPr>
                        <w:tcW w:w="33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3"/>
                          <w:ind w:left="48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40" w:hRule="atLeast"/>
                    </w:trPr>
                    <w:tc>
                      <w:tcPr>
                        <w:tcW w:w="348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 w:val="restart"/>
                      </w:tcPr>
                      <w:p>
                        <w:pPr>
                          <w:pStyle w:val="23"/>
                          <w:spacing w:before="2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338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right="49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1702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ind w:left="92" w:right="84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</w:tc>
                    <w:tc>
                      <w:tcPr>
                        <w:tcW w:w="158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471" w:right="444" w:firstLine="3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Лесной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магазин</w:t>
                        </w:r>
                      </w:p>
                    </w:tc>
                    <w:tc>
                      <w:tcPr>
                        <w:tcW w:w="299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43" w:right="174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Лепка героев стихотворения –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лесных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зверей</w:t>
                        </w:r>
                        <w:r>
                          <w:rPr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комбинированным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способом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(по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представлению).</w:t>
                        </w:r>
                      </w:p>
                      <w:p>
                        <w:pPr>
                          <w:pStyle w:val="23"/>
                          <w:spacing w:before="1" w:line="206" w:lineRule="auto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Составление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коллективной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композиции.</w:t>
                        </w:r>
                      </w:p>
                    </w:tc>
                    <w:tc>
                      <w:tcPr>
                        <w:tcW w:w="33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3"/>
                          <w:ind w:left="48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15" w:hRule="atLeast"/>
                    </w:trPr>
                    <w:tc>
                      <w:tcPr>
                        <w:tcW w:w="348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8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/>
                          <w:ind w:right="50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297" w:right="275" w:firstLine="12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декоративное</w:t>
                        </w:r>
                      </w:p>
                    </w:tc>
                    <w:tc>
                      <w:tcPr>
                        <w:tcW w:w="158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334" w:right="324" w:firstLine="27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Полосатые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полотенца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для лесных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зверушек</w:t>
                        </w:r>
                      </w:p>
                    </w:tc>
                    <w:tc>
                      <w:tcPr>
                        <w:tcW w:w="299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9" w:line="216" w:lineRule="exact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узоров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из прямых</w:t>
                        </w:r>
                      </w:p>
                      <w:p>
                        <w:pPr>
                          <w:pStyle w:val="23"/>
                          <w:spacing w:before="11" w:line="206" w:lineRule="auto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и волнистых линий на длинном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прямоугольнике.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чувства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ритма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(чередование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узоре</w:t>
                        </w:r>
                      </w:p>
                      <w:p>
                        <w:pPr>
                          <w:pStyle w:val="23"/>
                          <w:spacing w:line="207" w:lineRule="exact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2−3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цветов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разных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линий).</w:t>
                        </w:r>
                      </w:p>
                    </w:tc>
                    <w:tc>
                      <w:tcPr>
                        <w:tcW w:w="33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3"/>
                          <w:ind w:left="48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64</w:t>
                        </w:r>
                      </w:p>
                    </w:tc>
                  </w:tr>
                </w:tbl>
                <w:p>
                  <w:pPr>
                    <w:pStyle w:val="13"/>
                    <w:jc w:val="left"/>
                  </w:pPr>
                </w:p>
              </w:txbxContent>
            </v:textbox>
            <w10:wrap type="none"/>
            <w10:anchorlock/>
          </v:shape>
        </w:pict>
      </w:r>
      <w:r>
        <w:rPr>
          <w:sz w:val="20"/>
        </w:rPr>
        <w:tab/>
      </w:r>
      <w:r>
        <w:rPr>
          <w:sz w:val="20"/>
        </w:rPr>
        <w:pict>
          <v:shape id="_x0000_s1089" o:spid="_x0000_s1089" o:spt="202" type="#_x0000_t202" style="height:579.55pt;width:384.45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43"/>
                    <w:gridCol w:w="346"/>
                    <w:gridCol w:w="339"/>
                    <w:gridCol w:w="1703"/>
                    <w:gridCol w:w="1587"/>
                    <w:gridCol w:w="2997"/>
                    <w:gridCol w:w="347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50" w:hRule="atLeast"/>
                    </w:trPr>
                    <w:tc>
                      <w:tcPr>
                        <w:tcW w:w="343" w:type="dxa"/>
                        <w:textDirection w:val="btLr"/>
                      </w:tcPr>
                      <w:p>
                        <w:pPr>
                          <w:pStyle w:val="23"/>
                          <w:spacing w:before="34"/>
                          <w:ind w:left="2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6" w:type="dxa"/>
                        <w:textDirection w:val="btLr"/>
                      </w:tcPr>
                      <w:p>
                        <w:pPr>
                          <w:pStyle w:val="23"/>
                          <w:spacing w:before="32"/>
                          <w:ind w:left="1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>
                        <w:pPr>
                          <w:pStyle w:val="23"/>
                          <w:spacing w:before="26"/>
                          <w:ind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3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53" w:right="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4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7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886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Задачи</w:t>
                        </w:r>
                        <w:r>
                          <w:rPr>
                            <w:spacing w:val="-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занятия</w:t>
                        </w:r>
                      </w:p>
                    </w:tc>
                    <w:tc>
                      <w:tcPr>
                        <w:tcW w:w="347" w:type="dxa"/>
                        <w:textDirection w:val="btLr"/>
                      </w:tcPr>
                      <w:p>
                        <w:pPr>
                          <w:pStyle w:val="23"/>
                          <w:spacing w:before="33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884" w:hRule="atLeast"/>
                    </w:trPr>
                    <w:tc>
                      <w:tcPr>
                        <w:tcW w:w="343" w:type="dxa"/>
                        <w:vMerge w:val="restart"/>
                        <w:textDirection w:val="btLr"/>
                      </w:tcPr>
                      <w:p>
                        <w:pPr>
                          <w:pStyle w:val="23"/>
                          <w:spacing w:before="36"/>
                          <w:ind w:left="4664" w:right="48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Декабрь</w:t>
                        </w: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7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7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9" w:line="208" w:lineRule="auto"/>
                          <w:ind w:left="294" w:right="279" w:firstLine="12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декоративное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9" w:line="208" w:lineRule="auto"/>
                          <w:ind w:left="428" w:firstLine="8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Вьюга4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завируха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16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хаотичных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узоров</w:t>
                        </w:r>
                      </w:p>
                      <w:p>
                        <w:pPr>
                          <w:pStyle w:val="23"/>
                          <w:spacing w:before="10" w:line="206" w:lineRule="auto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технике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по−мокрому.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Раскрепощение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рисующей руки: свободное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проведение </w:t>
                        </w:r>
                        <w:r>
                          <w:rPr>
                            <w:w w:val="80"/>
                            <w:sz w:val="20"/>
                          </w:rPr>
                          <w:t>кривых линий. Развитие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цвета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(восприятие</w:t>
                        </w:r>
                      </w:p>
                      <w:p>
                        <w:pPr>
                          <w:pStyle w:val="23"/>
                          <w:spacing w:before="1" w:line="206" w:lineRule="auto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и создание разных </w:t>
                        </w:r>
                        <w:r>
                          <w:rPr>
                            <w:w w:val="80"/>
                            <w:sz w:val="20"/>
                          </w:rPr>
                          <w:t>оттенков синего).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Выделение и обозначение </w:t>
                        </w:r>
                        <w:r>
                          <w:rPr>
                            <w:w w:val="80"/>
                            <w:sz w:val="20"/>
                          </w:rPr>
                          <w:t>голубого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оттенка.</w:t>
                        </w:r>
                      </w:p>
                    </w:tc>
                    <w:tc>
                      <w:tcPr>
                        <w:tcW w:w="34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8"/>
                          <w:ind w:left="34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6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313" w:right="308" w:firstLine="49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 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392" w:hanging="7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Волшебные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снежинки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 w:right="401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Наклеивание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шестилучевых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снежинок из </w:t>
                        </w:r>
                        <w:r>
                          <w:rPr>
                            <w:w w:val="80"/>
                            <w:sz w:val="20"/>
                          </w:rPr>
                          <w:t>трёх полосок бумаги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учётом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исходной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формы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(круг,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шестигранник),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дорисовывание</w:t>
                        </w:r>
                      </w:p>
                      <w:p>
                        <w:pPr>
                          <w:pStyle w:val="23"/>
                          <w:spacing w:before="1" w:line="206" w:lineRule="auto"/>
                          <w:ind w:left="39" w:right="122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узоров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фломастерами или красками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(по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выбору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детей).</w:t>
                        </w:r>
                      </w:p>
                    </w:tc>
                    <w:tc>
                      <w:tcPr>
                        <w:tcW w:w="34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3"/>
                          <w:ind w:left="34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4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5" w:lineRule="exact"/>
                          <w:ind w:left="342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  <w:p>
                        <w:pPr>
                          <w:pStyle w:val="23"/>
                          <w:spacing w:line="215" w:lineRule="exact"/>
                          <w:ind w:left="54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солёного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теста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442" w:hanging="13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Новогодние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игрушки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6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Моделирование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игрушек</w:t>
                        </w:r>
                      </w:p>
                      <w:p>
                        <w:pPr>
                          <w:pStyle w:val="23"/>
                          <w:spacing w:before="10" w:line="206" w:lineRule="auto"/>
                          <w:ind w:left="39" w:right="1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(из 2−3 частей) для новогодней </w:t>
                        </w:r>
                        <w:r>
                          <w:rPr>
                            <w:w w:val="80"/>
                            <w:sz w:val="20"/>
                          </w:rPr>
                          <w:t>ёлки.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Сочетание разных приёмов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лепки: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раскатывание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округлых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соединение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деталей,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сплющивание,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прищипывание,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вдавливание.</w:t>
                        </w:r>
                      </w:p>
                    </w:tc>
                    <w:tc>
                      <w:tcPr>
                        <w:tcW w:w="34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3"/>
                          <w:ind w:left="34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6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9"/>
                          <w:ind w:left="54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Рисование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484" w:hanging="11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Серпантин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танцует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6" w:line="206" w:lineRule="auto"/>
                          <w:ind w:left="39" w:right="31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Свободное проведение </w:t>
                        </w:r>
                        <w:r>
                          <w:rPr>
                            <w:w w:val="80"/>
                            <w:sz w:val="20"/>
                          </w:rPr>
                          <w:t>линий разного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цвета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(красного,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синего,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жёлтого,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зелёного) и различной конфигурации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(волнистых,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спиралевидных,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петлями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их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сочетание).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Самостоятельный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выбор листа бумаги для фона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(формат,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размер,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величина).</w:t>
                        </w:r>
                      </w:p>
                      <w:p>
                        <w:pPr>
                          <w:pStyle w:val="23"/>
                          <w:spacing w:before="2" w:line="206" w:lineRule="auto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Раскрепощение рисующей </w:t>
                        </w:r>
                        <w:r>
                          <w:rPr>
                            <w:w w:val="80"/>
                            <w:sz w:val="20"/>
                          </w:rPr>
                          <w:t>руки.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чувства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цвета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формы.</w:t>
                        </w:r>
                      </w:p>
                    </w:tc>
                    <w:tc>
                      <w:tcPr>
                        <w:tcW w:w="34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3"/>
                          <w:ind w:left="34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8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2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0"/>
                          <w:ind w:left="54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Рисование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512" w:hanging="10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Нарядная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ёлочка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6" w:line="206" w:lineRule="auto"/>
                          <w:ind w:left="39" w:right="33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Рисование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 украшение пушистой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нарядной ёлочки.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Освоение формы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и цвета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как средств образной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выразительности.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Понимание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взаимосвязи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формы,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величины</w:t>
                        </w:r>
                      </w:p>
                      <w:p>
                        <w:pPr>
                          <w:pStyle w:val="23"/>
                          <w:spacing w:line="207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пропорций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изображаемого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предмета.</w:t>
                        </w:r>
                      </w:p>
                    </w:tc>
                    <w:tc>
                      <w:tcPr>
                        <w:tcW w:w="34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3"/>
                          <w:ind w:left="34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86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313" w:right="308" w:firstLine="49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 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512" w:hanging="24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Праздничная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ёлочка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 w:right="17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образа</w:t>
                        </w:r>
                        <w:r>
                          <w:rPr>
                            <w:spacing w:val="3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новогодней</w:t>
                        </w:r>
                        <w:r>
                          <w:rPr>
                            <w:spacing w:val="3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ёлки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3−5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готовых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(треугольников,</w:t>
                        </w:r>
                      </w:p>
                      <w:p>
                        <w:pPr>
                          <w:pStyle w:val="23"/>
                          <w:spacing w:line="190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трапеций);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украшение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ёлки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цветными</w:t>
                        </w:r>
                      </w:p>
                      <w:p>
                        <w:pPr>
                          <w:pStyle w:val="23"/>
                          <w:spacing w:before="10" w:line="206" w:lineRule="auto"/>
                          <w:ind w:left="39" w:right="122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«игрушками» и «гирляндами»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(способом примакивания и тычка).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Экспериментирование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художественными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инструментами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(кисти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разного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размера,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ватные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палочки,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штампики)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материалами.</w:t>
                        </w:r>
                      </w:p>
                    </w:tc>
                    <w:tc>
                      <w:tcPr>
                        <w:tcW w:w="34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3"/>
                          <w:ind w:left="34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5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>
                        <w:pPr>
                          <w:pStyle w:val="23"/>
                          <w:spacing w:before="42" w:line="213" w:lineRule="exact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6973" w:type="dxa"/>
                        <w:gridSpan w:val="5"/>
                      </w:tcPr>
                      <w:p>
                        <w:pPr>
                          <w:pStyle w:val="23"/>
                          <w:spacing w:before="35" w:line="220" w:lineRule="exact"/>
                          <w:ind w:left="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неделя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праздничная</w:t>
                        </w:r>
                      </w:p>
                    </w:tc>
                  </w:tr>
                </w:tbl>
                <w:p>
                  <w:pPr>
                    <w:pStyle w:val="13"/>
                    <w:jc w:val="left"/>
                  </w:pPr>
                </w:p>
              </w:txbxContent>
            </v:textbox>
            <w10:wrap type="none"/>
            <w10:anchorlock/>
          </v:shape>
        </w:pict>
      </w:r>
    </w:p>
    <w:p>
      <w:pPr>
        <w:spacing w:after="0" w:line="240" w:lineRule="auto"/>
        <w:rPr>
          <w:sz w:val="20"/>
        </w:rPr>
        <w:sectPr>
          <w:footerReference r:id="rId37" w:type="default"/>
          <w:pgSz w:w="18710" w:h="13330" w:orient="landscape"/>
          <w:pgMar w:top="680" w:right="0" w:bottom="820" w:left="0" w:header="0" w:footer="622" w:gutter="0"/>
          <w:cols w:space="720" w:num="1"/>
        </w:sectPr>
      </w:pPr>
    </w:p>
    <w:p>
      <w:pPr>
        <w:tabs>
          <w:tab w:val="left" w:pos="10153"/>
        </w:tabs>
        <w:spacing w:line="240" w:lineRule="auto"/>
        <w:ind w:left="912" w:right="0" w:firstLine="0"/>
        <w:rPr>
          <w:sz w:val="20"/>
        </w:rPr>
      </w:pPr>
      <w:r>
        <w:rPr>
          <w:sz w:val="20"/>
        </w:rPr>
        <w:pict>
          <v:shape id="_x0000_s1090" o:spid="_x0000_s1090" o:spt="202" type="#_x0000_t202" style="height:579.55pt;width:383.95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48"/>
                    <w:gridCol w:w="345"/>
                    <w:gridCol w:w="338"/>
                    <w:gridCol w:w="1702"/>
                    <w:gridCol w:w="1586"/>
                    <w:gridCol w:w="2996"/>
                    <w:gridCol w:w="331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50" w:hRule="atLeast"/>
                    </w:trPr>
                    <w:tc>
                      <w:tcPr>
                        <w:tcW w:w="348" w:type="dxa"/>
                        <w:textDirection w:val="btLr"/>
                      </w:tcPr>
                      <w:p>
                        <w:pPr>
                          <w:pStyle w:val="23"/>
                          <w:spacing w:before="40"/>
                          <w:ind w:left="2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5" w:type="dxa"/>
                        <w:textDirection w:val="btLr"/>
                      </w:tcPr>
                      <w:p>
                        <w:pPr>
                          <w:pStyle w:val="23"/>
                          <w:spacing w:before="32"/>
                          <w:ind w:left="1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8" w:type="dxa"/>
                        <w:textDirection w:val="btLr"/>
                      </w:tcPr>
                      <w:p>
                        <w:pPr>
                          <w:pStyle w:val="23"/>
                          <w:spacing w:before="27"/>
                          <w:ind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92" w:right="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6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4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6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890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Задачи</w:t>
                        </w:r>
                        <w:r>
                          <w:rPr>
                            <w:spacing w:val="-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занятия</w:t>
                        </w:r>
                      </w:p>
                    </w:tc>
                    <w:tc>
                      <w:tcPr>
                        <w:tcW w:w="331" w:type="dxa"/>
                        <w:textDirection w:val="btLr"/>
                      </w:tcPr>
                      <w:p>
                        <w:pPr>
                          <w:pStyle w:val="23"/>
                          <w:spacing w:before="38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45" w:hRule="atLeast"/>
                    </w:trPr>
                    <w:tc>
                      <w:tcPr>
                        <w:tcW w:w="348" w:type="dxa"/>
                        <w:vMerge w:val="restart"/>
                        <w:textDirection w:val="btLr"/>
                      </w:tcPr>
                      <w:p>
                        <w:pPr>
                          <w:pStyle w:val="23"/>
                          <w:spacing w:before="41"/>
                          <w:ind w:left="4768" w:right="499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Январь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23"/>
                          <w:spacing w:before="27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6953" w:type="dxa"/>
                        <w:gridSpan w:val="5"/>
                      </w:tcPr>
                      <w:p>
                        <w:pPr>
                          <w:pStyle w:val="23"/>
                          <w:spacing w:before="35"/>
                          <w:ind w:left="11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неделя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праздничная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300" w:hRule="atLeast"/>
                    </w:trPr>
                    <w:tc>
                      <w:tcPr>
                        <w:tcW w:w="348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 w:val="restart"/>
                      </w:tcPr>
                      <w:p>
                        <w:pPr>
                          <w:pStyle w:val="23"/>
                          <w:spacing w:before="22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338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/>
                          <w:ind w:right="42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31</w:t>
                        </w:r>
                      </w:p>
                    </w:tc>
                    <w:tc>
                      <w:tcPr>
                        <w:tcW w:w="1702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 w:line="215" w:lineRule="exact"/>
                          <w:ind w:left="92" w:right="84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  <w:p>
                        <w:pPr>
                          <w:pStyle w:val="23"/>
                          <w:spacing w:before="9" w:line="208" w:lineRule="auto"/>
                          <w:ind w:left="9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солёного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сдобного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теста</w:t>
                        </w:r>
                      </w:p>
                    </w:tc>
                    <w:tc>
                      <w:tcPr>
                        <w:tcW w:w="158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6" w:line="208" w:lineRule="auto"/>
                          <w:ind w:left="233" w:right="215" w:firstLine="21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«Я пеку,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5"/>
                            <w:sz w:val="20"/>
                          </w:rPr>
                          <w:t>пеку,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5"/>
                            <w:sz w:val="20"/>
                          </w:rPr>
                          <w:t>пеку…»</w:t>
                        </w:r>
                      </w:p>
                    </w:tc>
                    <w:tc>
                      <w:tcPr>
                        <w:tcW w:w="299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8" w:line="206" w:lineRule="auto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угощений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игрушек: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раскатывание,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сплющивание</w:t>
                        </w:r>
                      </w:p>
                      <w:p>
                        <w:pPr>
                          <w:pStyle w:val="23"/>
                          <w:spacing w:line="206" w:lineRule="auto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диск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полусферу,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прищипывание,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защипывание </w:t>
                        </w:r>
                        <w:r>
                          <w:rPr>
                            <w:w w:val="80"/>
                            <w:sz w:val="20"/>
                          </w:rPr>
                          <w:t>края. Развитие чувства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формы,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мелкой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моторики.</w:t>
                        </w:r>
                      </w:p>
                    </w:tc>
                    <w:tc>
                      <w:tcPr>
                        <w:tcW w:w="33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3"/>
                          <w:ind w:left="48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860" w:hRule="atLeast"/>
                    </w:trPr>
                    <w:tc>
                      <w:tcPr>
                        <w:tcW w:w="348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8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2" w:lineRule="exact"/>
                          <w:ind w:right="49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32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2" w:lineRule="exact"/>
                          <w:ind w:left="92" w:right="84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Аппликация</w:t>
                        </w:r>
                      </w:p>
                    </w:tc>
                    <w:tc>
                      <w:tcPr>
                        <w:tcW w:w="158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6" w:line="208" w:lineRule="auto"/>
                          <w:ind w:left="460" w:right="406" w:hanging="4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Бублики4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баранки</w:t>
                        </w:r>
                      </w:p>
                    </w:tc>
                    <w:tc>
                      <w:tcPr>
                        <w:tcW w:w="299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8" w:line="206" w:lineRule="auto"/>
                          <w:ind w:left="43" w:right="415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Наклеивание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готовых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форм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колец разного размера –</w:t>
                        </w:r>
                      </w:p>
                      <w:p>
                        <w:pPr>
                          <w:pStyle w:val="23"/>
                          <w:spacing w:line="206" w:lineRule="auto"/>
                          <w:ind w:left="43" w:right="177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соответствии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замыслом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(«нанизывание» бубликов−баранок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связку).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Нанесение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клея</w:t>
                        </w:r>
                      </w:p>
                      <w:p>
                        <w:pPr>
                          <w:pStyle w:val="23"/>
                          <w:spacing w:before="1" w:line="206" w:lineRule="auto"/>
                          <w:ind w:left="43" w:right="849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по окружности. Воспитание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аккуратности, уверенности,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самостоятельности.</w:t>
                        </w:r>
                      </w:p>
                    </w:tc>
                    <w:tc>
                      <w:tcPr>
                        <w:tcW w:w="33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26" w:lineRule="exact"/>
                          <w:ind w:left="48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40" w:hRule="atLeast"/>
                    </w:trPr>
                    <w:tc>
                      <w:tcPr>
                        <w:tcW w:w="348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 w:val="restart"/>
                      </w:tcPr>
                      <w:p>
                        <w:pPr>
                          <w:pStyle w:val="23"/>
                          <w:spacing w:line="212" w:lineRule="exact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338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2" w:lineRule="exact"/>
                          <w:ind w:right="49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33</w:t>
                        </w:r>
                      </w:p>
                    </w:tc>
                    <w:tc>
                      <w:tcPr>
                        <w:tcW w:w="1702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2" w:lineRule="exact"/>
                          <w:ind w:left="92" w:right="84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</w:tc>
                    <w:tc>
                      <w:tcPr>
                        <w:tcW w:w="158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6" w:line="208" w:lineRule="auto"/>
                          <w:ind w:left="118" w:right="108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Крямнямчики</w:t>
                        </w:r>
                        <w:r>
                          <w:rPr>
                            <w:rFonts w:ascii="Arial" w:hAnsi="Arial"/>
                            <w:b/>
                            <w:spacing w:val="-5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(бублики-баран-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ки-сушки)</w:t>
                        </w:r>
                      </w:p>
                    </w:tc>
                    <w:tc>
                      <w:tcPr>
                        <w:tcW w:w="299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8" w:line="206" w:lineRule="auto"/>
                          <w:ind w:left="43" w:right="41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Раскатывание </w:t>
                        </w:r>
                        <w:r>
                          <w:rPr>
                            <w:w w:val="80"/>
                            <w:sz w:val="20"/>
                          </w:rPr>
                          <w:t>цилиндров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(колбасок)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разной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толщины</w:t>
                        </w:r>
                      </w:p>
                      <w:p>
                        <w:pPr>
                          <w:pStyle w:val="23"/>
                          <w:spacing w:line="206" w:lineRule="auto"/>
                          <w:ind w:left="43" w:right="324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длины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замыканием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кольцо.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Оформление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лепных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изделий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(посыпание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манкой,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маком,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протыкание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дырочек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карандашом,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пластиковой вилкой или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зубочисткой). Развитие </w:t>
                        </w:r>
                        <w:r>
                          <w:rPr>
                            <w:w w:val="80"/>
                            <w:sz w:val="20"/>
                          </w:rPr>
                          <w:t>глазомера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мелкой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моторики.</w:t>
                        </w:r>
                      </w:p>
                    </w:tc>
                    <w:tc>
                      <w:tcPr>
                        <w:tcW w:w="33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26" w:lineRule="exact"/>
                          <w:ind w:left="48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60" w:hRule="atLeast"/>
                    </w:trPr>
                    <w:tc>
                      <w:tcPr>
                        <w:tcW w:w="348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8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right="50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34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8" w:lineRule="auto"/>
                          <w:ind w:left="516" w:hanging="26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Эксперименти-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рование</w:t>
                        </w:r>
                      </w:p>
                    </w:tc>
                    <w:tc>
                      <w:tcPr>
                        <w:tcW w:w="158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8" w:lineRule="auto"/>
                          <w:ind w:left="366" w:right="48" w:hanging="30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 xml:space="preserve">«Глянь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– баранки,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калачи…»</w:t>
                        </w:r>
                      </w:p>
                    </w:tc>
                    <w:tc>
                      <w:tcPr>
                        <w:tcW w:w="299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8" w:line="206" w:lineRule="auto"/>
                          <w:ind w:left="43" w:right="56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кругов,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контрастных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размеру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(диаметру).</w:t>
                        </w:r>
                      </w:p>
                      <w:p>
                        <w:pPr>
                          <w:pStyle w:val="23"/>
                          <w:spacing w:line="190" w:lineRule="exact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Самостоятельный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выбор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кисти:</w:t>
                        </w:r>
                      </w:p>
                      <w:p>
                        <w:pPr>
                          <w:pStyle w:val="23"/>
                          <w:spacing w:before="10" w:line="206" w:lineRule="auto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широким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ворсом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для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рисования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баранок,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узким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ворсом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</w:p>
                      <w:p>
                        <w:pPr>
                          <w:pStyle w:val="23"/>
                          <w:spacing w:line="207" w:lineRule="exact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для рисования </w:t>
                        </w:r>
                        <w:r>
                          <w:rPr>
                            <w:w w:val="80"/>
                            <w:sz w:val="20"/>
                          </w:rPr>
                          <w:t>бубликов.</w:t>
                        </w:r>
                      </w:p>
                    </w:tc>
                    <w:tc>
                      <w:tcPr>
                        <w:tcW w:w="33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3"/>
                          <w:ind w:left="48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60" w:hRule="atLeast"/>
                    </w:trPr>
                    <w:tc>
                      <w:tcPr>
                        <w:tcW w:w="348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 w:val="restart"/>
                      </w:tcPr>
                      <w:p>
                        <w:pPr>
                          <w:pStyle w:val="23"/>
                          <w:spacing w:before="2"/>
                          <w:ind w:left="6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338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right="48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35</w:t>
                        </w:r>
                      </w:p>
                    </w:tc>
                    <w:tc>
                      <w:tcPr>
                        <w:tcW w:w="1702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5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23"/>
                          <w:spacing w:before="1" w:line="208" w:lineRule="auto"/>
                          <w:ind w:left="315" w:right="305" w:firstLine="49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 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58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8" w:lineRule="auto"/>
                          <w:ind w:left="375" w:right="355" w:firstLine="7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Колобок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окошке</w:t>
                        </w:r>
                      </w:p>
                    </w:tc>
                    <w:tc>
                      <w:tcPr>
                        <w:tcW w:w="299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8" w:line="206" w:lineRule="auto"/>
                          <w:ind w:left="43" w:right="737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Создание </w:t>
                        </w:r>
                        <w:r>
                          <w:rPr>
                            <w:w w:val="80"/>
                            <w:sz w:val="20"/>
                          </w:rPr>
                          <w:t>образа колобка: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наклеивание готовой </w:t>
                        </w:r>
                        <w:r>
                          <w:rPr>
                            <w:w w:val="80"/>
                            <w:sz w:val="20"/>
                          </w:rPr>
                          <w:t>формы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дорисовывание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деталей</w:t>
                        </w:r>
                      </w:p>
                      <w:p>
                        <w:pPr>
                          <w:pStyle w:val="23"/>
                          <w:spacing w:before="1" w:line="206" w:lineRule="auto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фломастерами. Оформление </w:t>
                        </w:r>
                        <w:r>
                          <w:rPr>
                            <w:w w:val="80"/>
                            <w:sz w:val="20"/>
                          </w:rPr>
                          <w:t>окошка –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рисование занавесок, наклеивание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декоративных</w:t>
                        </w:r>
                        <w:r>
                          <w:rPr>
                            <w:spacing w:val="3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элементов</w:t>
                        </w:r>
                        <w:r>
                          <w:rPr>
                            <w:spacing w:val="3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spacing w:val="3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ставенки.</w:t>
                        </w:r>
                      </w:p>
                    </w:tc>
                    <w:tc>
                      <w:tcPr>
                        <w:tcW w:w="33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3"/>
                          <w:ind w:left="48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95" w:hRule="atLeast"/>
                    </w:trPr>
                    <w:tc>
                      <w:tcPr>
                        <w:tcW w:w="348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8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right="49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36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23"/>
                          <w:ind w:left="92" w:right="84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Рисование</w:t>
                        </w:r>
                      </w:p>
                    </w:tc>
                    <w:tc>
                      <w:tcPr>
                        <w:tcW w:w="158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8" w:lineRule="auto"/>
                          <w:ind w:left="323" w:right="313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Колобок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покатился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дорожке</w:t>
                        </w:r>
                      </w:p>
                    </w:tc>
                    <w:tc>
                      <w:tcPr>
                        <w:tcW w:w="299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 w:line="216" w:lineRule="exact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сюжету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сказки</w:t>
                        </w:r>
                      </w:p>
                      <w:p>
                        <w:pPr>
                          <w:pStyle w:val="23"/>
                          <w:spacing w:before="10" w:line="206" w:lineRule="auto"/>
                          <w:ind w:left="43" w:right="751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«Колобок». Создание образа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колобка на основе круга или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овала, петляющей дорожки –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1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основе</w:t>
                        </w:r>
                        <w:r>
                          <w:rPr>
                            <w:spacing w:val="1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волнистой</w:t>
                        </w:r>
                        <w:r>
                          <w:rPr>
                            <w:spacing w:val="1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линии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петлями.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Самостоятельное</w:t>
                        </w:r>
                      </w:p>
                      <w:p>
                        <w:pPr>
                          <w:pStyle w:val="23"/>
                          <w:spacing w:before="1" w:line="206" w:lineRule="auto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использование таких </w:t>
                        </w:r>
                        <w:r>
                          <w:rPr>
                            <w:w w:val="80"/>
                            <w:sz w:val="20"/>
                          </w:rPr>
                          <w:t>выразительных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средств,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как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линия,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форма,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цвет.</w:t>
                        </w:r>
                      </w:p>
                    </w:tc>
                    <w:tc>
                      <w:tcPr>
                        <w:tcW w:w="33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3"/>
                          <w:ind w:left="48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88</w:t>
                        </w:r>
                      </w:p>
                    </w:tc>
                  </w:tr>
                </w:tbl>
                <w:p>
                  <w:pPr>
                    <w:pStyle w:val="13"/>
                    <w:jc w:val="left"/>
                  </w:pPr>
                </w:p>
              </w:txbxContent>
            </v:textbox>
            <w10:wrap type="none"/>
            <w10:anchorlock/>
          </v:shape>
        </w:pict>
      </w:r>
      <w:r>
        <w:rPr>
          <w:sz w:val="20"/>
        </w:rPr>
        <w:tab/>
      </w:r>
      <w:r>
        <w:rPr>
          <w:sz w:val="20"/>
        </w:rPr>
        <w:pict>
          <v:shape id="_x0000_s1091" o:spid="_x0000_s1091" o:spt="202" type="#_x0000_t202" style="height:579.55pt;width:384.2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45"/>
                    <w:gridCol w:w="346"/>
                    <w:gridCol w:w="339"/>
                    <w:gridCol w:w="1703"/>
                    <w:gridCol w:w="1587"/>
                    <w:gridCol w:w="2997"/>
                    <w:gridCol w:w="331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50" w:hRule="atLeast"/>
                    </w:trPr>
                    <w:tc>
                      <w:tcPr>
                        <w:tcW w:w="345" w:type="dxa"/>
                        <w:textDirection w:val="btLr"/>
                      </w:tcPr>
                      <w:p>
                        <w:pPr>
                          <w:pStyle w:val="23"/>
                          <w:spacing w:before="36"/>
                          <w:ind w:left="2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6" w:type="dxa"/>
                        <w:textDirection w:val="btLr"/>
                      </w:tcPr>
                      <w:p>
                        <w:pPr>
                          <w:pStyle w:val="23"/>
                          <w:spacing w:before="31"/>
                          <w:ind w:left="1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>
                        <w:pPr>
                          <w:pStyle w:val="23"/>
                          <w:spacing w:before="26"/>
                          <w:ind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3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53" w:right="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82" w:right="8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7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886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Задачи</w:t>
                        </w:r>
                        <w:r>
                          <w:rPr>
                            <w:spacing w:val="-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занятия</w:t>
                        </w:r>
                      </w:p>
                    </w:tc>
                    <w:tc>
                      <w:tcPr>
                        <w:tcW w:w="331" w:type="dxa"/>
                        <w:tcBorders>
                          <w:right w:val="single" w:color="000000" w:sz="12" w:space="0"/>
                        </w:tcBorders>
                        <w:textDirection w:val="btLr"/>
                      </w:tcPr>
                      <w:p>
                        <w:pPr>
                          <w:pStyle w:val="23"/>
                          <w:spacing w:before="33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84" w:hRule="atLeast"/>
                    </w:trPr>
                    <w:tc>
                      <w:tcPr>
                        <w:tcW w:w="345" w:type="dxa"/>
                        <w:vMerge w:val="restart"/>
                        <w:textDirection w:val="btLr"/>
                      </w:tcPr>
                      <w:p>
                        <w:pPr>
                          <w:pStyle w:val="23"/>
                          <w:spacing w:before="38"/>
                          <w:ind w:left="4664" w:right="48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5"/>
                            <w:sz w:val="20"/>
                          </w:rPr>
                          <w:t>Февраль</w:t>
                        </w: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7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7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37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9" w:line="208" w:lineRule="auto"/>
                          <w:ind w:left="391" w:right="378" w:firstLine="3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замыслу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9" w:line="208" w:lineRule="auto"/>
                          <w:ind w:left="476" w:right="284" w:hanging="18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некотором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царстве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50" w:line="206" w:lineRule="auto"/>
                          <w:ind w:left="38" w:right="652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Рисование </w:t>
                        </w:r>
                        <w:r>
                          <w:rPr>
                            <w:w w:val="80"/>
                            <w:sz w:val="20"/>
                          </w:rPr>
                          <w:t>по мотивам сказок.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Самостоятельный выбор темы,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сказочных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героев</w:t>
                        </w:r>
                      </w:p>
                      <w:p>
                        <w:pPr>
                          <w:pStyle w:val="23"/>
                          <w:spacing w:before="1" w:line="206" w:lineRule="auto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средств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художественно−образной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выразительности. Развитие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воображения.</w:t>
                        </w:r>
                      </w:p>
                    </w:tc>
                    <w:tc>
                      <w:tcPr>
                        <w:tcW w:w="331" w:type="dxa"/>
                        <w:tcBorders>
                          <w:bottom w:val="single" w:color="000000" w:sz="4" w:space="0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38"/>
                          <w:ind w:left="43" w:righ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60" w:hRule="atLeast"/>
                    </w:trPr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38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313" w:right="309" w:firstLine="49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-4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 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80" w:right="78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За синими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морями, за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высокими</w:t>
                        </w:r>
                        <w:r>
                          <w:rPr>
                            <w:rFonts w:ascii="Arial" w:hAnsi="Arial"/>
                            <w:b/>
                            <w:spacing w:val="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горами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1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-1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сказочных</w:t>
                        </w:r>
                        <w:r>
                          <w:rPr>
                            <w:spacing w:val="-1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атрибутов</w:t>
                        </w:r>
                        <w:r>
                          <w:rPr>
                            <w:spacing w:val="-1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синего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моря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высоких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гор.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техники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обрывной аппликации: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разрывание</w:t>
                        </w:r>
                        <w:r>
                          <w:rPr>
                            <w:spacing w:val="-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бумаги</w:t>
                        </w:r>
                        <w:r>
                          <w:rPr>
                            <w:spacing w:val="-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кусочки</w:t>
                        </w:r>
                      </w:p>
                      <w:p>
                        <w:pPr>
                          <w:pStyle w:val="23"/>
                          <w:spacing w:before="1" w:line="206" w:lineRule="auto"/>
                          <w:ind w:left="38" w:right="401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полоски,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сминание,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наклеивание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соответствии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замыслом.</w:t>
                        </w:r>
                      </w:p>
                    </w:tc>
                    <w:tc>
                      <w:tcPr>
                        <w:tcW w:w="331" w:type="dxa"/>
                        <w:tcBorders>
                          <w:top w:val="single" w:color="000000" w:sz="4" w:space="0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93"/>
                          <w:ind w:left="43" w:righ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80" w:hRule="atLeast"/>
                    </w:trPr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"/>
                          <w:ind w:left="6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39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454" w:firstLine="15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сюжетная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454" w:right="412" w:hanging="3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Баю4бай,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засыпай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8" w:right="316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Моделирование образов спящих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существ.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игрушек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животных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стилистике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пеленашек: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туловище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овоид</w:t>
                        </w:r>
                        <w:r>
                          <w:rPr>
                            <w:spacing w:val="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(яйцо),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голова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шар.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Оформление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композиций</w:t>
                        </w:r>
                      </w:p>
                      <w:p>
                        <w:pPr>
                          <w:pStyle w:val="23"/>
                          <w:spacing w:line="207" w:lineRule="exact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маленьких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коробочках.</w:t>
                        </w:r>
                      </w:p>
                    </w:tc>
                    <w:tc>
                      <w:tcPr>
                        <w:tcW w:w="331" w:type="dxa"/>
                        <w:tcBorders>
                          <w:bottom w:val="single" w:color="000000" w:sz="4" w:space="0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93"/>
                          <w:ind w:left="43" w:righ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40" w:hRule="atLeast"/>
                    </w:trPr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2" w:lineRule="exact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" w:line="208" w:lineRule="auto"/>
                          <w:ind w:left="348" w:right="333" w:firstLine="1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3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фантиков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" w:line="208" w:lineRule="auto"/>
                          <w:ind w:left="503" w:hanging="12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Лоскутное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одеяло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6" w:line="206" w:lineRule="auto"/>
                          <w:ind w:left="38" w:right="214"/>
                          <w:rPr>
                            <w:sz w:val="20"/>
                          </w:rPr>
                        </w:pP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Создание образа лоскутного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одеяла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красивых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фантиков: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наклеивание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фантиков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основу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(2х2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или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3х3)</w:t>
                        </w:r>
                      </w:p>
                      <w:p>
                        <w:pPr>
                          <w:pStyle w:val="23"/>
                          <w:spacing w:line="206" w:lineRule="auto"/>
                          <w:ind w:left="38" w:right="93"/>
                          <w:rPr>
                            <w:sz w:val="20"/>
                          </w:rPr>
                        </w:pPr>
                        <w:r>
                          <w:rPr>
                            <w:spacing w:val="-3"/>
                            <w:w w:val="80"/>
                            <w:sz w:val="20"/>
                          </w:rPr>
                          <w:t>и составление коллективной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индивидуальных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работ.</w:t>
                        </w:r>
                        <w:r>
                          <w:rPr>
                            <w:spacing w:val="-4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понятия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«часть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целое».</w:t>
                        </w:r>
                      </w:p>
                    </w:tc>
                    <w:tc>
                      <w:tcPr>
                        <w:tcW w:w="331" w:type="dxa"/>
                        <w:tcBorders>
                          <w:top w:val="single" w:color="000000" w:sz="4" w:space="0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73"/>
                          <w:ind w:left="43" w:righ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80" w:hRule="atLeast"/>
                    </w:trPr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"/>
                          <w:ind w:left="6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51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41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254" w:right="192" w:hanging="57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 сюжетная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(коллективная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композиция)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458" w:right="268" w:hanging="18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Робин</w:t>
                        </w:r>
                        <w:r>
                          <w:rPr>
                            <w:rFonts w:ascii="Arial" w:hAnsi="Arial"/>
                            <w:b/>
                            <w:spacing w:val="2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Бобин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Барабек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8" w:right="370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шуточной</w:t>
                        </w:r>
                        <w:r>
                          <w:rPr>
                            <w:spacing w:val="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мотивам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литературного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произведения.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отдельных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изображений по замыслу </w:t>
                        </w:r>
                        <w:r>
                          <w:rPr>
                            <w:w w:val="80"/>
                            <w:sz w:val="20"/>
                          </w:rPr>
                          <w:t>(яблоки,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печенье,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орехи,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камушки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т.д.)</w:t>
                        </w:r>
                      </w:p>
                      <w:p>
                        <w:pPr>
                          <w:pStyle w:val="23"/>
                          <w:spacing w:before="1" w:line="206" w:lineRule="auto"/>
                          <w:ind w:left="38" w:right="172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и выкладывание их на общей основе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(живот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или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стол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Робина Бобина).</w:t>
                        </w:r>
                      </w:p>
                    </w:tc>
                    <w:tc>
                      <w:tcPr>
                        <w:tcW w:w="331" w:type="dxa"/>
                        <w:tcBorders>
                          <w:bottom w:val="single" w:color="000000" w:sz="4" w:space="0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93"/>
                          <w:ind w:left="43" w:righ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40" w:hRule="atLeast"/>
                    </w:trPr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2" w:lineRule="exact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" w:line="208" w:lineRule="auto"/>
                          <w:ind w:left="313" w:right="309" w:firstLine="49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-4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 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" w:line="208" w:lineRule="auto"/>
                          <w:ind w:left="83" w:right="8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Робин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Красношейка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(лесенка)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6" w:line="206" w:lineRule="auto"/>
                          <w:ind w:left="38" w:right="183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образа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лесенки: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наклеивание готовых форм –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бумажных </w:t>
                        </w:r>
                        <w:r>
                          <w:rPr>
                            <w:w w:val="80"/>
                            <w:sz w:val="20"/>
                          </w:rPr>
                          <w:t>полосок. Дорисовывание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сюжета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своему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замыслу.</w:t>
                        </w:r>
                      </w:p>
                    </w:tc>
                    <w:tc>
                      <w:tcPr>
                        <w:tcW w:w="331" w:type="dxa"/>
                        <w:tcBorders>
                          <w:top w:val="single" w:color="000000" w:sz="4" w:space="0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33"/>
                          <w:ind w:left="26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80" w:hRule="atLeast"/>
                    </w:trPr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"/>
                          <w:ind w:left="6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43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Рисование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384" w:hanging="23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Большая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стирка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(платочки</w:t>
                        </w:r>
                      </w:p>
                      <w:p>
                        <w:pPr>
                          <w:pStyle w:val="23"/>
                          <w:spacing w:line="205" w:lineRule="exact"/>
                          <w:ind w:left="26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полотенца)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8" w:right="316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предметов</w:t>
                        </w:r>
                        <w:r>
                          <w:rPr>
                            <w:spacing w:val="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квадратной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прямоугольной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формы. Создание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 на основе линейного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рисунка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(бельё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сушится</w:t>
                        </w:r>
                      </w:p>
                      <w:p>
                        <w:pPr>
                          <w:pStyle w:val="23"/>
                          <w:spacing w:line="207" w:lineRule="exact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верёвочке).</w:t>
                        </w:r>
                      </w:p>
                    </w:tc>
                    <w:tc>
                      <w:tcPr>
                        <w:tcW w:w="331" w:type="dxa"/>
                        <w:tcBorders>
                          <w:bottom w:val="single" w:color="000000" w:sz="4" w:space="0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9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26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102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375" w:hRule="atLeast"/>
                    </w:trPr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2" w:lineRule="exact"/>
                          <w:ind w:left="5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44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0" w:lineRule="exact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Аппликация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0" w:lineRule="exact"/>
                          <w:ind w:left="8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Мойдодыр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6" w:line="206" w:lineRule="auto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весёлых композиций: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наклеивание готовых </w:t>
                        </w:r>
                        <w:r>
                          <w:rPr>
                            <w:w w:val="80"/>
                            <w:sz w:val="20"/>
                          </w:rPr>
                          <w:t>фигурок на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цветной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фон,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них</w:t>
                        </w:r>
                      </w:p>
                      <w:p>
                        <w:pPr>
                          <w:pStyle w:val="23"/>
                          <w:spacing w:line="191" w:lineRule="exact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«грязных»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пятен,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дорисовка</w:t>
                        </w:r>
                      </w:p>
                      <w:p>
                        <w:pPr>
                          <w:pStyle w:val="23"/>
                          <w:spacing w:before="10" w:line="206" w:lineRule="auto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«ёмкостей»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купания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(тазик,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ванночка,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лужа,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ручей).</w:t>
                        </w:r>
                      </w:p>
                    </w:tc>
                    <w:tc>
                      <w:tcPr>
                        <w:tcW w:w="331" w:type="dxa"/>
                        <w:tcBorders>
                          <w:top w:val="single" w:color="000000" w:sz="4" w:space="0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spacing w:line="226" w:lineRule="exact"/>
                          <w:ind w:left="26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104</w:t>
                        </w:r>
                      </w:p>
                    </w:tc>
                  </w:tr>
                </w:tbl>
                <w:p>
                  <w:pPr>
                    <w:pStyle w:val="13"/>
                    <w:jc w:val="left"/>
                  </w:pPr>
                </w:p>
              </w:txbxContent>
            </v:textbox>
            <w10:wrap type="none"/>
            <w10:anchorlock/>
          </v:shape>
        </w:pict>
      </w:r>
    </w:p>
    <w:p>
      <w:pPr>
        <w:spacing w:after="0" w:line="240" w:lineRule="auto"/>
        <w:rPr>
          <w:sz w:val="20"/>
        </w:rPr>
        <w:sectPr>
          <w:footerReference r:id="rId38" w:type="default"/>
          <w:pgSz w:w="18710" w:h="13330" w:orient="landscape"/>
          <w:pgMar w:top="680" w:right="0" w:bottom="820" w:left="0" w:header="0" w:footer="622" w:gutter="0"/>
          <w:cols w:space="720" w:num="1"/>
        </w:sectPr>
      </w:pPr>
    </w:p>
    <w:p>
      <w:pPr>
        <w:tabs>
          <w:tab w:val="left" w:pos="10132"/>
        </w:tabs>
        <w:spacing w:line="240" w:lineRule="auto"/>
        <w:ind w:left="907" w:right="0" w:firstLine="0"/>
        <w:rPr>
          <w:sz w:val="20"/>
        </w:rPr>
      </w:pPr>
      <w:r>
        <w:rPr>
          <w:sz w:val="20"/>
        </w:rPr>
        <w:pict>
          <v:shape id="_x0000_s1092" o:spid="_x0000_s1092" o:spt="202" type="#_x0000_t202" style="height:579.55pt;width:383.7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33"/>
                    <w:gridCol w:w="346"/>
                    <w:gridCol w:w="339"/>
                    <w:gridCol w:w="1703"/>
                    <w:gridCol w:w="1587"/>
                    <w:gridCol w:w="2997"/>
                    <w:gridCol w:w="342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50" w:hRule="atLeast"/>
                    </w:trPr>
                    <w:tc>
                      <w:tcPr>
                        <w:tcW w:w="333" w:type="dxa"/>
                        <w:textDirection w:val="btLr"/>
                      </w:tcPr>
                      <w:p>
                        <w:pPr>
                          <w:pStyle w:val="23"/>
                          <w:spacing w:before="24"/>
                          <w:ind w:left="2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6" w:type="dxa"/>
                        <w:textDirection w:val="btLr"/>
                      </w:tcPr>
                      <w:p>
                        <w:pPr>
                          <w:pStyle w:val="23"/>
                          <w:spacing w:before="32"/>
                          <w:ind w:left="1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>
                        <w:pPr>
                          <w:pStyle w:val="23"/>
                          <w:spacing w:before="26"/>
                          <w:ind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3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53" w:right="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4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7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886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Задачи</w:t>
                        </w:r>
                        <w:r>
                          <w:rPr>
                            <w:spacing w:val="-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занятия</w:t>
                        </w:r>
                      </w:p>
                    </w:tc>
                    <w:tc>
                      <w:tcPr>
                        <w:tcW w:w="342" w:type="dxa"/>
                        <w:textDirection w:val="btLr"/>
                      </w:tcPr>
                      <w:p>
                        <w:pPr>
                          <w:pStyle w:val="23"/>
                          <w:spacing w:before="33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05" w:hRule="atLeast"/>
                    </w:trPr>
                    <w:tc>
                      <w:tcPr>
                        <w:tcW w:w="333" w:type="dxa"/>
                        <w:vMerge w:val="restart"/>
                        <w:textDirection w:val="btLr"/>
                      </w:tcPr>
                      <w:p>
                        <w:pPr>
                          <w:pStyle w:val="23"/>
                          <w:spacing w:before="26"/>
                          <w:ind w:left="4759" w:right="498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5"/>
                            <w:sz w:val="20"/>
                          </w:rPr>
                          <w:t>Март</w:t>
                        </w: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7"/>
                          <w:ind w:left="6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7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45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Аппликация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9" w:line="208" w:lineRule="auto"/>
                          <w:ind w:left="514" w:right="506" w:firstLine="4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Букет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цветов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50" w:line="206" w:lineRule="auto"/>
                          <w:ind w:left="39" w:right="489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Создание красивых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композиций: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выбор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наклеивание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вазы</w:t>
                        </w:r>
                      </w:p>
                      <w:p>
                        <w:pPr>
                          <w:pStyle w:val="23"/>
                          <w:spacing w:before="1" w:line="206" w:lineRule="auto"/>
                          <w:ind w:left="39" w:right="99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(из фактурной </w:t>
                        </w:r>
                        <w:r>
                          <w:rPr>
                            <w:w w:val="80"/>
                            <w:sz w:val="20"/>
                          </w:rPr>
                          <w:t>бумаги) и составление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букета из бумажных </w:t>
                        </w:r>
                        <w:r>
                          <w:rPr>
                            <w:w w:val="80"/>
                            <w:sz w:val="20"/>
                          </w:rPr>
                          <w:t>цветов. Развитие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цвета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формы.</w:t>
                        </w:r>
                      </w:p>
                    </w:tc>
                    <w:tc>
                      <w:tcPr>
                        <w:tcW w:w="342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8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40" w:hRule="atLeast"/>
                    </w:trPr>
                    <w:tc>
                      <w:tcPr>
                        <w:tcW w:w="33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2" w:lineRule="exact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46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0" w:lineRule="exact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Рисование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" w:line="208" w:lineRule="auto"/>
                          <w:ind w:left="444" w:right="334" w:hanging="10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Цветок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мамочки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6" w:line="206" w:lineRule="auto"/>
                          <w:ind w:left="39" w:right="566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Подготовка картин в подарок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мамам на праздник. Освоение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техники рисования</w:t>
                        </w:r>
                        <w:r>
                          <w:rPr>
                            <w:spacing w:val="3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тюльпанов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вазе.</w:t>
                        </w:r>
                        <w:r>
                          <w:rPr>
                            <w:spacing w:val="3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Самостоятельный</w:t>
                        </w:r>
                        <w:r>
                          <w:rPr>
                            <w:spacing w:val="3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выбор</w:t>
                        </w:r>
                      </w:p>
                      <w:p>
                        <w:pPr>
                          <w:pStyle w:val="23"/>
                          <w:spacing w:before="1" w:line="206" w:lineRule="auto"/>
                          <w:ind w:left="39" w:right="42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цвета красок, размера кисточек 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формата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бумаги.</w:t>
                        </w:r>
                      </w:p>
                    </w:tc>
                    <w:tc>
                      <w:tcPr>
                        <w:tcW w:w="342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93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40" w:hRule="atLeast"/>
                    </w:trPr>
                    <w:tc>
                      <w:tcPr>
                        <w:tcW w:w="33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"/>
                          <w:ind w:left="6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47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30" w:lineRule="exact"/>
                          <w:ind w:left="341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212" w:right="198" w:firstLine="14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Сосульки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воображульки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 w:right="56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Освоение способа </w:t>
                        </w:r>
                        <w:r>
                          <w:rPr>
                            <w:w w:val="80"/>
                            <w:sz w:val="20"/>
                          </w:rPr>
                          <w:t>лепки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предметов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форме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конуса.</w:t>
                        </w:r>
                      </w:p>
                      <w:p>
                        <w:pPr>
                          <w:pStyle w:val="23"/>
                          <w:spacing w:line="206" w:lineRule="auto"/>
                          <w:ind w:left="39" w:right="31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Моделирование сосулек </w:t>
                        </w:r>
                        <w:r>
                          <w:rPr>
                            <w:w w:val="80"/>
                            <w:sz w:val="20"/>
                          </w:rPr>
                          <w:t>разной длины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 толщины. Поиск приёмов для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усиления выразительности образов: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сплющивание,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скручивание,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вытягивание,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свивание,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налепы.</w:t>
                        </w:r>
                      </w:p>
                    </w:tc>
                    <w:tc>
                      <w:tcPr>
                        <w:tcW w:w="342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23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23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110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80" w:hRule="atLeast"/>
                    </w:trPr>
                    <w:tc>
                      <w:tcPr>
                        <w:tcW w:w="33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48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313" w:right="305" w:firstLine="10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</w:p>
                      <w:p>
                        <w:pPr>
                          <w:pStyle w:val="23"/>
                          <w:spacing w:line="208" w:lineRule="auto"/>
                          <w:ind w:left="368" w:right="348" w:firstLine="7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обрывной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аппликации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494" w:right="348" w:hanging="14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Сосульки –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плаксы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6" w:line="206" w:lineRule="auto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Создание изображений в форме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вытянутого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треугольника.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Сочетание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изобразительных техник: </w:t>
                        </w:r>
                        <w:r>
                          <w:rPr>
                            <w:w w:val="80"/>
                            <w:sz w:val="20"/>
                          </w:rPr>
                          <w:t>обрывная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аппликация,</w:t>
                        </w:r>
                        <w:r>
                          <w:rPr>
                            <w:spacing w:val="1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1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красками</w:t>
                        </w:r>
                      </w:p>
                      <w:p>
                        <w:pPr>
                          <w:pStyle w:val="23"/>
                          <w:spacing w:before="1" w:line="206" w:lineRule="auto"/>
                          <w:ind w:left="39" w:right="9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 карандашами. Воспитание интереса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рисованию.</w:t>
                        </w:r>
                      </w:p>
                    </w:tc>
                    <w:tc>
                      <w:tcPr>
                        <w:tcW w:w="342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23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112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39" w:hRule="atLeast"/>
                    </w:trPr>
                    <w:tc>
                      <w:tcPr>
                        <w:tcW w:w="33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"/>
                          <w:ind w:left="6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49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ind w:left="341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350" w:right="335" w:firstLine="11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Весёлая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неваляшка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фигурок,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состоящих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частей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одной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формы,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но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разного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размера.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чувства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формы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пропорций.</w:t>
                        </w:r>
                      </w:p>
                      <w:p>
                        <w:pPr>
                          <w:pStyle w:val="23"/>
                          <w:spacing w:line="206" w:lineRule="auto"/>
                          <w:ind w:left="39" w:right="713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Деление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пластилина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части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помощью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стеки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(освоение</w:t>
                        </w:r>
                      </w:p>
                      <w:p>
                        <w:pPr>
                          <w:pStyle w:val="23"/>
                          <w:spacing w:line="207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художественного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инструмента).</w:t>
                        </w:r>
                      </w:p>
                    </w:tc>
                    <w:tc>
                      <w:tcPr>
                        <w:tcW w:w="342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7"/>
                          <w:rPr>
                            <w:sz w:val="35"/>
                          </w:rPr>
                        </w:pPr>
                      </w:p>
                      <w:p>
                        <w:pPr>
                          <w:pStyle w:val="23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114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80" w:hRule="atLeast"/>
                    </w:trPr>
                    <w:tc>
                      <w:tcPr>
                        <w:tcW w:w="33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313" w:right="308" w:firstLine="49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 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484" w:right="326" w:hanging="14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Неваляшка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танцует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6" w:line="206" w:lineRule="auto"/>
                          <w:ind w:left="39" w:right="1001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Изображение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неваляшки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движении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(в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наклонном</w:t>
                        </w:r>
                      </w:p>
                      <w:p>
                        <w:pPr>
                          <w:pStyle w:val="23"/>
                          <w:spacing w:line="190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положении).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Сочетание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материалов</w:t>
                        </w:r>
                      </w:p>
                      <w:p>
                        <w:pPr>
                          <w:pStyle w:val="23"/>
                          <w:spacing w:before="10" w:line="206" w:lineRule="auto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и способов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создания образа.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формы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ритма.</w:t>
                        </w:r>
                      </w:p>
                    </w:tc>
                    <w:tc>
                      <w:tcPr>
                        <w:tcW w:w="342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23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116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40" w:hRule="atLeast"/>
                    </w:trPr>
                    <w:tc>
                      <w:tcPr>
                        <w:tcW w:w="33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"/>
                          <w:ind w:left="6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51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Аппликация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376" w:right="269" w:hanging="9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Ходит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небе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солнышко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6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Составление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образа солнца</w:t>
                        </w:r>
                      </w:p>
                      <w:p>
                        <w:pPr>
                          <w:pStyle w:val="23"/>
                          <w:spacing w:before="10" w:line="206" w:lineRule="auto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из большого круга и 7−10 лучей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(полосок,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треугольников,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трапеций,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кругов, завитков – по выбору детей).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формы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ритма.</w:t>
                        </w:r>
                      </w:p>
                    </w:tc>
                    <w:tc>
                      <w:tcPr>
                        <w:tcW w:w="342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13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118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14" w:hRule="atLeast"/>
                    </w:trPr>
                    <w:tc>
                      <w:tcPr>
                        <w:tcW w:w="33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52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0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Рисование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83" w:right="8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Солнышко,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солнышко,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раскидай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колечки!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6" w:line="206" w:lineRule="auto"/>
                          <w:ind w:left="39" w:right="233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Самостоятельный</w:t>
                        </w:r>
                        <w:r>
                          <w:rPr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выбор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материалов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средств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художественной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выразительности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для создания образа </w:t>
                        </w:r>
                        <w:r>
                          <w:rPr>
                            <w:w w:val="80"/>
                            <w:sz w:val="20"/>
                          </w:rPr>
                          <w:t>фольклорного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солнышка.</w:t>
                        </w:r>
                      </w:p>
                    </w:tc>
                    <w:tc>
                      <w:tcPr>
                        <w:tcW w:w="342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74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120</w:t>
                        </w:r>
                      </w:p>
                    </w:tc>
                  </w:tr>
                </w:tbl>
                <w:p>
                  <w:pPr>
                    <w:pStyle w:val="13"/>
                    <w:jc w:val="left"/>
                  </w:pPr>
                </w:p>
              </w:txbxContent>
            </v:textbox>
            <w10:wrap type="none"/>
            <w10:anchorlock/>
          </v:shape>
        </w:pict>
      </w:r>
      <w:r>
        <w:rPr>
          <w:sz w:val="20"/>
        </w:rPr>
        <w:tab/>
      </w:r>
      <w:r>
        <w:rPr>
          <w:sz w:val="20"/>
        </w:rPr>
        <w:pict>
          <v:shape id="_x0000_s1093" o:spid="_x0000_s1093" o:spt="202" type="#_x0000_t202" style="height:579.55pt;width:384.35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45"/>
                    <w:gridCol w:w="346"/>
                    <w:gridCol w:w="339"/>
                    <w:gridCol w:w="1703"/>
                    <w:gridCol w:w="1587"/>
                    <w:gridCol w:w="2997"/>
                    <w:gridCol w:w="338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50" w:hRule="atLeast"/>
                    </w:trPr>
                    <w:tc>
                      <w:tcPr>
                        <w:tcW w:w="345" w:type="dxa"/>
                        <w:textDirection w:val="btLr"/>
                      </w:tcPr>
                      <w:p>
                        <w:pPr>
                          <w:pStyle w:val="23"/>
                          <w:spacing w:before="36"/>
                          <w:ind w:left="2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6" w:type="dxa"/>
                        <w:textDirection w:val="btLr"/>
                      </w:tcPr>
                      <w:p>
                        <w:pPr>
                          <w:pStyle w:val="23"/>
                          <w:spacing w:before="31"/>
                          <w:ind w:left="1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>
                        <w:pPr>
                          <w:pStyle w:val="23"/>
                          <w:spacing w:before="26"/>
                          <w:ind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3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53" w:right="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4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7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886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Задачи</w:t>
                        </w:r>
                        <w:r>
                          <w:rPr>
                            <w:spacing w:val="-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занятия</w:t>
                        </w:r>
                      </w:p>
                    </w:tc>
                    <w:tc>
                      <w:tcPr>
                        <w:tcW w:w="338" w:type="dxa"/>
                        <w:tcBorders>
                          <w:right w:val="single" w:color="000000" w:sz="12" w:space="0"/>
                        </w:tcBorders>
                        <w:textDirection w:val="btLr"/>
                      </w:tcPr>
                      <w:p>
                        <w:pPr>
                          <w:pStyle w:val="23"/>
                          <w:spacing w:before="33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305" w:hRule="atLeast"/>
                    </w:trPr>
                    <w:tc>
                      <w:tcPr>
                        <w:tcW w:w="345" w:type="dxa"/>
                        <w:vMerge w:val="restart"/>
                        <w:textDirection w:val="btLr"/>
                      </w:tcPr>
                      <w:p>
                        <w:pPr>
                          <w:pStyle w:val="23"/>
                          <w:spacing w:before="38"/>
                          <w:ind w:left="4759" w:right="498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Апрель</w:t>
                        </w: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7"/>
                          <w:ind w:left="6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7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53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9" w:line="208" w:lineRule="auto"/>
                          <w:ind w:left="313" w:right="309" w:firstLine="49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-4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 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15" w:lineRule="exact"/>
                          <w:ind w:left="8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Ручеёк</w:t>
                        </w:r>
                      </w:p>
                      <w:p>
                        <w:pPr>
                          <w:pStyle w:val="23"/>
                          <w:spacing w:line="215" w:lineRule="exact"/>
                          <w:ind w:left="8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кораблик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16" w:lineRule="exact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Составление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композиции</w:t>
                        </w:r>
                      </w:p>
                      <w:p>
                        <w:pPr>
                          <w:pStyle w:val="23"/>
                          <w:spacing w:before="10" w:line="206" w:lineRule="auto"/>
                          <w:ind w:left="38" w:right="12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из нескольких элементов </w:t>
                        </w:r>
                        <w:r>
                          <w:rPr>
                            <w:w w:val="80"/>
                            <w:sz w:val="20"/>
                          </w:rPr>
                          <w:t>разной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формы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(ручеёк</w:t>
                        </w:r>
                        <w:r>
                          <w:rPr>
                            <w:spacing w:val="1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кораблики).</w:t>
                        </w:r>
                      </w:p>
                      <w:p>
                        <w:pPr>
                          <w:pStyle w:val="23"/>
                          <w:spacing w:before="1" w:line="206" w:lineRule="auto"/>
                          <w:ind w:left="38" w:right="1036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Развитие чувства </w:t>
                        </w:r>
                        <w:r>
                          <w:rPr>
                            <w:w w:val="80"/>
                            <w:sz w:val="20"/>
                          </w:rPr>
                          <w:t>формы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композиции.</w:t>
                        </w:r>
                      </w:p>
                    </w:tc>
                    <w:tc>
                      <w:tcPr>
                        <w:tcW w:w="338" w:type="dxa"/>
                        <w:tcBorders>
                          <w:bottom w:val="single" w:color="000000" w:sz="4" w:space="0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38"/>
                          <w:ind w:right="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122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60" w:hRule="atLeast"/>
                    </w:trPr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2" w:lineRule="exact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54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195" w:lineRule="exact"/>
                          <w:ind w:left="341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  <w:p>
                        <w:pPr>
                          <w:pStyle w:val="23"/>
                          <w:spacing w:before="9" w:line="208" w:lineRule="auto"/>
                          <w:ind w:left="55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конструирования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" w:line="208" w:lineRule="auto"/>
                          <w:ind w:left="332" w:right="322" w:firstLine="16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Мостик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(по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сюжету</w:t>
                        </w:r>
                      </w:p>
                      <w:p>
                        <w:pPr>
                          <w:pStyle w:val="23"/>
                          <w:spacing w:line="208" w:lineRule="auto"/>
                          <w:ind w:left="184" w:right="174" w:firstLine="1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стихотворения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В.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Шипуновой)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196" w:lineRule="exact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Моделирование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мостика</w:t>
                        </w:r>
                      </w:p>
                      <w:p>
                        <w:pPr>
                          <w:pStyle w:val="23"/>
                          <w:spacing w:line="200" w:lineRule="exact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3−4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«брёвнышек»,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подобранных</w:t>
                        </w:r>
                      </w:p>
                      <w:p>
                        <w:pPr>
                          <w:pStyle w:val="23"/>
                          <w:spacing w:line="200" w:lineRule="exact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длине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(лишнее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отрезается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стекой).</w:t>
                        </w:r>
                      </w:p>
                      <w:p>
                        <w:pPr>
                          <w:pStyle w:val="23"/>
                          <w:spacing w:before="10" w:line="206" w:lineRule="auto"/>
                          <w:ind w:left="38" w:right="401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Создание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 из ручейка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 мостика.</w:t>
                        </w:r>
                      </w:p>
                    </w:tc>
                    <w:tc>
                      <w:tcPr>
                        <w:tcW w:w="338" w:type="dxa"/>
                        <w:tcBorders>
                          <w:top w:val="single" w:color="000000" w:sz="4" w:space="0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spacing w:line="226" w:lineRule="exact"/>
                          <w:ind w:right="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124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60" w:hRule="atLeast"/>
                    </w:trPr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line="212" w:lineRule="exact"/>
                          <w:ind w:left="6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2" w:lineRule="exact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55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" w:line="208" w:lineRule="auto"/>
                          <w:ind w:left="299" w:right="288" w:firstLine="12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аппликация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195" w:lineRule="exact"/>
                          <w:ind w:left="8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Почки</w:t>
                        </w:r>
                      </w:p>
                      <w:p>
                        <w:pPr>
                          <w:pStyle w:val="23"/>
                          <w:spacing w:line="215" w:lineRule="exact"/>
                          <w:ind w:left="8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листочки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6" w:line="206" w:lineRule="auto"/>
                          <w:ind w:left="38" w:right="93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изобразительно−выразительных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средств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передачи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трансформации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образа: рисование ветки с почками 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наклеивание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листочков.</w:t>
                        </w:r>
                      </w:p>
                    </w:tc>
                    <w:tc>
                      <w:tcPr>
                        <w:tcW w:w="338" w:type="dxa"/>
                        <w:tcBorders>
                          <w:bottom w:val="single" w:color="000000" w:sz="4" w:space="0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spacing w:line="226" w:lineRule="exact"/>
                          <w:ind w:right="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126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20" w:hRule="atLeast"/>
                    </w:trPr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2" w:lineRule="exact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56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0" w:lineRule="exact"/>
                          <w:ind w:left="341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" w:line="208" w:lineRule="auto"/>
                          <w:ind w:left="273" w:right="261" w:firstLine="13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Птенчики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гнёздышке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6" w:line="206" w:lineRule="auto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Моделирование гнёздышка: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раскатывание</w:t>
                        </w:r>
                        <w:r>
                          <w:rPr>
                            <w:spacing w:val="4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шара,</w:t>
                        </w:r>
                        <w:r>
                          <w:rPr>
                            <w:spacing w:val="4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сплющивание</w:t>
                        </w:r>
                      </w:p>
                      <w:p>
                        <w:pPr>
                          <w:pStyle w:val="23"/>
                          <w:spacing w:line="206" w:lineRule="auto"/>
                          <w:ind w:left="38" w:right="122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диск,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вдавливание,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прищипывание.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Лепка птенчиков по размеру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гнёздышка.</w:t>
                        </w:r>
                        <w:r>
                          <w:rPr>
                            <w:spacing w:val="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Обыгрывание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 (червячки в клювиках).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Воспитание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интереса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лепке.</w:t>
                        </w:r>
                      </w:p>
                    </w:tc>
                    <w:tc>
                      <w:tcPr>
                        <w:tcW w:w="338" w:type="dxa"/>
                        <w:tcBorders>
                          <w:top w:val="single" w:color="000000" w:sz="4" w:space="0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193"/>
                          <w:ind w:right="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128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59" w:hRule="atLeast"/>
                    </w:trPr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2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31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57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0"/>
                          <w:ind w:left="341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0"/>
                          <w:ind w:left="45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Ути4ути!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6" w:line="206" w:lineRule="auto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Лепка птиц в стилистике </w:t>
                        </w:r>
                        <w:r>
                          <w:rPr>
                            <w:w w:val="80"/>
                            <w:sz w:val="20"/>
                          </w:rPr>
                          <w:t>народной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игрушки: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раскатывание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шара</w:t>
                        </w:r>
                      </w:p>
                      <w:p>
                        <w:pPr>
                          <w:pStyle w:val="23"/>
                          <w:spacing w:line="206" w:lineRule="auto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(или овоида), оттягивание </w:t>
                        </w:r>
                        <w:r>
                          <w:rPr>
                            <w:w w:val="80"/>
                            <w:sz w:val="20"/>
                          </w:rPr>
                          <w:t>части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материала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головы,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прищипывание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хвостика,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вытягивание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клювика.</w:t>
                        </w:r>
                      </w:p>
                      <w:p>
                        <w:pPr>
                          <w:pStyle w:val="23"/>
                          <w:spacing w:line="200" w:lineRule="exact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Воспитание интереса к познанию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природы.</w:t>
                        </w:r>
                      </w:p>
                    </w:tc>
                    <w:tc>
                      <w:tcPr>
                        <w:tcW w:w="338" w:type="dxa"/>
                        <w:tcBorders>
                          <w:bottom w:val="single" w:color="000000" w:sz="4" w:space="0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33"/>
                          <w:ind w:right="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130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80" w:hRule="atLeast"/>
                    </w:trPr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58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0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Рисование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460" w:right="446" w:firstLine="6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Божья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коровка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6" w:line="206" w:lineRule="auto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выразительного,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эмоционального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образа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жука</w:t>
                        </w:r>
                      </w:p>
                      <w:p>
                        <w:pPr>
                          <w:pStyle w:val="23"/>
                          <w:spacing w:line="206" w:lineRule="auto"/>
                          <w:ind w:left="38" w:right="56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«солнышко» </w:t>
                        </w:r>
                        <w:r>
                          <w:rPr>
                            <w:w w:val="80"/>
                            <w:sz w:val="20"/>
                          </w:rPr>
                          <w:t>(божьей коровки),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основе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зелёного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листика,</w:t>
                        </w:r>
                      </w:p>
                      <w:p>
                        <w:pPr>
                          <w:pStyle w:val="23"/>
                          <w:spacing w:before="1" w:line="206" w:lineRule="auto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вырезанного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воспитателем.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цвета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формы.</w:t>
                        </w:r>
                      </w:p>
                    </w:tc>
                    <w:tc>
                      <w:tcPr>
                        <w:tcW w:w="338" w:type="dxa"/>
                        <w:tcBorders>
                          <w:top w:val="single" w:color="000000" w:sz="4" w:space="0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113"/>
                          <w:ind w:right="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132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60" w:hRule="atLeast"/>
                    </w:trPr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"/>
                          <w:ind w:left="6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32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59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Аппликация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251" w:right="175" w:firstLine="21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Флажки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такие</w:t>
                        </w:r>
                        <w:r>
                          <w:rPr>
                            <w:rFonts w:ascii="Arial" w:hAnsi="Arial"/>
                            <w:b/>
                            <w:spacing w:val="4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разные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8" w:right="122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Составление</w:t>
                        </w:r>
                        <w:r>
                          <w:rPr>
                            <w:spacing w:val="3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линейной</w:t>
                        </w:r>
                        <w:r>
                          <w:rPr>
                            <w:spacing w:val="3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флажков,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чередующихся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цвету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и/или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форме.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Оформление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флажков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декоративными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элементами.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формы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ритма.</w:t>
                        </w:r>
                      </w:p>
                    </w:tc>
                    <w:tc>
                      <w:tcPr>
                        <w:tcW w:w="338" w:type="dxa"/>
                        <w:tcBorders>
                          <w:bottom w:val="single" w:color="000000" w:sz="4" w:space="0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93"/>
                          <w:ind w:right="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134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94" w:hRule="atLeast"/>
                    </w:trPr>
                    <w:tc>
                      <w:tcPr>
                        <w:tcW w:w="345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60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Рисование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259" w:right="250" w:firstLine="13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Я флажок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держу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руке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8" w:right="23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Рисование </w:t>
                        </w:r>
                        <w:r>
                          <w:rPr>
                            <w:w w:val="80"/>
                            <w:sz w:val="20"/>
                          </w:rPr>
                          <w:t>флажков разной формы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(прямоугольных,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пятиугольных,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полукруглых). Развитие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формы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цвета.</w:t>
                        </w:r>
                      </w:p>
                    </w:tc>
                    <w:tc>
                      <w:tcPr>
                        <w:tcW w:w="338" w:type="dxa"/>
                        <w:tcBorders>
                          <w:top w:val="single" w:color="000000" w:sz="4" w:space="0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214"/>
                          <w:ind w:right="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136</w:t>
                        </w:r>
                      </w:p>
                    </w:tc>
                  </w:tr>
                </w:tbl>
                <w:p>
                  <w:pPr>
                    <w:pStyle w:val="13"/>
                    <w:jc w:val="left"/>
                  </w:pPr>
                </w:p>
              </w:txbxContent>
            </v:textbox>
            <w10:wrap type="none"/>
            <w10:anchorlock/>
          </v:shape>
        </w:pict>
      </w:r>
    </w:p>
    <w:p>
      <w:pPr>
        <w:spacing w:after="0" w:line="240" w:lineRule="auto"/>
        <w:rPr>
          <w:sz w:val="20"/>
        </w:rPr>
        <w:sectPr>
          <w:footerReference r:id="rId39" w:type="default"/>
          <w:pgSz w:w="18710" w:h="13330" w:orient="landscape"/>
          <w:pgMar w:top="680" w:right="0" w:bottom="820" w:left="0" w:header="0" w:footer="622" w:gutter="0"/>
          <w:cols w:space="720" w:num="1"/>
        </w:sectPr>
      </w:pPr>
    </w:p>
    <w:p>
      <w:pPr>
        <w:tabs>
          <w:tab w:val="left" w:pos="10148"/>
        </w:tabs>
        <w:spacing w:line="240" w:lineRule="auto"/>
        <w:ind w:left="907" w:right="0" w:firstLine="0"/>
        <w:rPr>
          <w:sz w:val="20"/>
        </w:rPr>
      </w:pPr>
      <w:r>
        <w:rPr>
          <w:position w:val="9"/>
          <w:sz w:val="20"/>
        </w:rPr>
        <w:pict>
          <v:shape id="_x0000_s1094" o:spid="_x0000_s1094" o:spt="202" type="#_x0000_t202" style="height:579.55pt;width:383.95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43"/>
                    <w:gridCol w:w="346"/>
                    <w:gridCol w:w="339"/>
                    <w:gridCol w:w="1703"/>
                    <w:gridCol w:w="1587"/>
                    <w:gridCol w:w="2997"/>
                    <w:gridCol w:w="337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50" w:hRule="atLeast"/>
                    </w:trPr>
                    <w:tc>
                      <w:tcPr>
                        <w:tcW w:w="343" w:type="dxa"/>
                        <w:tcBorders>
                          <w:right w:val="single" w:color="000000" w:sz="12" w:space="0"/>
                        </w:tcBorders>
                        <w:textDirection w:val="btLr"/>
                      </w:tcPr>
                      <w:p>
                        <w:pPr>
                          <w:pStyle w:val="23"/>
                          <w:spacing w:before="34"/>
                          <w:ind w:left="2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6" w:type="dxa"/>
                        <w:tcBorders>
                          <w:left w:val="single" w:color="000000" w:sz="12" w:space="0"/>
                        </w:tcBorders>
                        <w:textDirection w:val="btLr"/>
                      </w:tcPr>
                      <w:p>
                        <w:pPr>
                          <w:pStyle w:val="23"/>
                          <w:spacing w:before="27"/>
                          <w:ind w:left="1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>
                        <w:pPr>
                          <w:pStyle w:val="23"/>
                          <w:spacing w:before="26"/>
                          <w:ind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3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53" w:right="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4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7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886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Задачи</w:t>
                        </w:r>
                        <w:r>
                          <w:rPr>
                            <w:spacing w:val="-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занятия</w:t>
                        </w:r>
                      </w:p>
                    </w:tc>
                    <w:tc>
                      <w:tcPr>
                        <w:tcW w:w="337" w:type="dxa"/>
                        <w:textDirection w:val="btLr"/>
                      </w:tcPr>
                      <w:p>
                        <w:pPr>
                          <w:pStyle w:val="23"/>
                          <w:spacing w:before="33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2" w:hRule="atLeast"/>
                    </w:trPr>
                    <w:tc>
                      <w:tcPr>
                        <w:tcW w:w="343" w:type="dxa"/>
                        <w:vMerge w:val="restart"/>
                        <w:tcBorders>
                          <w:bottom w:val="single" w:color="000000" w:sz="18" w:space="0"/>
                          <w:right w:val="single" w:color="000000" w:sz="12" w:space="0"/>
                        </w:tcBorders>
                        <w:textDirection w:val="btLr"/>
                      </w:tcPr>
                      <w:p>
                        <w:pPr>
                          <w:pStyle w:val="23"/>
                          <w:spacing w:before="36"/>
                          <w:ind w:left="4901" w:right="514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30"/>
                            <w:sz w:val="20"/>
                          </w:rPr>
                          <w:t>Май</w:t>
                        </w:r>
                      </w:p>
                    </w:tc>
                    <w:tc>
                      <w:tcPr>
                        <w:tcW w:w="346" w:type="dxa"/>
                        <w:tcBorders>
                          <w:lef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27"/>
                          <w:ind w:left="5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33</w:t>
                        </w:r>
                      </w:p>
                    </w:tc>
                    <w:tc>
                      <w:tcPr>
                        <w:tcW w:w="6963" w:type="dxa"/>
                        <w:gridSpan w:val="5"/>
                      </w:tcPr>
                      <w:p>
                        <w:pPr>
                          <w:pStyle w:val="23"/>
                          <w:spacing w:before="30"/>
                          <w:ind w:left="10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неделя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праздничная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55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  <w:bottom w:val="single" w:color="000000" w:sz="18" w:space="0"/>
                          <w:right w:val="single" w:color="000000" w:sz="12" w:space="0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  <w:tcBorders>
                          <w:lef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9"/>
                          <w:ind w:left="5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34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9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61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4" w:line="208" w:lineRule="auto"/>
                          <w:ind w:left="409" w:firstLine="19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рельефная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4" w:line="208" w:lineRule="auto"/>
                          <w:ind w:left="442" w:hanging="29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Филимоновские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игрушки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5" w:line="206" w:lineRule="auto"/>
                          <w:ind w:left="39" w:right="93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Знакомство с филимоновской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игрушкой.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Рассматривание,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обследование,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сравнение,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обыгрывание разных фигурок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(петушок,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курочка,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медведь,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лиса,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барыня и др.). Лепка фигурок 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стилистике и по мотивам </w:t>
                        </w:r>
                        <w:r>
                          <w:rPr>
                            <w:w w:val="80"/>
                            <w:sz w:val="20"/>
                          </w:rPr>
                          <w:t>народной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пластики. Воспитание </w:t>
                        </w:r>
                        <w:r>
                          <w:rPr>
                            <w:w w:val="80"/>
                            <w:sz w:val="20"/>
                          </w:rPr>
                          <w:t>интереса к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народному</w:t>
                        </w:r>
                        <w:r>
                          <w:rPr>
                            <w:spacing w:val="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декоративно−прикладному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искусству.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Развитие «зрительской»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культуры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художественного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вкуса.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1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138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5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  <w:bottom w:val="single" w:color="000000" w:sz="18" w:space="0"/>
                          <w:right w:val="single" w:color="000000" w:sz="12" w:space="0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  <w:left w:val="single" w:color="000000" w:sz="12" w:space="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9" w:lineRule="exact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62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9" w:lineRule="exact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Рисование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4" w:line="208" w:lineRule="auto"/>
                          <w:ind w:left="442" w:hanging="9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Расписные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игрушки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05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Продолжение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знакомства</w:t>
                        </w:r>
                      </w:p>
                      <w:p>
                        <w:pPr>
                          <w:pStyle w:val="23"/>
                          <w:spacing w:before="10" w:line="206" w:lineRule="auto"/>
                          <w:ind w:left="39" w:right="183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 филимоновской игрушкой.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Оформление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силуэтов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фигурок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освоенными декоративными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элементами.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Проведение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тонких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прямых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линий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кисточкой,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нанесение</w:t>
                        </w:r>
                        <w:r>
                          <w:rPr>
                            <w:spacing w:val="3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цветных</w:t>
                        </w:r>
                        <w:r>
                          <w:rPr>
                            <w:spacing w:val="3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пятен</w:t>
                        </w:r>
                        <w:r>
                          <w:rPr>
                            <w:spacing w:val="3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приёмом</w:t>
                        </w:r>
                      </w:p>
                      <w:p>
                        <w:pPr>
                          <w:pStyle w:val="23"/>
                          <w:spacing w:before="2" w:line="206" w:lineRule="auto"/>
                          <w:ind w:left="39" w:right="134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«примакивание». Воспитание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интереса к народному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декоративно−прикладному искусству.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Развитие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«зрительской» культуры и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художественного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вкуса.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01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140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54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  <w:bottom w:val="single" w:color="000000" w:sz="18" w:space="0"/>
                          <w:right w:val="single" w:color="000000" w:sz="12" w:space="0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  <w:tcBorders>
                          <w:left w:val="single" w:color="000000" w:sz="12" w:space="0"/>
                          <w:bottom w:val="single" w:color="000000" w:sz="18" w:space="0"/>
                        </w:tcBorders>
                      </w:tcPr>
                      <w:p>
                        <w:pPr>
                          <w:pStyle w:val="23"/>
                          <w:spacing w:before="9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35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9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63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9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Рисование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9" w:line="215" w:lineRule="exact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Цыплята</w:t>
                        </w:r>
                      </w:p>
                      <w:p>
                        <w:pPr>
                          <w:pStyle w:val="23"/>
                          <w:spacing w:line="215" w:lineRule="exact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одуванчики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5" w:line="206" w:lineRule="auto"/>
                          <w:ind w:left="39" w:right="5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3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монохромной композиции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на цветном фоне. Рисование </w:t>
                        </w:r>
                        <w:r>
                          <w:rPr>
                            <w:w w:val="80"/>
                            <w:sz w:val="20"/>
                          </w:rPr>
                          <w:t>цыплят 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одуванчиков нетрадиционными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способами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(пальчиками,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ватными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палочками,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тряпочкой).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условий для экспериментирования </w:t>
                        </w:r>
                        <w:r>
                          <w:rPr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художественными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материалами.</w:t>
                        </w:r>
                      </w:p>
                      <w:p>
                        <w:pPr>
                          <w:pStyle w:val="23"/>
                          <w:spacing w:before="2" w:line="206" w:lineRule="auto"/>
                          <w:ind w:left="39" w:right="401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Воспитание </w:t>
                        </w:r>
                        <w:r>
                          <w:rPr>
                            <w:w w:val="80"/>
                            <w:sz w:val="20"/>
                          </w:rPr>
                          <w:t>интереса к природе 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отражению представлений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(впетчатлений) в доступной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изобразительной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деятельности.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1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142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24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  <w:bottom w:val="single" w:color="000000" w:sz="18" w:space="0"/>
                          <w:right w:val="single" w:color="000000" w:sz="12" w:space="0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  <w:left w:val="single" w:color="000000" w:sz="12" w:space="0"/>
                          <w:bottom w:val="single" w:color="000000" w:sz="18" w:space="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  <w:bottom w:val="single" w:color="000000" w:sz="18" w:space="0"/>
                        </w:tcBorders>
                      </w:tcPr>
                      <w:p>
                        <w:pPr>
                          <w:pStyle w:val="23"/>
                          <w:spacing w:line="220" w:lineRule="exact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64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  <w:bottom w:val="single" w:color="000000" w:sz="18" w:space="0"/>
                        </w:tcBorders>
                      </w:tcPr>
                      <w:p>
                        <w:pPr>
                          <w:pStyle w:val="23"/>
                          <w:spacing w:before="14" w:line="208" w:lineRule="auto"/>
                          <w:ind w:left="451" w:hanging="8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обрывная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  <w:bottom w:val="single" w:color="000000" w:sz="18" w:space="0"/>
                        </w:tcBorders>
                      </w:tcPr>
                      <w:p>
                        <w:pPr>
                          <w:pStyle w:val="23"/>
                          <w:spacing w:before="14" w:line="208" w:lineRule="auto"/>
                          <w:ind w:left="83" w:right="8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«Носит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одуванчик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жёлтый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сарафанчик…»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  <w:bottom w:val="single" w:color="000000" w:sz="18" w:space="0"/>
                        </w:tcBorders>
                      </w:tcPr>
                      <w:p>
                        <w:pPr>
                          <w:pStyle w:val="23"/>
                          <w:spacing w:before="15" w:line="206" w:lineRule="auto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Создание выразительных </w:t>
                        </w:r>
                        <w:r>
                          <w:rPr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луговых цветов – жёлтых и белых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одуванчиков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технике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обрывной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аппликации. Развитие мелкой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моторики, синхронизация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движений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обеих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рук.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color="000000" w:sz="4" w:space="0"/>
                          <w:bottom w:val="single" w:color="000000" w:sz="18" w:space="0"/>
                        </w:tcBorders>
                      </w:tcPr>
                      <w:p>
                        <w:pPr>
                          <w:pStyle w:val="23"/>
                          <w:spacing w:before="1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144</w:t>
                        </w:r>
                      </w:p>
                    </w:tc>
                  </w:tr>
                </w:tbl>
                <w:p>
                  <w:pPr>
                    <w:pStyle w:val="13"/>
                    <w:jc w:val="left"/>
                  </w:pPr>
                </w:p>
              </w:txbxContent>
            </v:textbox>
            <w10:wrap type="none"/>
            <w10:anchorlock/>
          </v:shape>
        </w:pict>
      </w:r>
      <w:r>
        <w:rPr>
          <w:position w:val="9"/>
          <w:sz w:val="20"/>
        </w:rPr>
        <w:tab/>
      </w:r>
      <w:r>
        <w:rPr>
          <w:sz w:val="20"/>
        </w:rPr>
        <w:pict>
          <v:group id="_x0000_s1095" o:spid="_x0000_s1095" o:spt="203" style="height:578.3pt;width:382.7pt;" coordsize="7654,11566">
            <o:lock v:ext="edit"/>
            <v:shape id="_x0000_s1096" o:spid="_x0000_s1096" o:spt="75" type="#_x0000_t75" style="position:absolute;left:16;top:16;height:11533;width:7622;" filled="f" stroked="f" coordsize="21600,21600">
              <v:path/>
              <v:fill on="f" focussize="0,0"/>
              <v:stroke on="f"/>
              <v:imagedata r:id="rId78" o:title=""/>
              <o:lock v:ext="edit" aspectratio="t"/>
            </v:shape>
            <v:rect id="_x0000_s1097" o:spid="_x0000_s1097" o:spt="1" style="position:absolute;left:8;top:8;height:11550;width:7638;" filled="f" stroked="t" coordsize="21600,21600">
              <v:path/>
              <v:fill on="f" focussize="0,0"/>
              <v:stroke weight="0.8pt" color="#4C4C4C"/>
              <v:imagedata o:title=""/>
              <o:lock v:ext="edit"/>
            </v:rect>
            <v:shape id="_x0000_s1098" o:spid="_x0000_s1098" o:spt="202" type="#_x0000_t202" style="position:absolute;left:1774;top:7516;height:2160;width:411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56" w:lineRule="exact"/>
                      <w:ind w:left="0" w:right="18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7F7F7F"/>
                        <w:w w:val="115"/>
                        <w:sz w:val="32"/>
                      </w:rPr>
                      <w:t>Задачи</w:t>
                    </w:r>
                    <w:r>
                      <w:rPr>
                        <w:color w:val="7F7F7F"/>
                        <w:spacing w:val="19"/>
                        <w:w w:val="115"/>
                        <w:sz w:val="32"/>
                      </w:rPr>
                      <w:t xml:space="preserve"> </w:t>
                    </w:r>
                    <w:r>
                      <w:rPr>
                        <w:color w:val="7F7F7F"/>
                        <w:w w:val="115"/>
                        <w:sz w:val="32"/>
                      </w:rPr>
                      <w:t>художественно-</w:t>
                    </w:r>
                  </w:p>
                  <w:p>
                    <w:pPr>
                      <w:spacing w:before="12" w:line="247" w:lineRule="auto"/>
                      <w:ind w:left="0" w:right="18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7F7F7F"/>
                        <w:w w:val="110"/>
                        <w:sz w:val="32"/>
                      </w:rPr>
                      <w:t>творческого</w:t>
                    </w:r>
                    <w:r>
                      <w:rPr>
                        <w:color w:val="7F7F7F"/>
                        <w:spacing w:val="1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color w:val="7F7F7F"/>
                        <w:w w:val="110"/>
                        <w:sz w:val="32"/>
                      </w:rPr>
                      <w:t>развития</w:t>
                    </w:r>
                    <w:r>
                      <w:rPr>
                        <w:color w:val="7F7F7F"/>
                        <w:spacing w:val="1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color w:val="7F7F7F"/>
                        <w:w w:val="110"/>
                        <w:sz w:val="32"/>
                      </w:rPr>
                      <w:t>детей</w:t>
                    </w:r>
                    <w:r>
                      <w:rPr>
                        <w:color w:val="7F7F7F"/>
                        <w:spacing w:val="-21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color w:val="7F7F7F"/>
                        <w:w w:val="110"/>
                        <w:sz w:val="32"/>
                      </w:rPr>
                      <w:t>4-5</w:t>
                    </w:r>
                    <w:r>
                      <w:rPr>
                        <w:color w:val="7F7F7F"/>
                        <w:spacing w:val="-21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color w:val="7F7F7F"/>
                        <w:w w:val="110"/>
                        <w:sz w:val="32"/>
                      </w:rPr>
                      <w:t>лет</w:t>
                    </w:r>
                  </w:p>
                  <w:p>
                    <w:pPr>
                      <w:spacing w:before="266" w:line="247" w:lineRule="auto"/>
                      <w:ind w:left="0" w:right="18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7F7F7F"/>
                        <w:w w:val="115"/>
                        <w:sz w:val="32"/>
                      </w:rPr>
                      <w:t>Планирование</w:t>
                    </w:r>
                    <w:r>
                      <w:rPr>
                        <w:color w:val="7F7F7F"/>
                        <w:spacing w:val="62"/>
                        <w:w w:val="115"/>
                        <w:sz w:val="32"/>
                      </w:rPr>
                      <w:t xml:space="preserve"> </w:t>
                    </w:r>
                    <w:r>
                      <w:rPr>
                        <w:color w:val="7F7F7F"/>
                        <w:w w:val="115"/>
                        <w:sz w:val="32"/>
                      </w:rPr>
                      <w:t>занятий</w:t>
                    </w:r>
                    <w:r>
                      <w:rPr>
                        <w:color w:val="7F7F7F"/>
                        <w:spacing w:val="-108"/>
                        <w:w w:val="115"/>
                        <w:sz w:val="32"/>
                      </w:rPr>
                      <w:t xml:space="preserve"> </w:t>
                    </w:r>
                    <w:r>
                      <w:rPr>
                        <w:color w:val="7F7F7F"/>
                        <w:w w:val="115"/>
                        <w:sz w:val="32"/>
                      </w:rPr>
                      <w:t>на</w:t>
                    </w:r>
                    <w:r>
                      <w:rPr>
                        <w:color w:val="7F7F7F"/>
                        <w:spacing w:val="-26"/>
                        <w:w w:val="115"/>
                        <w:sz w:val="32"/>
                      </w:rPr>
                      <w:t xml:space="preserve"> </w:t>
                    </w:r>
                    <w:r>
                      <w:rPr>
                        <w:color w:val="7F7F7F"/>
                        <w:w w:val="115"/>
                        <w:sz w:val="32"/>
                      </w:rPr>
                      <w:t>учебный</w:t>
                    </w:r>
                    <w:r>
                      <w:rPr>
                        <w:color w:val="7F7F7F"/>
                        <w:spacing w:val="-26"/>
                        <w:w w:val="115"/>
                        <w:sz w:val="32"/>
                      </w:rPr>
                      <w:t xml:space="preserve"> </w:t>
                    </w:r>
                    <w:r>
                      <w:rPr>
                        <w:color w:val="7F7F7F"/>
                        <w:w w:val="115"/>
                        <w:sz w:val="32"/>
                      </w:rPr>
                      <w:t>год</w:t>
                    </w:r>
                  </w:p>
                </w:txbxContent>
              </v:textbox>
            </v:shape>
            <v:shape id="_x0000_s1099" o:spid="_x0000_s1099" o:spt="202" type="#_x0000_t202" style="position:absolute;left:3662;top:7105;height:558;width:33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46"/>
                      </w:rPr>
                    </w:pPr>
                    <w:r>
                      <w:rPr>
                        <w:w w:val="129"/>
                        <w:sz w:val="46"/>
                      </w:rPr>
                      <w:t>•</w:t>
                    </w:r>
                  </w:p>
                </w:txbxContent>
              </v:textbox>
            </v:shape>
            <v:shape id="_x0000_s1100" o:spid="_x0000_s1100" o:spt="202" type="#_x0000_t202" style="position:absolute;left:3662;top:8551;height:558;width:33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46"/>
                      </w:rPr>
                    </w:pPr>
                    <w:r>
                      <w:rPr>
                        <w:w w:val="129"/>
                        <w:sz w:val="46"/>
                      </w:rPr>
                      <w:t>•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after="0" w:line="240" w:lineRule="auto"/>
        <w:rPr>
          <w:sz w:val="20"/>
        </w:rPr>
        <w:sectPr>
          <w:footerReference r:id="rId40" w:type="default"/>
          <w:pgSz w:w="18710" w:h="13330" w:orient="landscape"/>
          <w:pgMar w:top="680" w:right="0" w:bottom="820" w:left="0" w:header="0" w:footer="622" w:gutter="0"/>
          <w:cols w:space="720" w:num="1"/>
        </w:sectPr>
      </w:pPr>
    </w:p>
    <w:p>
      <w:pPr>
        <w:pStyle w:val="3"/>
        <w:tabs>
          <w:tab w:val="left" w:pos="3709"/>
          <w:tab w:val="left" w:pos="8520"/>
        </w:tabs>
      </w:pPr>
      <w:bookmarkStart w:id="14" w:name="_TOC_250003"/>
      <w:r>
        <w:rPr>
          <w:w w:val="77"/>
          <w:shd w:val="clear" w:color="auto" w:fill="E5E5E5"/>
        </w:rPr>
        <w:t xml:space="preserve"> </w:t>
      </w:r>
      <w:r>
        <w:rPr>
          <w:shd w:val="clear" w:color="auto" w:fill="E5E5E5"/>
        </w:rPr>
        <w:tab/>
      </w:r>
      <w:r>
        <w:rPr>
          <w:w w:val="80"/>
          <w:shd w:val="clear" w:color="auto" w:fill="E5E5E5"/>
        </w:rPr>
        <w:t>Средняя</w:t>
      </w:r>
      <w:r>
        <w:rPr>
          <w:spacing w:val="41"/>
          <w:w w:val="80"/>
          <w:shd w:val="clear" w:color="auto" w:fill="E5E5E5"/>
        </w:rPr>
        <w:t xml:space="preserve"> </w:t>
      </w:r>
      <w:r>
        <w:rPr>
          <w:w w:val="80"/>
          <w:shd w:val="clear" w:color="auto" w:fill="E5E5E5"/>
        </w:rPr>
        <w:t>группа</w:t>
      </w:r>
      <w:bookmarkEnd w:id="14"/>
      <w:r>
        <w:rPr>
          <w:shd w:val="clear" w:color="auto" w:fill="E5E5E5"/>
        </w:rPr>
        <w:tab/>
      </w:r>
    </w:p>
    <w:p>
      <w:pPr>
        <w:pStyle w:val="6"/>
        <w:spacing w:before="174"/>
      </w:pPr>
      <w:r>
        <w:rPr>
          <w:w w:val="85"/>
        </w:rPr>
        <w:t>Проектирование</w:t>
      </w:r>
      <w:r>
        <w:rPr>
          <w:spacing w:val="20"/>
          <w:w w:val="85"/>
        </w:rPr>
        <w:t xml:space="preserve"> </w:t>
      </w:r>
      <w:r>
        <w:rPr>
          <w:w w:val="85"/>
        </w:rPr>
        <w:t>образовательной</w:t>
      </w:r>
      <w:r>
        <w:rPr>
          <w:spacing w:val="20"/>
          <w:w w:val="85"/>
        </w:rPr>
        <w:t xml:space="preserve"> </w:t>
      </w:r>
      <w:r>
        <w:rPr>
          <w:w w:val="85"/>
        </w:rPr>
        <w:t>области</w:t>
      </w:r>
    </w:p>
    <w:p>
      <w:pPr>
        <w:spacing w:before="13" w:line="254" w:lineRule="auto"/>
        <w:ind w:left="2430" w:right="1561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w w:val="85"/>
          <w:sz w:val="26"/>
        </w:rPr>
        <w:t>«Художественно-эстетическое</w:t>
      </w:r>
      <w:r>
        <w:rPr>
          <w:rFonts w:ascii="Arial" w:hAnsi="Arial"/>
          <w:b/>
          <w:spacing w:val="1"/>
          <w:w w:val="85"/>
          <w:sz w:val="26"/>
        </w:rPr>
        <w:t xml:space="preserve"> </w:t>
      </w:r>
      <w:r>
        <w:rPr>
          <w:rFonts w:ascii="Arial" w:hAnsi="Arial"/>
          <w:b/>
          <w:w w:val="85"/>
          <w:sz w:val="26"/>
        </w:rPr>
        <w:t>развитие»</w:t>
      </w:r>
      <w:r>
        <w:rPr>
          <w:rFonts w:ascii="Arial" w:hAnsi="Arial"/>
          <w:b/>
          <w:spacing w:val="-59"/>
          <w:w w:val="85"/>
          <w:sz w:val="26"/>
        </w:rPr>
        <w:t xml:space="preserve"> </w:t>
      </w:r>
      <w:r>
        <w:rPr>
          <w:rFonts w:ascii="Arial" w:hAnsi="Arial"/>
          <w:b/>
          <w:w w:val="90"/>
          <w:sz w:val="26"/>
        </w:rPr>
        <w:t>(изобразительная деятельность)</w:t>
      </w:r>
      <w:r>
        <w:rPr>
          <w:rFonts w:ascii="Arial" w:hAnsi="Arial"/>
          <w:b/>
          <w:spacing w:val="1"/>
          <w:w w:val="90"/>
          <w:sz w:val="26"/>
        </w:rPr>
        <w:t xml:space="preserve"> </w:t>
      </w:r>
      <w:r>
        <w:rPr>
          <w:rFonts w:ascii="Arial" w:hAnsi="Arial"/>
          <w:b/>
          <w:w w:val="90"/>
          <w:sz w:val="22"/>
        </w:rPr>
        <w:t>Образовательные</w:t>
      </w:r>
      <w:r>
        <w:rPr>
          <w:rFonts w:ascii="Arial" w:hAnsi="Arial"/>
          <w:b/>
          <w:spacing w:val="-8"/>
          <w:w w:val="90"/>
          <w:sz w:val="22"/>
        </w:rPr>
        <w:t xml:space="preserve"> </w:t>
      </w:r>
      <w:r>
        <w:rPr>
          <w:rFonts w:ascii="Arial" w:hAnsi="Arial"/>
          <w:b/>
          <w:w w:val="90"/>
          <w:sz w:val="22"/>
        </w:rPr>
        <w:t>задачи:</w:t>
      </w:r>
    </w:p>
    <w:p>
      <w:pPr>
        <w:spacing w:before="123" w:line="249" w:lineRule="auto"/>
        <w:ind w:left="907" w:right="0" w:firstLine="0"/>
        <w:jc w:val="both"/>
        <w:rPr>
          <w:rFonts w:ascii="Arial" w:hAnsi="Arial"/>
          <w:i/>
          <w:sz w:val="20"/>
        </w:rPr>
      </w:pPr>
      <w:r>
        <w:br w:type="column"/>
      </w:r>
      <w:r>
        <w:rPr>
          <w:w w:val="90"/>
          <w:sz w:val="20"/>
        </w:rPr>
        <w:t>ственных техниках и видах деятельности (</w:t>
      </w:r>
      <w:r>
        <w:rPr>
          <w:rFonts w:ascii="Arial" w:hAnsi="Arial"/>
          <w:i/>
          <w:w w:val="90"/>
          <w:sz w:val="20"/>
        </w:rPr>
        <w:t>в</w:t>
      </w:r>
      <w:r>
        <w:rPr>
          <w:rFonts w:ascii="Arial" w:hAnsi="Arial"/>
          <w:i/>
          <w:spacing w:val="-47"/>
          <w:w w:val="90"/>
          <w:sz w:val="20"/>
        </w:rPr>
        <w:t xml:space="preserve"> </w:t>
      </w:r>
      <w:r>
        <w:rPr>
          <w:rFonts w:ascii="Arial" w:hAnsi="Arial"/>
          <w:i/>
          <w:spacing w:val="-1"/>
          <w:w w:val="90"/>
          <w:sz w:val="20"/>
        </w:rPr>
        <w:t xml:space="preserve">рисунке, </w:t>
      </w:r>
      <w:r>
        <w:rPr>
          <w:rFonts w:ascii="Arial" w:hAnsi="Arial"/>
          <w:i/>
          <w:w w:val="90"/>
          <w:sz w:val="20"/>
        </w:rPr>
        <w:t>аппликации, лепке, художествен-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ном конструировании и труде</w:t>
      </w:r>
      <w:r>
        <w:rPr>
          <w:w w:val="90"/>
          <w:sz w:val="20"/>
        </w:rPr>
        <w:t>). Поощряет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проявления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инициативы,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самостоятельно-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сти, увлеченности в поиске и реализации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творческих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замыслов.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При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организации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коллективных</w:t>
      </w:r>
      <w:r>
        <w:rPr>
          <w:spacing w:val="102"/>
          <w:sz w:val="20"/>
        </w:rPr>
        <w:t xml:space="preserve"> </w:t>
      </w:r>
      <w:r>
        <w:rPr>
          <w:w w:val="90"/>
          <w:sz w:val="20"/>
        </w:rPr>
        <w:t>работ</w:t>
      </w:r>
      <w:r>
        <w:rPr>
          <w:spacing w:val="102"/>
          <w:sz w:val="20"/>
        </w:rPr>
        <w:t xml:space="preserve"> </w:t>
      </w:r>
      <w:r>
        <w:rPr>
          <w:w w:val="90"/>
          <w:sz w:val="20"/>
        </w:rPr>
        <w:t>(«</w:t>
      </w:r>
      <w:r>
        <w:rPr>
          <w:rFonts w:ascii="Arial" w:hAnsi="Arial"/>
          <w:i/>
          <w:w w:val="90"/>
          <w:sz w:val="20"/>
        </w:rPr>
        <w:t>Золотая</w:t>
      </w:r>
      <w:r>
        <w:rPr>
          <w:rFonts w:ascii="Arial" w:hAnsi="Arial"/>
          <w:i/>
          <w:spacing w:val="107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осень»,</w:t>
      </w:r>
    </w:p>
    <w:p>
      <w:pPr>
        <w:spacing w:before="0" w:line="222" w:lineRule="exact"/>
        <w:ind w:left="907" w:right="0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w w:val="90"/>
          <w:sz w:val="20"/>
        </w:rPr>
        <w:t>«Праздничный</w:t>
      </w:r>
      <w:r>
        <w:rPr>
          <w:rFonts w:ascii="Arial" w:hAnsi="Arial"/>
          <w:i/>
          <w:spacing w:val="3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салют»,</w:t>
      </w:r>
      <w:r>
        <w:rPr>
          <w:rFonts w:ascii="Arial" w:hAnsi="Arial"/>
          <w:i/>
          <w:spacing w:val="32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«В</w:t>
      </w:r>
      <w:r>
        <w:rPr>
          <w:rFonts w:ascii="Arial" w:hAnsi="Arial"/>
          <w:i/>
          <w:spacing w:val="32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деревне»,</w:t>
      </w:r>
      <w:r>
        <w:rPr>
          <w:rFonts w:ascii="Arial" w:hAnsi="Arial"/>
          <w:i/>
          <w:spacing w:val="32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«На</w:t>
      </w:r>
    </w:p>
    <w:p>
      <w:pPr>
        <w:spacing w:before="123" w:line="247" w:lineRule="auto"/>
        <w:ind w:left="181" w:right="967" w:firstLine="0"/>
        <w:jc w:val="left"/>
        <w:rPr>
          <w:sz w:val="20"/>
        </w:rPr>
      </w:pPr>
      <w:r>
        <w:br w:type="column"/>
      </w:r>
      <w:r>
        <w:rPr>
          <w:w w:val="90"/>
          <w:sz w:val="20"/>
        </w:rPr>
        <w:t>терных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признаков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создаваемого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образа;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изобретают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свои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способы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лепки;</w:t>
      </w:r>
    </w:p>
    <w:p>
      <w:pPr>
        <w:pStyle w:val="22"/>
        <w:numPr>
          <w:ilvl w:val="0"/>
          <w:numId w:val="8"/>
        </w:numPr>
        <w:tabs>
          <w:tab w:val="left" w:pos="598"/>
        </w:tabs>
        <w:spacing w:before="1" w:after="0" w:line="249" w:lineRule="auto"/>
        <w:ind w:left="181" w:right="904" w:firstLine="226"/>
        <w:jc w:val="both"/>
        <w:rPr>
          <w:sz w:val="20"/>
        </w:rPr>
      </w:pPr>
      <w:r>
        <w:rPr>
          <w:w w:val="90"/>
          <w:sz w:val="20"/>
        </w:rPr>
        <w:t>стремятся к более точному изображе-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нию (</w:t>
      </w:r>
      <w:r>
        <w:rPr>
          <w:rFonts w:ascii="Arial" w:hAnsi="Arial"/>
          <w:i/>
          <w:w w:val="85"/>
          <w:sz w:val="20"/>
        </w:rPr>
        <w:t>моделируют форму кончиками пальчи-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ков,</w:t>
      </w:r>
      <w:r>
        <w:rPr>
          <w:rFonts w:ascii="Arial" w:hAnsi="Arial"/>
          <w:i/>
          <w:spacing w:val="24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сглаживают</w:t>
      </w:r>
      <w:r>
        <w:rPr>
          <w:rFonts w:ascii="Arial" w:hAnsi="Arial"/>
          <w:i/>
          <w:spacing w:val="24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места</w:t>
      </w:r>
      <w:r>
        <w:rPr>
          <w:rFonts w:ascii="Arial" w:hAnsi="Arial"/>
          <w:i/>
          <w:spacing w:val="24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соединения</w:t>
      </w:r>
      <w:r>
        <w:rPr>
          <w:rFonts w:ascii="Arial" w:hAnsi="Arial"/>
          <w:i/>
          <w:spacing w:val="24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частей</w:t>
      </w:r>
      <w:r>
        <w:rPr>
          <w:rFonts w:ascii="Arial" w:hAnsi="Arial"/>
          <w:i/>
          <w:spacing w:val="-44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и всю поверхность изделия, передают фак-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туру</w:t>
      </w:r>
      <w:r>
        <w:rPr>
          <w:w w:val="90"/>
          <w:sz w:val="20"/>
        </w:rPr>
        <w:t>); осваивают разные способы соедине-</w:t>
      </w:r>
      <w:r>
        <w:rPr>
          <w:spacing w:val="-52"/>
          <w:w w:val="90"/>
          <w:sz w:val="20"/>
        </w:rPr>
        <w:t xml:space="preserve"> </w:t>
      </w:r>
      <w:r>
        <w:rPr>
          <w:w w:val="95"/>
          <w:sz w:val="20"/>
        </w:rPr>
        <w:t>ния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частей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целое.</w:t>
      </w:r>
    </w:p>
    <w:p>
      <w:pPr>
        <w:spacing w:after="0" w:line="249" w:lineRule="auto"/>
        <w:jc w:val="both"/>
        <w:rPr>
          <w:sz w:val="20"/>
        </w:rPr>
        <w:sectPr>
          <w:footerReference r:id="rId41" w:type="default"/>
          <w:pgSz w:w="18710" w:h="13330" w:orient="landscape"/>
          <w:pgMar w:top="720" w:right="0" w:bottom="860" w:left="0" w:header="0" w:footer="679" w:gutter="0"/>
          <w:cols w:equalWidth="0" w:num="3">
            <w:col w:w="8601" w:space="640"/>
            <w:col w:w="4626" w:space="39"/>
            <w:col w:w="4804"/>
          </w:cols>
        </w:sectPr>
      </w:pPr>
    </w:p>
    <w:p>
      <w:pPr>
        <w:pStyle w:val="22"/>
        <w:numPr>
          <w:ilvl w:val="1"/>
          <w:numId w:val="8"/>
        </w:numPr>
        <w:tabs>
          <w:tab w:val="left" w:pos="1348"/>
        </w:tabs>
        <w:spacing w:before="0" w:after="0" w:line="247" w:lineRule="auto"/>
        <w:ind w:left="907" w:right="1" w:firstLine="226"/>
        <w:jc w:val="both"/>
        <w:rPr>
          <w:sz w:val="20"/>
        </w:rPr>
      </w:pPr>
      <w:r>
        <w:rPr>
          <w:w w:val="90"/>
          <w:sz w:val="20"/>
        </w:rPr>
        <w:t>развитие эстетического восприятия и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творческого воображения; обогащение детей</w:t>
      </w:r>
      <w:r>
        <w:rPr>
          <w:spacing w:val="1"/>
          <w:w w:val="85"/>
          <w:sz w:val="20"/>
        </w:rPr>
        <w:t xml:space="preserve"> </w:t>
      </w:r>
      <w:r>
        <w:rPr>
          <w:spacing w:val="-2"/>
          <w:w w:val="90"/>
          <w:sz w:val="20"/>
        </w:rPr>
        <w:t xml:space="preserve">художественными впечатлениями; </w:t>
      </w:r>
      <w:r>
        <w:rPr>
          <w:spacing w:val="-1"/>
          <w:w w:val="90"/>
          <w:sz w:val="20"/>
        </w:rPr>
        <w:t>ознаком-</w:t>
      </w:r>
      <w:r>
        <w:rPr>
          <w:w w:val="90"/>
          <w:sz w:val="20"/>
        </w:rPr>
        <w:t xml:space="preserve"> </w:t>
      </w:r>
      <w:r>
        <w:rPr>
          <w:spacing w:val="-2"/>
          <w:w w:val="90"/>
          <w:sz w:val="20"/>
        </w:rPr>
        <w:t xml:space="preserve">ление с произведениями </w:t>
      </w:r>
      <w:r>
        <w:rPr>
          <w:spacing w:val="-1"/>
          <w:w w:val="90"/>
          <w:sz w:val="20"/>
        </w:rPr>
        <w:t>изобразительного,</w:t>
      </w:r>
      <w:r>
        <w:rPr>
          <w:w w:val="90"/>
          <w:sz w:val="20"/>
        </w:rPr>
        <w:t xml:space="preserve"> </w:t>
      </w:r>
      <w:r>
        <w:rPr>
          <w:spacing w:val="-4"/>
          <w:w w:val="90"/>
          <w:sz w:val="20"/>
        </w:rPr>
        <w:t xml:space="preserve">народного и декоративно-прикладного </w:t>
      </w:r>
      <w:r>
        <w:rPr>
          <w:spacing w:val="-3"/>
          <w:w w:val="90"/>
          <w:sz w:val="20"/>
        </w:rPr>
        <w:t>искус-</w:t>
      </w:r>
      <w:r>
        <w:rPr>
          <w:spacing w:val="-52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 xml:space="preserve">ства; формирование </w:t>
      </w:r>
      <w:r>
        <w:rPr>
          <w:spacing w:val="-1"/>
          <w:w w:val="90"/>
          <w:sz w:val="20"/>
        </w:rPr>
        <w:t>первого представления</w:t>
      </w:r>
      <w:r>
        <w:rPr>
          <w:spacing w:val="-52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 xml:space="preserve">о дизайне; знакомство </w:t>
      </w:r>
      <w:r>
        <w:rPr>
          <w:spacing w:val="-1"/>
          <w:w w:val="90"/>
          <w:sz w:val="20"/>
        </w:rPr>
        <w:t>с «языком искусства»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на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доступном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уровне;</w:t>
      </w:r>
    </w:p>
    <w:p>
      <w:pPr>
        <w:pStyle w:val="22"/>
        <w:numPr>
          <w:ilvl w:val="1"/>
          <w:numId w:val="8"/>
        </w:numPr>
        <w:tabs>
          <w:tab w:val="left" w:pos="1353"/>
        </w:tabs>
        <w:spacing w:before="2" w:after="0" w:line="247" w:lineRule="auto"/>
        <w:ind w:left="907" w:right="0" w:firstLine="226"/>
        <w:jc w:val="both"/>
        <w:rPr>
          <w:sz w:val="20"/>
        </w:rPr>
      </w:pPr>
      <w:r>
        <w:rPr>
          <w:w w:val="90"/>
          <w:sz w:val="20"/>
        </w:rPr>
        <w:t>расширение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тематики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детских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работ</w:t>
      </w:r>
      <w:r>
        <w:rPr>
          <w:spacing w:val="-52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(</w:t>
      </w:r>
      <w:r>
        <w:rPr>
          <w:rFonts w:ascii="Arial" w:hAnsi="Arial"/>
          <w:i/>
          <w:spacing w:val="-2"/>
          <w:w w:val="90"/>
          <w:sz w:val="20"/>
        </w:rPr>
        <w:t xml:space="preserve">природа, </w:t>
      </w:r>
      <w:r>
        <w:rPr>
          <w:rFonts w:ascii="Arial" w:hAnsi="Arial"/>
          <w:i/>
          <w:spacing w:val="-1"/>
          <w:w w:val="90"/>
          <w:sz w:val="20"/>
        </w:rPr>
        <w:t>бытовая культура, человек, ска-</w:t>
      </w:r>
      <w:r>
        <w:rPr>
          <w:rFonts w:ascii="Arial" w:hAnsi="Arial"/>
          <w:i/>
          <w:w w:val="90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зочные и поэтические сюжеты</w:t>
      </w:r>
      <w:r>
        <w:rPr>
          <w:w w:val="85"/>
          <w:sz w:val="20"/>
        </w:rPr>
        <w:t>), поддержка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желания изображать знакомые бытовые и</w:t>
      </w:r>
      <w:r>
        <w:rPr>
          <w:spacing w:val="1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природные объекты (</w:t>
      </w:r>
      <w:r>
        <w:rPr>
          <w:rFonts w:ascii="Arial" w:hAnsi="Arial"/>
          <w:i/>
          <w:spacing w:val="-1"/>
          <w:w w:val="90"/>
          <w:sz w:val="20"/>
        </w:rPr>
        <w:t xml:space="preserve">посуда, </w:t>
      </w:r>
      <w:r>
        <w:rPr>
          <w:rFonts w:ascii="Arial" w:hAnsi="Arial"/>
          <w:i/>
          <w:w w:val="90"/>
          <w:sz w:val="20"/>
        </w:rPr>
        <w:t>мебель, тран-</w:t>
      </w:r>
      <w:r>
        <w:rPr>
          <w:rFonts w:ascii="Arial" w:hAnsi="Arial"/>
          <w:i/>
          <w:spacing w:val="-47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спорт,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овощи,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фрукты,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цветы,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деревья,</w:t>
      </w:r>
      <w:r>
        <w:rPr>
          <w:rFonts w:ascii="Arial" w:hAnsi="Arial"/>
          <w:i/>
          <w:spacing w:val="-47"/>
          <w:w w:val="90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животные</w:t>
      </w:r>
      <w:r>
        <w:rPr>
          <w:w w:val="95"/>
          <w:sz w:val="20"/>
        </w:rPr>
        <w:t>),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также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явления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природы</w:t>
      </w:r>
      <w:r>
        <w:rPr>
          <w:spacing w:val="1"/>
          <w:w w:val="95"/>
          <w:sz w:val="20"/>
        </w:rPr>
        <w:t xml:space="preserve"> </w:t>
      </w:r>
      <w:r>
        <w:rPr>
          <w:w w:val="90"/>
          <w:sz w:val="20"/>
        </w:rPr>
        <w:t>(</w:t>
      </w:r>
      <w:r>
        <w:rPr>
          <w:rFonts w:ascii="Arial" w:hAnsi="Arial"/>
          <w:i/>
          <w:w w:val="90"/>
          <w:sz w:val="20"/>
        </w:rPr>
        <w:t>дождь,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радуга,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снегопад,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град</w:t>
      </w:r>
      <w:r>
        <w:rPr>
          <w:w w:val="90"/>
          <w:sz w:val="20"/>
        </w:rPr>
        <w:t>)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яркие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события общественной жизни (</w:t>
      </w:r>
      <w:r>
        <w:rPr>
          <w:rFonts w:ascii="Arial" w:hAnsi="Arial"/>
          <w:i/>
          <w:w w:val="90"/>
          <w:sz w:val="20"/>
        </w:rPr>
        <w:t>праздники,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фестивали,</w:t>
      </w:r>
      <w:r>
        <w:rPr>
          <w:rFonts w:ascii="Arial" w:hAnsi="Arial"/>
          <w:i/>
          <w:spacing w:val="-10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Олимпиада</w:t>
      </w:r>
      <w:r>
        <w:rPr>
          <w:w w:val="95"/>
          <w:sz w:val="20"/>
        </w:rPr>
        <w:t>);</w:t>
      </w:r>
    </w:p>
    <w:p>
      <w:pPr>
        <w:pStyle w:val="22"/>
        <w:numPr>
          <w:ilvl w:val="1"/>
          <w:numId w:val="8"/>
        </w:numPr>
        <w:tabs>
          <w:tab w:val="left" w:pos="1371"/>
        </w:tabs>
        <w:spacing w:before="11" w:after="0" w:line="247" w:lineRule="auto"/>
        <w:ind w:left="907" w:right="0" w:firstLine="226"/>
        <w:jc w:val="both"/>
        <w:rPr>
          <w:sz w:val="20"/>
        </w:rPr>
      </w:pPr>
      <w:r>
        <w:rPr>
          <w:w w:val="90"/>
          <w:sz w:val="20"/>
        </w:rPr>
        <w:t>осмысление взаимосвязей между объ-</w:t>
      </w:r>
      <w:r>
        <w:rPr>
          <w:spacing w:val="-53"/>
          <w:w w:val="90"/>
          <w:sz w:val="20"/>
        </w:rPr>
        <w:t xml:space="preserve"> </w:t>
      </w:r>
      <w:r>
        <w:rPr>
          <w:w w:val="90"/>
          <w:sz w:val="20"/>
        </w:rPr>
        <w:t>ектами (</w:t>
      </w:r>
      <w:r>
        <w:rPr>
          <w:rFonts w:ascii="Arial" w:hAnsi="Arial"/>
          <w:i/>
          <w:w w:val="90"/>
          <w:sz w:val="20"/>
        </w:rPr>
        <w:t>в окружающем мире,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фольклоре,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художественной литературе</w:t>
      </w:r>
      <w:r>
        <w:rPr>
          <w:w w:val="85"/>
          <w:sz w:val="20"/>
        </w:rPr>
        <w:t>) как темы для</w:t>
      </w:r>
      <w:r>
        <w:rPr>
          <w:spacing w:val="1"/>
          <w:w w:val="85"/>
          <w:sz w:val="20"/>
        </w:rPr>
        <w:t xml:space="preserve"> </w:t>
      </w:r>
      <w:r>
        <w:rPr>
          <w:w w:val="95"/>
          <w:sz w:val="20"/>
        </w:rPr>
        <w:t>изображения;</w:t>
      </w:r>
      <w:r>
        <w:rPr>
          <w:spacing w:val="34"/>
          <w:w w:val="95"/>
          <w:sz w:val="20"/>
        </w:rPr>
        <w:t xml:space="preserve"> </w:t>
      </w:r>
      <w:r>
        <w:rPr>
          <w:w w:val="95"/>
          <w:sz w:val="20"/>
        </w:rPr>
        <w:t>самостоятельный</w:t>
      </w:r>
      <w:r>
        <w:rPr>
          <w:spacing w:val="34"/>
          <w:w w:val="95"/>
          <w:sz w:val="20"/>
        </w:rPr>
        <w:t xml:space="preserve"> </w:t>
      </w:r>
      <w:r>
        <w:rPr>
          <w:w w:val="95"/>
          <w:sz w:val="20"/>
        </w:rPr>
        <w:t>поиск</w:t>
      </w:r>
    </w:p>
    <w:p>
      <w:pPr>
        <w:spacing w:before="0" w:line="247" w:lineRule="auto"/>
        <w:ind w:left="182" w:right="41" w:firstLine="0"/>
        <w:jc w:val="both"/>
        <w:rPr>
          <w:sz w:val="20"/>
        </w:rPr>
      </w:pPr>
      <w:r>
        <w:br w:type="column"/>
      </w:r>
      <w:r>
        <w:rPr>
          <w:w w:val="95"/>
          <w:sz w:val="20"/>
        </w:rPr>
        <w:t>замыслов и сюжетов; выбор способов и</w:t>
      </w:r>
      <w:r>
        <w:rPr>
          <w:spacing w:val="1"/>
          <w:w w:val="95"/>
          <w:sz w:val="20"/>
        </w:rPr>
        <w:t xml:space="preserve"> </w:t>
      </w:r>
      <w:r>
        <w:rPr>
          <w:w w:val="85"/>
          <w:sz w:val="20"/>
        </w:rPr>
        <w:t>средств их воплощение в разных видах изоб-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разительной и художественно-конструктив-</w:t>
      </w:r>
      <w:r>
        <w:rPr>
          <w:spacing w:val="-52"/>
          <w:w w:val="90"/>
          <w:sz w:val="20"/>
        </w:rPr>
        <w:t xml:space="preserve"> </w:t>
      </w:r>
      <w:r>
        <w:rPr>
          <w:w w:val="95"/>
          <w:sz w:val="20"/>
        </w:rPr>
        <w:t>ной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деятельности;</w:t>
      </w:r>
    </w:p>
    <w:p>
      <w:pPr>
        <w:pStyle w:val="22"/>
        <w:numPr>
          <w:ilvl w:val="0"/>
          <w:numId w:val="8"/>
        </w:numPr>
        <w:tabs>
          <w:tab w:val="left" w:pos="639"/>
        </w:tabs>
        <w:spacing w:before="0" w:after="0" w:line="247" w:lineRule="auto"/>
        <w:ind w:left="182" w:right="39" w:firstLine="226"/>
        <w:jc w:val="both"/>
        <w:rPr>
          <w:sz w:val="20"/>
        </w:rPr>
      </w:pPr>
      <w:r>
        <w:rPr>
          <w:w w:val="90"/>
          <w:sz w:val="20"/>
        </w:rPr>
        <w:t>расширение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художественного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опыта</w:t>
      </w:r>
      <w:r>
        <w:rPr>
          <w:spacing w:val="1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детей; содействие развитию «умной мотори-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ки» и дальнейшему освоению базовых тех-</w:t>
      </w:r>
      <w:r>
        <w:rPr>
          <w:spacing w:val="1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 xml:space="preserve">ник рисования, </w:t>
      </w:r>
      <w:r>
        <w:rPr>
          <w:spacing w:val="-1"/>
          <w:w w:val="90"/>
          <w:sz w:val="20"/>
        </w:rPr>
        <w:t>аппликации, лепки, художе-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ственного конструирования и труда; созда-</w:t>
      </w:r>
      <w:r>
        <w:rPr>
          <w:spacing w:val="1"/>
          <w:w w:val="90"/>
          <w:sz w:val="20"/>
        </w:rPr>
        <w:t xml:space="preserve"> </w:t>
      </w:r>
      <w:r>
        <w:rPr>
          <w:spacing w:val="-3"/>
          <w:w w:val="95"/>
          <w:sz w:val="20"/>
        </w:rPr>
        <w:t xml:space="preserve">ние </w:t>
      </w:r>
      <w:r>
        <w:rPr>
          <w:spacing w:val="-2"/>
          <w:w w:val="95"/>
          <w:sz w:val="20"/>
        </w:rPr>
        <w:t>условий для экспериментирования</w:t>
      </w:r>
      <w:r>
        <w:rPr>
          <w:spacing w:val="-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с</w:t>
      </w:r>
      <w:r>
        <w:rPr>
          <w:spacing w:val="-1"/>
          <w:w w:val="95"/>
          <w:sz w:val="20"/>
        </w:rPr>
        <w:t xml:space="preserve"> </w:t>
      </w:r>
      <w:r>
        <w:rPr>
          <w:spacing w:val="-3"/>
          <w:w w:val="90"/>
          <w:sz w:val="20"/>
        </w:rPr>
        <w:t xml:space="preserve">художественными материалами, </w:t>
      </w:r>
      <w:r>
        <w:rPr>
          <w:spacing w:val="-2"/>
          <w:w w:val="90"/>
          <w:sz w:val="20"/>
        </w:rPr>
        <w:t>инструмен-</w:t>
      </w:r>
      <w:r>
        <w:rPr>
          <w:spacing w:val="-1"/>
          <w:w w:val="90"/>
          <w:sz w:val="20"/>
        </w:rPr>
        <w:t xml:space="preserve"> </w:t>
      </w:r>
      <w:r>
        <w:rPr>
          <w:w w:val="85"/>
          <w:sz w:val="20"/>
        </w:rPr>
        <w:t>тами, изобразительно-выразительными сред-</w:t>
      </w:r>
      <w:r>
        <w:rPr>
          <w:spacing w:val="1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ствами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(</w:t>
      </w:r>
      <w:r>
        <w:rPr>
          <w:rFonts w:ascii="Arial" w:hAnsi="Arial"/>
          <w:i/>
          <w:w w:val="85"/>
          <w:sz w:val="20"/>
        </w:rPr>
        <w:t>пятно,</w:t>
      </w:r>
      <w:r>
        <w:rPr>
          <w:rFonts w:ascii="Arial" w:hAnsi="Arial"/>
          <w:i/>
          <w:spacing w:val="-2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линия,</w:t>
      </w:r>
      <w:r>
        <w:rPr>
          <w:rFonts w:ascii="Arial" w:hAnsi="Arial"/>
          <w:i/>
          <w:spacing w:val="-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штрих,</w:t>
      </w:r>
      <w:r>
        <w:rPr>
          <w:rFonts w:ascii="Arial" w:hAnsi="Arial"/>
          <w:i/>
          <w:spacing w:val="-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форма,</w:t>
      </w:r>
      <w:r>
        <w:rPr>
          <w:rFonts w:ascii="Arial" w:hAnsi="Arial"/>
          <w:i/>
          <w:spacing w:val="-2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ритм</w:t>
      </w:r>
      <w:r>
        <w:rPr>
          <w:w w:val="85"/>
          <w:sz w:val="20"/>
        </w:rPr>
        <w:t>);</w:t>
      </w:r>
    </w:p>
    <w:p>
      <w:pPr>
        <w:pStyle w:val="22"/>
        <w:numPr>
          <w:ilvl w:val="0"/>
          <w:numId w:val="8"/>
        </w:numPr>
        <w:tabs>
          <w:tab w:val="left" w:pos="639"/>
        </w:tabs>
        <w:spacing w:before="6" w:after="0" w:line="247" w:lineRule="auto"/>
        <w:ind w:left="182" w:right="38" w:firstLine="226"/>
        <w:jc w:val="both"/>
        <w:rPr>
          <w:sz w:val="20"/>
        </w:rPr>
      </w:pPr>
      <w:r>
        <w:rPr>
          <w:w w:val="90"/>
          <w:sz w:val="20"/>
        </w:rPr>
        <w:t>содействие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формированию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эмоцио-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нально-ценностного отношения к окружаю-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щему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миру;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стимулирование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интереса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к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выражению своих представлений и эмоций в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художественной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форме;</w:t>
      </w:r>
    </w:p>
    <w:p>
      <w:pPr>
        <w:pStyle w:val="22"/>
        <w:numPr>
          <w:ilvl w:val="0"/>
          <w:numId w:val="8"/>
        </w:numPr>
        <w:tabs>
          <w:tab w:val="left" w:pos="557"/>
        </w:tabs>
        <w:spacing w:before="4" w:after="0" w:line="247" w:lineRule="auto"/>
        <w:ind w:left="182" w:right="43" w:firstLine="226"/>
        <w:jc w:val="both"/>
        <w:rPr>
          <w:sz w:val="20"/>
        </w:rPr>
      </w:pPr>
      <w:r>
        <w:rPr>
          <w:w w:val="85"/>
          <w:sz w:val="20"/>
        </w:rPr>
        <w:t>создание оптимальных условий для раз-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вития уникальной личности ребенка, ее сво-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бодного проявления в художественном твор-</w:t>
      </w:r>
      <w:r>
        <w:rPr>
          <w:spacing w:val="1"/>
          <w:w w:val="85"/>
          <w:sz w:val="20"/>
        </w:rPr>
        <w:t xml:space="preserve"> </w:t>
      </w:r>
      <w:r>
        <w:rPr>
          <w:sz w:val="20"/>
        </w:rPr>
        <w:t>честве.</w:t>
      </w:r>
    </w:p>
    <w:p>
      <w:pPr>
        <w:spacing w:before="0" w:line="247" w:lineRule="auto"/>
        <w:ind w:left="907" w:right="1" w:firstLine="0"/>
        <w:jc w:val="both"/>
        <w:rPr>
          <w:sz w:val="20"/>
        </w:rPr>
      </w:pPr>
      <w:r>
        <w:br w:type="column"/>
      </w:r>
      <w:r>
        <w:rPr>
          <w:rFonts w:ascii="Arial" w:hAnsi="Arial"/>
          <w:i/>
          <w:w w:val="90"/>
          <w:sz w:val="20"/>
        </w:rPr>
        <w:t>улице»</w:t>
      </w:r>
      <w:r>
        <w:rPr>
          <w:w w:val="90"/>
          <w:sz w:val="20"/>
        </w:rPr>
        <w:t>)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учит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согласовывать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замыслы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дей-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ствия, планировать работу. Проявляет ува-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жение</w:t>
      </w:r>
      <w:r>
        <w:rPr>
          <w:spacing w:val="33"/>
          <w:w w:val="85"/>
          <w:sz w:val="20"/>
        </w:rPr>
        <w:t xml:space="preserve"> </w:t>
      </w:r>
      <w:r>
        <w:rPr>
          <w:w w:val="85"/>
          <w:sz w:val="20"/>
        </w:rPr>
        <w:t>к</w:t>
      </w:r>
      <w:r>
        <w:rPr>
          <w:spacing w:val="33"/>
          <w:w w:val="85"/>
          <w:sz w:val="20"/>
        </w:rPr>
        <w:t xml:space="preserve"> </w:t>
      </w:r>
      <w:r>
        <w:rPr>
          <w:w w:val="85"/>
          <w:sz w:val="20"/>
        </w:rPr>
        <w:t>художественным</w:t>
      </w:r>
      <w:r>
        <w:rPr>
          <w:spacing w:val="34"/>
          <w:w w:val="85"/>
          <w:sz w:val="20"/>
        </w:rPr>
        <w:t xml:space="preserve"> </w:t>
      </w:r>
      <w:r>
        <w:rPr>
          <w:w w:val="85"/>
          <w:sz w:val="20"/>
        </w:rPr>
        <w:t>интересам</w:t>
      </w:r>
      <w:r>
        <w:rPr>
          <w:spacing w:val="33"/>
          <w:w w:val="85"/>
          <w:sz w:val="20"/>
        </w:rPr>
        <w:t xml:space="preserve"> </w:t>
      </w:r>
      <w:r>
        <w:rPr>
          <w:w w:val="85"/>
          <w:sz w:val="20"/>
        </w:rPr>
        <w:t>каждо-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го ребенка, бережно относится к результа-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там его творческой деятельности; создает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условия для экспериментирования и само-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стоятельного художественного творчества.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Консультирует родителей (или их законных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представителей), как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поддержать индиви-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дуальные интересы и способности ребенка,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каким образом организовать дома его худо-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жественную деятельность и создать портфо-</w:t>
      </w:r>
      <w:r>
        <w:rPr>
          <w:spacing w:val="1"/>
          <w:w w:val="85"/>
          <w:sz w:val="20"/>
        </w:rPr>
        <w:t xml:space="preserve"> </w:t>
      </w:r>
      <w:r>
        <w:rPr>
          <w:w w:val="95"/>
          <w:sz w:val="20"/>
        </w:rPr>
        <w:t>лио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творческого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развития.</w:t>
      </w:r>
    </w:p>
    <w:p>
      <w:pPr>
        <w:spacing w:before="6" w:line="247" w:lineRule="auto"/>
        <w:ind w:left="907" w:right="0" w:firstLine="226"/>
        <w:jc w:val="both"/>
        <w:rPr>
          <w:sz w:val="20"/>
        </w:rPr>
      </w:pPr>
      <w:r>
        <w:rPr>
          <w:rFonts w:ascii="Arial" w:hAnsi="Arial"/>
          <w:b/>
          <w:w w:val="90"/>
          <w:sz w:val="20"/>
        </w:rPr>
        <w:t xml:space="preserve">В лепке </w:t>
      </w:r>
      <w:r>
        <w:rPr>
          <w:w w:val="90"/>
          <w:sz w:val="20"/>
        </w:rPr>
        <w:t>педагог поддерживает у детей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интерес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к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созданию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объёмных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фигурок,</w:t>
      </w:r>
      <w:r>
        <w:rPr>
          <w:spacing w:val="1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 xml:space="preserve">рельефных </w:t>
      </w:r>
      <w:r>
        <w:rPr>
          <w:w w:val="90"/>
          <w:sz w:val="20"/>
        </w:rPr>
        <w:t>изображений, простых компози-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ций из глины, пластилина, солёного теста;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знакомит с обобщенными способами лепки;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обогащает замыслы в процессе восприятия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скульптуры, народной игрушки, мелкой пла-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стики,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благодаря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чему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дети:</w:t>
      </w:r>
    </w:p>
    <w:p>
      <w:pPr>
        <w:pStyle w:val="22"/>
        <w:numPr>
          <w:ilvl w:val="1"/>
          <w:numId w:val="8"/>
        </w:numPr>
        <w:tabs>
          <w:tab w:val="left" w:pos="1298"/>
        </w:tabs>
        <w:spacing w:before="3" w:after="0" w:line="247" w:lineRule="auto"/>
        <w:ind w:left="907" w:right="2" w:firstLine="226"/>
        <w:jc w:val="both"/>
        <w:rPr>
          <w:sz w:val="20"/>
        </w:rPr>
      </w:pPr>
      <w:r>
        <w:rPr>
          <w:spacing w:val="-1"/>
          <w:w w:val="90"/>
          <w:sz w:val="20"/>
        </w:rPr>
        <w:t xml:space="preserve">увлеченно экспериментируют </w:t>
      </w:r>
      <w:r>
        <w:rPr>
          <w:w w:val="90"/>
          <w:sz w:val="20"/>
        </w:rPr>
        <w:t>с пласти-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ческим</w:t>
      </w:r>
      <w:r>
        <w:rPr>
          <w:spacing w:val="17"/>
          <w:w w:val="85"/>
          <w:sz w:val="20"/>
        </w:rPr>
        <w:t xml:space="preserve"> </w:t>
      </w:r>
      <w:r>
        <w:rPr>
          <w:w w:val="85"/>
          <w:sz w:val="20"/>
        </w:rPr>
        <w:t>материалом,</w:t>
      </w:r>
      <w:r>
        <w:rPr>
          <w:spacing w:val="18"/>
          <w:w w:val="85"/>
          <w:sz w:val="20"/>
        </w:rPr>
        <w:t xml:space="preserve"> </w:t>
      </w:r>
      <w:r>
        <w:rPr>
          <w:w w:val="85"/>
          <w:sz w:val="20"/>
        </w:rPr>
        <w:t>расширяя</w:t>
      </w:r>
      <w:r>
        <w:rPr>
          <w:spacing w:val="17"/>
          <w:w w:val="85"/>
          <w:sz w:val="20"/>
        </w:rPr>
        <w:t xml:space="preserve"> </w:t>
      </w:r>
      <w:r>
        <w:rPr>
          <w:w w:val="85"/>
          <w:sz w:val="20"/>
        </w:rPr>
        <w:t>опыт</w:t>
      </w:r>
      <w:r>
        <w:rPr>
          <w:spacing w:val="18"/>
          <w:w w:val="85"/>
          <w:sz w:val="20"/>
        </w:rPr>
        <w:t xml:space="preserve"> </w:t>
      </w:r>
      <w:r>
        <w:rPr>
          <w:w w:val="85"/>
          <w:sz w:val="20"/>
        </w:rPr>
        <w:t>его</w:t>
      </w:r>
      <w:r>
        <w:rPr>
          <w:spacing w:val="17"/>
          <w:w w:val="85"/>
          <w:sz w:val="20"/>
        </w:rPr>
        <w:t xml:space="preserve"> </w:t>
      </w:r>
      <w:r>
        <w:rPr>
          <w:w w:val="85"/>
          <w:sz w:val="20"/>
        </w:rPr>
        <w:t>пре-</w:t>
      </w:r>
    </w:p>
    <w:p>
      <w:pPr>
        <w:spacing w:before="0" w:line="247" w:lineRule="auto"/>
        <w:ind w:left="182" w:right="900" w:firstLine="226"/>
        <w:jc w:val="both"/>
        <w:rPr>
          <w:sz w:val="20"/>
        </w:rPr>
      </w:pPr>
      <w:r>
        <w:br w:type="column"/>
      </w:r>
      <w:r>
        <w:rPr>
          <w:rFonts w:ascii="Arial" w:hAnsi="Arial"/>
          <w:b/>
          <w:w w:val="85"/>
          <w:sz w:val="20"/>
        </w:rPr>
        <w:t xml:space="preserve">В рисовании </w:t>
      </w:r>
      <w:r>
        <w:rPr>
          <w:w w:val="85"/>
          <w:sz w:val="20"/>
        </w:rPr>
        <w:t>педагог поддерживает инте-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рес детей к творческому освоению изобра-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зительных материалов (</w:t>
      </w:r>
      <w:r>
        <w:rPr>
          <w:rFonts w:ascii="Arial" w:hAnsi="Arial"/>
          <w:i/>
          <w:w w:val="85"/>
          <w:sz w:val="20"/>
        </w:rPr>
        <w:t>краски гуашь и аква-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рель, пастель</w:t>
      </w:r>
      <w:r>
        <w:rPr>
          <w:w w:val="90"/>
          <w:sz w:val="20"/>
        </w:rPr>
        <w:t>) и художественных инстру-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ментов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(</w:t>
      </w:r>
      <w:r>
        <w:rPr>
          <w:rFonts w:ascii="Arial" w:hAnsi="Arial"/>
          <w:i/>
          <w:w w:val="90"/>
          <w:sz w:val="20"/>
        </w:rPr>
        <w:t>кисть,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карандаш,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фломастер,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мелок</w:t>
      </w:r>
      <w:r>
        <w:rPr>
          <w:w w:val="85"/>
          <w:sz w:val="20"/>
        </w:rPr>
        <w:t xml:space="preserve">, </w:t>
      </w:r>
      <w:r>
        <w:rPr>
          <w:rFonts w:ascii="Arial" w:hAnsi="Arial"/>
          <w:i/>
          <w:w w:val="85"/>
          <w:sz w:val="20"/>
        </w:rPr>
        <w:t>штампики в технике «принт»</w:t>
      </w:r>
      <w:r>
        <w:rPr>
          <w:w w:val="85"/>
          <w:sz w:val="20"/>
        </w:rPr>
        <w:t>); зна-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комит с новыми способами рисования; пред-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лагает для декоративного оформления руко-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творные игрушки из глины, соленого теста,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бумаги, картона; воспитывает самостоятель-</w:t>
      </w:r>
      <w:r>
        <w:rPr>
          <w:spacing w:val="1"/>
          <w:w w:val="85"/>
          <w:sz w:val="20"/>
        </w:rPr>
        <w:t xml:space="preserve"> </w:t>
      </w:r>
      <w:r>
        <w:rPr>
          <w:spacing w:val="-2"/>
          <w:w w:val="90"/>
          <w:sz w:val="20"/>
        </w:rPr>
        <w:t xml:space="preserve">ность, инициативность, </w:t>
      </w:r>
      <w:r>
        <w:rPr>
          <w:spacing w:val="-1"/>
          <w:w w:val="90"/>
          <w:sz w:val="20"/>
        </w:rPr>
        <w:t>уверенность, благо-</w:t>
      </w:r>
      <w:r>
        <w:rPr>
          <w:w w:val="90"/>
          <w:sz w:val="20"/>
        </w:rPr>
        <w:t xml:space="preserve"> </w:t>
      </w:r>
      <w:r>
        <w:rPr>
          <w:sz w:val="20"/>
        </w:rPr>
        <w:t>даря</w:t>
      </w:r>
      <w:r>
        <w:rPr>
          <w:spacing w:val="-14"/>
          <w:sz w:val="20"/>
        </w:rPr>
        <w:t xml:space="preserve"> </w:t>
      </w:r>
      <w:r>
        <w:rPr>
          <w:sz w:val="20"/>
        </w:rPr>
        <w:t>чему</w:t>
      </w:r>
      <w:r>
        <w:rPr>
          <w:spacing w:val="-14"/>
          <w:sz w:val="20"/>
        </w:rPr>
        <w:t xml:space="preserve"> </w:t>
      </w:r>
      <w:r>
        <w:rPr>
          <w:sz w:val="20"/>
        </w:rPr>
        <w:t>дети:</w:t>
      </w:r>
    </w:p>
    <w:p>
      <w:pPr>
        <w:pStyle w:val="22"/>
        <w:numPr>
          <w:ilvl w:val="0"/>
          <w:numId w:val="8"/>
        </w:numPr>
        <w:tabs>
          <w:tab w:val="left" w:pos="584"/>
        </w:tabs>
        <w:spacing w:before="3" w:after="0" w:line="247" w:lineRule="auto"/>
        <w:ind w:left="182" w:right="907" w:firstLine="226"/>
        <w:jc w:val="both"/>
        <w:rPr>
          <w:sz w:val="20"/>
        </w:rPr>
      </w:pPr>
      <w:r>
        <w:rPr>
          <w:w w:val="90"/>
          <w:sz w:val="20"/>
        </w:rPr>
        <w:t>с интересом создают образы и простые</w:t>
      </w:r>
      <w:r>
        <w:rPr>
          <w:spacing w:val="-5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 xml:space="preserve">сюжеты </w:t>
      </w:r>
      <w:r>
        <w:rPr>
          <w:spacing w:val="-1"/>
          <w:w w:val="90"/>
          <w:sz w:val="20"/>
        </w:rPr>
        <w:t>(</w:t>
      </w:r>
      <w:r>
        <w:rPr>
          <w:rFonts w:ascii="Arial" w:hAnsi="Arial"/>
          <w:i/>
          <w:spacing w:val="-1"/>
          <w:w w:val="90"/>
          <w:sz w:val="20"/>
        </w:rPr>
        <w:t>по представлению, с натуры и по</w:t>
      </w:r>
      <w:r>
        <w:rPr>
          <w:rFonts w:ascii="Arial" w:hAnsi="Arial"/>
          <w:i/>
          <w:w w:val="90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собственному замыслу</w:t>
      </w:r>
      <w:r>
        <w:rPr>
          <w:w w:val="85"/>
          <w:sz w:val="20"/>
        </w:rPr>
        <w:t>), уверенно передают</w:t>
      </w:r>
      <w:r>
        <w:rPr>
          <w:spacing w:val="1"/>
          <w:w w:val="85"/>
          <w:sz w:val="20"/>
        </w:rPr>
        <w:t xml:space="preserve"> </w:t>
      </w:r>
      <w:r>
        <w:rPr>
          <w:spacing w:val="-2"/>
          <w:w w:val="90"/>
          <w:sz w:val="20"/>
        </w:rPr>
        <w:t xml:space="preserve">основные </w:t>
      </w:r>
      <w:r>
        <w:rPr>
          <w:spacing w:val="-1"/>
          <w:w w:val="90"/>
          <w:sz w:val="20"/>
        </w:rPr>
        <w:t>признаки изображаемых объектов</w:t>
      </w:r>
      <w:r>
        <w:rPr>
          <w:spacing w:val="-52"/>
          <w:w w:val="90"/>
          <w:sz w:val="20"/>
        </w:rPr>
        <w:t xml:space="preserve"> </w:t>
      </w:r>
      <w:r>
        <w:rPr>
          <w:spacing w:val="-2"/>
          <w:w w:val="85"/>
          <w:sz w:val="20"/>
        </w:rPr>
        <w:t>(</w:t>
      </w:r>
      <w:r>
        <w:rPr>
          <w:rFonts w:ascii="Arial" w:hAnsi="Arial"/>
          <w:i/>
          <w:spacing w:val="-2"/>
          <w:w w:val="85"/>
          <w:sz w:val="20"/>
        </w:rPr>
        <w:t xml:space="preserve">структуру, </w:t>
      </w:r>
      <w:r>
        <w:rPr>
          <w:rFonts w:ascii="Arial" w:hAnsi="Arial"/>
          <w:i/>
          <w:spacing w:val="-1"/>
          <w:w w:val="85"/>
          <w:sz w:val="20"/>
        </w:rPr>
        <w:t>пропорции, цвет</w:t>
      </w:r>
      <w:r>
        <w:rPr>
          <w:spacing w:val="-1"/>
          <w:w w:val="85"/>
          <w:sz w:val="20"/>
        </w:rPr>
        <w:t>); самостоятель-</w:t>
      </w:r>
      <w:r>
        <w:rPr>
          <w:spacing w:val="-49"/>
          <w:w w:val="85"/>
          <w:sz w:val="20"/>
        </w:rPr>
        <w:t xml:space="preserve"> </w:t>
      </w:r>
      <w:r>
        <w:rPr>
          <w:spacing w:val="-1"/>
          <w:w w:val="90"/>
          <w:sz w:val="20"/>
        </w:rPr>
        <w:t xml:space="preserve">но находят композиционное </w:t>
      </w:r>
      <w:r>
        <w:rPr>
          <w:w w:val="90"/>
          <w:sz w:val="20"/>
        </w:rPr>
        <w:t>решение с уче-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том замысла, а также размера и формы листа</w:t>
      </w:r>
      <w:r>
        <w:rPr>
          <w:spacing w:val="-49"/>
          <w:w w:val="85"/>
          <w:sz w:val="20"/>
        </w:rPr>
        <w:t xml:space="preserve"> </w:t>
      </w:r>
      <w:r>
        <w:rPr>
          <w:w w:val="85"/>
          <w:sz w:val="20"/>
        </w:rPr>
        <w:t>бумаги; создают геометрические и раститель-</w:t>
      </w:r>
      <w:r>
        <w:rPr>
          <w:spacing w:val="-49"/>
          <w:w w:val="85"/>
          <w:sz w:val="20"/>
        </w:rPr>
        <w:t xml:space="preserve"> </w:t>
      </w:r>
      <w:r>
        <w:rPr>
          <w:spacing w:val="-2"/>
          <w:w w:val="90"/>
          <w:sz w:val="20"/>
        </w:rPr>
        <w:t xml:space="preserve">ные орнаменты на полосе, квадрате, </w:t>
      </w:r>
      <w:r>
        <w:rPr>
          <w:spacing w:val="-1"/>
          <w:w w:val="90"/>
          <w:sz w:val="20"/>
        </w:rPr>
        <w:t>прямо-</w:t>
      </w:r>
      <w:r>
        <w:rPr>
          <w:spacing w:val="-52"/>
          <w:w w:val="90"/>
          <w:sz w:val="20"/>
        </w:rPr>
        <w:t xml:space="preserve"> </w:t>
      </w:r>
      <w:r>
        <w:rPr>
          <w:spacing w:val="-4"/>
          <w:w w:val="90"/>
          <w:sz w:val="20"/>
        </w:rPr>
        <w:t xml:space="preserve">угольнике, </w:t>
      </w:r>
      <w:r>
        <w:rPr>
          <w:spacing w:val="-3"/>
          <w:w w:val="90"/>
          <w:sz w:val="20"/>
        </w:rPr>
        <w:t>фигурном силуэте; украшают узо-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рами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плоскостные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и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объемные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изделия;</w:t>
      </w:r>
    </w:p>
    <w:p>
      <w:pPr>
        <w:spacing w:after="0" w:line="247" w:lineRule="auto"/>
        <w:jc w:val="both"/>
        <w:rPr>
          <w:sz w:val="20"/>
        </w:rPr>
        <w:sectPr>
          <w:type w:val="continuous"/>
          <w:pgSz w:w="18710" w:h="13330" w:orient="landscape"/>
          <w:pgMar w:top="660" w:right="0" w:bottom="280" w:left="0" w:header="720" w:footer="720" w:gutter="0"/>
          <w:cols w:equalWidth="0" w:num="4">
            <w:col w:w="4625" w:space="40"/>
            <w:col w:w="3941" w:space="635"/>
            <w:col w:w="4625" w:space="39"/>
            <w:col w:w="4805"/>
          </w:cols>
        </w:sectPr>
      </w:pPr>
    </w:p>
    <w:p>
      <w:pPr>
        <w:pStyle w:val="9"/>
        <w:spacing w:line="240" w:lineRule="exact"/>
        <w:ind w:left="2905"/>
      </w:pPr>
      <w:r>
        <w:rPr>
          <w:w w:val="85"/>
        </w:rPr>
        <w:t>Содержание</w:t>
      </w:r>
      <w:r>
        <w:rPr>
          <w:spacing w:val="9"/>
          <w:w w:val="85"/>
        </w:rPr>
        <w:t xml:space="preserve"> </w:t>
      </w:r>
      <w:r>
        <w:rPr>
          <w:w w:val="85"/>
        </w:rPr>
        <w:t>образовательной</w:t>
      </w:r>
      <w:r>
        <w:rPr>
          <w:spacing w:val="10"/>
          <w:w w:val="85"/>
        </w:rPr>
        <w:t xml:space="preserve"> </w:t>
      </w:r>
      <w:r>
        <w:rPr>
          <w:w w:val="85"/>
        </w:rPr>
        <w:t>работы</w:t>
      </w:r>
    </w:p>
    <w:p>
      <w:pPr>
        <w:spacing w:before="6" w:line="247" w:lineRule="auto"/>
        <w:ind w:left="2905" w:right="0" w:firstLine="0"/>
        <w:jc w:val="left"/>
        <w:rPr>
          <w:sz w:val="20"/>
        </w:rPr>
      </w:pPr>
      <w:r>
        <w:br w:type="column"/>
      </w:r>
      <w:r>
        <w:rPr>
          <w:w w:val="90"/>
          <w:sz w:val="20"/>
        </w:rPr>
        <w:t>образования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создания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различных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фигурок</w:t>
      </w:r>
      <w:r>
        <w:rPr>
          <w:spacing w:val="-51"/>
          <w:w w:val="90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композиций;</w:t>
      </w:r>
    </w:p>
    <w:p>
      <w:pPr>
        <w:pStyle w:val="22"/>
        <w:numPr>
          <w:ilvl w:val="0"/>
          <w:numId w:val="8"/>
        </w:numPr>
        <w:tabs>
          <w:tab w:val="left" w:pos="682"/>
        </w:tabs>
        <w:spacing w:before="6" w:after="0" w:line="247" w:lineRule="auto"/>
        <w:ind w:left="186" w:right="900" w:firstLine="226"/>
        <w:jc w:val="left"/>
        <w:rPr>
          <w:sz w:val="20"/>
        </w:rPr>
      </w:pPr>
      <w:r>
        <w:rPr>
          <w:spacing w:val="3"/>
          <w:w w:val="89"/>
          <w:sz w:val="20"/>
        </w:rPr>
        <w:br w:type="column"/>
      </w:r>
      <w:r>
        <w:rPr>
          <w:w w:val="95"/>
          <w:sz w:val="20"/>
        </w:rPr>
        <w:t>уверенно</w:t>
      </w:r>
      <w:r>
        <w:rPr>
          <w:spacing w:val="32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32"/>
          <w:w w:val="95"/>
          <w:sz w:val="20"/>
        </w:rPr>
        <w:t xml:space="preserve"> </w:t>
      </w:r>
      <w:r>
        <w:rPr>
          <w:w w:val="95"/>
          <w:sz w:val="20"/>
        </w:rPr>
        <w:t>свободно</w:t>
      </w:r>
      <w:r>
        <w:rPr>
          <w:spacing w:val="32"/>
          <w:w w:val="95"/>
          <w:sz w:val="20"/>
        </w:rPr>
        <w:t xml:space="preserve"> </w:t>
      </w:r>
      <w:r>
        <w:rPr>
          <w:w w:val="95"/>
          <w:sz w:val="20"/>
        </w:rPr>
        <w:t>используют</w:t>
      </w:r>
      <w:r>
        <w:rPr>
          <w:spacing w:val="-55"/>
          <w:w w:val="95"/>
          <w:sz w:val="20"/>
        </w:rPr>
        <w:t xml:space="preserve"> </w:t>
      </w:r>
      <w:r>
        <w:rPr>
          <w:w w:val="90"/>
          <w:sz w:val="20"/>
        </w:rPr>
        <w:t>освоенные</w:t>
      </w:r>
      <w:r>
        <w:rPr>
          <w:spacing w:val="13"/>
          <w:w w:val="90"/>
          <w:sz w:val="20"/>
        </w:rPr>
        <w:t xml:space="preserve"> </w:t>
      </w:r>
      <w:r>
        <w:rPr>
          <w:w w:val="90"/>
          <w:sz w:val="20"/>
        </w:rPr>
        <w:t>изобразительно-выразительные</w:t>
      </w:r>
    </w:p>
    <w:p>
      <w:pPr>
        <w:spacing w:after="0" w:line="247" w:lineRule="auto"/>
        <w:jc w:val="left"/>
        <w:rPr>
          <w:sz w:val="20"/>
        </w:rPr>
        <w:sectPr>
          <w:type w:val="continuous"/>
          <w:pgSz w:w="18710" w:h="13330" w:orient="landscape"/>
          <w:pgMar w:top="660" w:right="0" w:bottom="280" w:left="0" w:header="720" w:footer="720" w:gutter="0"/>
          <w:cols w:equalWidth="0" w:num="3">
            <w:col w:w="6603" w:space="640"/>
            <w:col w:w="6619" w:space="39"/>
            <w:col w:w="4809"/>
          </w:cols>
        </w:sectPr>
      </w:pPr>
    </w:p>
    <w:p>
      <w:pPr>
        <w:spacing w:before="1" w:line="247" w:lineRule="auto"/>
        <w:ind w:left="907" w:right="2" w:firstLine="0"/>
        <w:jc w:val="both"/>
        <w:rPr>
          <w:sz w:val="20"/>
        </w:rPr>
      </w:pPr>
      <w:r>
        <w:rPr>
          <w:w w:val="85"/>
          <w:sz w:val="20"/>
        </w:rPr>
        <w:t>Педагог содействует развитию художествен-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ного восприятия, наглядно-образного мыш-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ления, творческого воображения и художе-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ственного вкуса. Обогащает детей эстетиче-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скими впечатлениями в области националь-</w:t>
      </w:r>
      <w:r>
        <w:rPr>
          <w:spacing w:val="-52"/>
          <w:w w:val="90"/>
          <w:sz w:val="20"/>
        </w:rPr>
        <w:t xml:space="preserve"> </w:t>
      </w:r>
      <w:r>
        <w:rPr>
          <w:w w:val="95"/>
          <w:sz w:val="20"/>
        </w:rPr>
        <w:t>ного</w:t>
      </w:r>
      <w:r>
        <w:rPr>
          <w:spacing w:val="4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42"/>
          <w:w w:val="95"/>
          <w:sz w:val="20"/>
        </w:rPr>
        <w:t xml:space="preserve"> </w:t>
      </w:r>
      <w:r>
        <w:rPr>
          <w:w w:val="95"/>
          <w:sz w:val="20"/>
        </w:rPr>
        <w:t>мирового</w:t>
      </w:r>
      <w:r>
        <w:rPr>
          <w:spacing w:val="42"/>
          <w:w w:val="95"/>
          <w:sz w:val="20"/>
        </w:rPr>
        <w:t xml:space="preserve"> </w:t>
      </w:r>
      <w:r>
        <w:rPr>
          <w:w w:val="95"/>
          <w:sz w:val="20"/>
        </w:rPr>
        <w:t>искусства.</w:t>
      </w:r>
      <w:r>
        <w:rPr>
          <w:spacing w:val="42"/>
          <w:w w:val="95"/>
          <w:sz w:val="20"/>
        </w:rPr>
        <w:t xml:space="preserve"> </w:t>
      </w:r>
      <w:r>
        <w:rPr>
          <w:w w:val="95"/>
          <w:sz w:val="20"/>
        </w:rPr>
        <w:t>Знакомит</w:t>
      </w:r>
      <w:r>
        <w:rPr>
          <w:spacing w:val="42"/>
          <w:w w:val="95"/>
          <w:sz w:val="20"/>
        </w:rPr>
        <w:t xml:space="preserve"> </w:t>
      </w:r>
      <w:r>
        <w:rPr>
          <w:w w:val="95"/>
          <w:sz w:val="20"/>
        </w:rPr>
        <w:t>с</w:t>
      </w:r>
    </w:p>
    <w:p>
      <w:pPr>
        <w:spacing w:before="5" w:line="247" w:lineRule="auto"/>
        <w:ind w:left="907" w:right="0" w:firstLine="0"/>
        <w:jc w:val="both"/>
        <w:rPr>
          <w:rFonts w:ascii="Arial" w:hAnsi="Arial"/>
          <w:i/>
          <w:sz w:val="20"/>
        </w:rPr>
      </w:pPr>
      <w:r>
        <w:rPr>
          <w:w w:val="85"/>
          <w:sz w:val="20"/>
        </w:rPr>
        <w:t>«языком искусства», основными средствами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художественно-образной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выразительности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живописи,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графики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(</w:t>
      </w:r>
      <w:r>
        <w:rPr>
          <w:rFonts w:ascii="Arial" w:hAnsi="Arial"/>
          <w:i/>
          <w:w w:val="90"/>
          <w:sz w:val="20"/>
        </w:rPr>
        <w:t>книжной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и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приклад-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ной</w:t>
      </w:r>
      <w:r>
        <w:rPr>
          <w:w w:val="90"/>
          <w:sz w:val="20"/>
        </w:rPr>
        <w:t>),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архитектуры,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скульптуры,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дизайна,</w:t>
      </w:r>
      <w:r>
        <w:rPr>
          <w:spacing w:val="1"/>
          <w:w w:val="90"/>
          <w:sz w:val="20"/>
        </w:rPr>
        <w:t xml:space="preserve"> </w:t>
      </w:r>
      <w:r>
        <w:rPr>
          <w:w w:val="95"/>
          <w:sz w:val="20"/>
        </w:rPr>
        <w:t>народного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декоративно-прикладного</w:t>
      </w:r>
      <w:r>
        <w:rPr>
          <w:spacing w:val="-55"/>
          <w:w w:val="95"/>
          <w:sz w:val="20"/>
        </w:rPr>
        <w:t xml:space="preserve"> </w:t>
      </w:r>
      <w:r>
        <w:rPr>
          <w:w w:val="95"/>
          <w:sz w:val="20"/>
        </w:rPr>
        <w:t>искусства.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Вводит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активный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словарь</w:t>
      </w:r>
      <w:r>
        <w:rPr>
          <w:spacing w:val="1"/>
          <w:w w:val="95"/>
          <w:sz w:val="20"/>
        </w:rPr>
        <w:t xml:space="preserve"> </w:t>
      </w:r>
      <w:r>
        <w:rPr>
          <w:w w:val="90"/>
          <w:sz w:val="20"/>
        </w:rPr>
        <w:t>новые термины, связанные с искусством 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культурой (</w:t>
      </w:r>
      <w:r>
        <w:rPr>
          <w:rFonts w:ascii="Arial" w:hAnsi="Arial"/>
          <w:i/>
          <w:w w:val="90"/>
          <w:sz w:val="20"/>
        </w:rPr>
        <w:t>художник», «музей», «выстав-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ка»,</w:t>
      </w:r>
      <w:r>
        <w:rPr>
          <w:rFonts w:ascii="Arial" w:hAnsi="Arial"/>
          <w:i/>
          <w:spacing w:val="-3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«картина»,</w:t>
      </w:r>
      <w:r>
        <w:rPr>
          <w:rFonts w:ascii="Arial" w:hAnsi="Arial"/>
          <w:i/>
          <w:spacing w:val="-3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«мольберт»,</w:t>
      </w:r>
      <w:r>
        <w:rPr>
          <w:rFonts w:ascii="Arial" w:hAnsi="Arial"/>
          <w:i/>
          <w:spacing w:val="-3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«палитра»</w:t>
      </w:r>
      <w:r>
        <w:rPr>
          <w:rFonts w:ascii="Arial" w:hAnsi="Arial"/>
          <w:i/>
          <w:spacing w:val="-3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и</w:t>
      </w:r>
    </w:p>
    <w:p>
      <w:pPr>
        <w:spacing w:before="1"/>
        <w:ind w:left="180" w:right="0" w:firstLine="0"/>
        <w:jc w:val="both"/>
        <w:rPr>
          <w:sz w:val="20"/>
        </w:rPr>
      </w:pPr>
      <w:r>
        <w:br w:type="column"/>
      </w:r>
      <w:r>
        <w:rPr>
          <w:w w:val="95"/>
          <w:sz w:val="20"/>
        </w:rPr>
        <w:t>тие: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умение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«войти»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образ,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вступить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в</w:t>
      </w:r>
    </w:p>
    <w:p>
      <w:pPr>
        <w:spacing w:before="8" w:line="247" w:lineRule="auto"/>
        <w:ind w:left="180" w:right="38" w:firstLine="0"/>
        <w:jc w:val="both"/>
        <w:rPr>
          <w:sz w:val="20"/>
        </w:rPr>
      </w:pPr>
      <w:r>
        <w:rPr>
          <w:w w:val="85"/>
          <w:sz w:val="20"/>
        </w:rPr>
        <w:t>«диалог» с его творцом (художником, масте-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ром, дизайнером). Побуждает детей само-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стоятельно выбирать художественные тех-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ники для создании выразительных образов,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используя для этого освоенные способы 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приемы.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Советует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сочетать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различные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виды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деятельности,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художественные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техники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материалы при создании одной композиции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(</w:t>
      </w:r>
      <w:r>
        <w:rPr>
          <w:rFonts w:ascii="Arial" w:hAnsi="Arial"/>
          <w:i/>
          <w:w w:val="90"/>
          <w:sz w:val="20"/>
        </w:rPr>
        <w:t>макета, коллажа, панно</w:t>
      </w:r>
      <w:r>
        <w:rPr>
          <w:w w:val="90"/>
          <w:sz w:val="20"/>
        </w:rPr>
        <w:t>), когда одни дети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вырезают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детали,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другие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приклеивают,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третьи конструируют из бумаги, четвертые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прорисовывают (</w:t>
      </w:r>
      <w:r>
        <w:rPr>
          <w:rFonts w:ascii="Arial" w:hAnsi="Arial"/>
          <w:i/>
          <w:w w:val="90"/>
          <w:sz w:val="20"/>
        </w:rPr>
        <w:t>например, сюжеты «Наш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город», «На ферме»</w:t>
      </w:r>
      <w:r>
        <w:rPr>
          <w:w w:val="90"/>
          <w:sz w:val="20"/>
        </w:rPr>
        <w:t>). Показывает возмож-</w:t>
      </w:r>
      <w:r>
        <w:rPr>
          <w:spacing w:val="1"/>
          <w:w w:val="90"/>
          <w:sz w:val="20"/>
        </w:rPr>
        <w:t xml:space="preserve"> </w:t>
      </w:r>
      <w:r>
        <w:rPr>
          <w:w w:val="95"/>
          <w:sz w:val="20"/>
        </w:rPr>
        <w:t>ность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создания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одного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того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же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образа</w:t>
      </w:r>
    </w:p>
    <w:p>
      <w:pPr>
        <w:pStyle w:val="22"/>
        <w:numPr>
          <w:ilvl w:val="1"/>
          <w:numId w:val="8"/>
        </w:numPr>
        <w:tabs>
          <w:tab w:val="left" w:pos="1352"/>
        </w:tabs>
        <w:spacing w:before="1" w:after="0" w:line="247" w:lineRule="auto"/>
        <w:ind w:left="907" w:right="0" w:firstLine="226"/>
        <w:jc w:val="both"/>
        <w:rPr>
          <w:sz w:val="20"/>
        </w:rPr>
      </w:pPr>
      <w:r>
        <w:rPr>
          <w:spacing w:val="1"/>
          <w:w w:val="90"/>
          <w:sz w:val="20"/>
        </w:rPr>
        <w:br w:type="column"/>
      </w:r>
      <w:r>
        <w:rPr>
          <w:w w:val="90"/>
          <w:sz w:val="20"/>
        </w:rPr>
        <w:t>заинтересованно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целенаправленно</w:t>
      </w:r>
      <w:r>
        <w:rPr>
          <w:spacing w:val="1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обследуют предмет (</w:t>
      </w:r>
      <w:r>
        <w:rPr>
          <w:rFonts w:ascii="Arial" w:hAnsi="Arial"/>
          <w:i/>
          <w:spacing w:val="-1"/>
          <w:w w:val="90"/>
          <w:sz w:val="20"/>
        </w:rPr>
        <w:t xml:space="preserve">зрительно </w:t>
      </w:r>
      <w:r>
        <w:rPr>
          <w:rFonts w:ascii="Arial" w:hAnsi="Arial"/>
          <w:i/>
          <w:w w:val="90"/>
          <w:sz w:val="20"/>
        </w:rPr>
        <w:t>и тактиль-</w:t>
      </w:r>
      <w:r>
        <w:rPr>
          <w:rFonts w:ascii="Arial" w:hAnsi="Arial"/>
          <w:i/>
          <w:spacing w:val="-47"/>
          <w:w w:val="90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но</w:t>
      </w:r>
      <w:r>
        <w:rPr>
          <w:w w:val="85"/>
          <w:sz w:val="20"/>
        </w:rPr>
        <w:t>), выделяют обобщенную форму (</w:t>
      </w:r>
      <w:r>
        <w:rPr>
          <w:rFonts w:ascii="Arial" w:hAnsi="Arial"/>
          <w:i/>
          <w:w w:val="85"/>
          <w:sz w:val="20"/>
        </w:rPr>
        <w:t>шар, куб,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цилиндр, овоид, диск, пластина</w:t>
      </w:r>
      <w:r>
        <w:rPr>
          <w:w w:val="85"/>
          <w:sz w:val="20"/>
        </w:rPr>
        <w:t>) и выбирают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рациональный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способ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формообразования;</w:t>
      </w:r>
    </w:p>
    <w:p>
      <w:pPr>
        <w:pStyle w:val="22"/>
        <w:numPr>
          <w:ilvl w:val="1"/>
          <w:numId w:val="8"/>
        </w:numPr>
        <w:tabs>
          <w:tab w:val="left" w:pos="1307"/>
        </w:tabs>
        <w:spacing w:before="4" w:after="0" w:line="249" w:lineRule="auto"/>
        <w:ind w:left="907" w:right="0" w:firstLine="226"/>
        <w:jc w:val="both"/>
        <w:rPr>
          <w:sz w:val="20"/>
        </w:rPr>
      </w:pPr>
      <w:r>
        <w:rPr>
          <w:w w:val="90"/>
          <w:sz w:val="20"/>
        </w:rPr>
        <w:t>понимают взаимосвязь между характе-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ром движений руки и получаемой формой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(регулируют силу нажима, комбинируют спо-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собы,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вдавливают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для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получения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полой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формы); самостоятельно применяют в лепке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освоенные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способы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(</w:t>
      </w:r>
      <w:r>
        <w:rPr>
          <w:rFonts w:ascii="Arial" w:hAnsi="Arial"/>
          <w:i/>
          <w:w w:val="90"/>
          <w:sz w:val="20"/>
        </w:rPr>
        <w:t>скульптурный,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кон-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структивный,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комбинированный,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каркас-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spacing w:val="-1"/>
          <w:w w:val="90"/>
          <w:sz w:val="20"/>
        </w:rPr>
        <w:t>ный, рельефный</w:t>
      </w:r>
      <w:r>
        <w:rPr>
          <w:spacing w:val="-1"/>
          <w:w w:val="90"/>
          <w:sz w:val="20"/>
        </w:rPr>
        <w:t xml:space="preserve">) </w:t>
      </w:r>
      <w:r>
        <w:rPr>
          <w:w w:val="90"/>
          <w:sz w:val="20"/>
        </w:rPr>
        <w:t>и приемы (</w:t>
      </w:r>
      <w:r>
        <w:rPr>
          <w:rFonts w:ascii="Arial" w:hAnsi="Arial"/>
          <w:i/>
          <w:w w:val="90"/>
          <w:sz w:val="20"/>
        </w:rPr>
        <w:t>оттягивание,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примазывание, защипывание, прищипыва-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ние</w:t>
      </w:r>
      <w:r>
        <w:rPr>
          <w:w w:val="90"/>
          <w:sz w:val="20"/>
        </w:rPr>
        <w:t>);</w:t>
      </w:r>
      <w:r>
        <w:rPr>
          <w:spacing w:val="50"/>
          <w:w w:val="90"/>
          <w:sz w:val="20"/>
        </w:rPr>
        <w:t xml:space="preserve"> </w:t>
      </w:r>
      <w:r>
        <w:rPr>
          <w:w w:val="90"/>
          <w:sz w:val="20"/>
        </w:rPr>
        <w:t>самостоятельно</w:t>
      </w:r>
      <w:r>
        <w:rPr>
          <w:spacing w:val="51"/>
          <w:w w:val="90"/>
          <w:sz w:val="20"/>
        </w:rPr>
        <w:t xml:space="preserve"> </w:t>
      </w:r>
      <w:r>
        <w:rPr>
          <w:w w:val="90"/>
          <w:sz w:val="20"/>
        </w:rPr>
        <w:t>используют</w:t>
      </w:r>
      <w:r>
        <w:rPr>
          <w:spacing w:val="50"/>
          <w:w w:val="90"/>
          <w:sz w:val="20"/>
        </w:rPr>
        <w:t xml:space="preserve"> </w:t>
      </w:r>
      <w:r>
        <w:rPr>
          <w:w w:val="90"/>
          <w:sz w:val="20"/>
        </w:rPr>
        <w:t>стеку</w:t>
      </w:r>
      <w:r>
        <w:rPr>
          <w:spacing w:val="51"/>
          <w:w w:val="90"/>
          <w:sz w:val="20"/>
        </w:rPr>
        <w:t xml:space="preserve"> </w:t>
      </w:r>
      <w:r>
        <w:rPr>
          <w:w w:val="90"/>
          <w:sz w:val="20"/>
        </w:rPr>
        <w:t>и</w:t>
      </w:r>
    </w:p>
    <w:p>
      <w:pPr>
        <w:spacing w:before="1" w:line="247" w:lineRule="auto"/>
        <w:ind w:left="182" w:right="900" w:firstLine="0"/>
        <w:jc w:val="both"/>
        <w:rPr>
          <w:sz w:val="20"/>
        </w:rPr>
      </w:pPr>
      <w:r>
        <w:br w:type="column"/>
      </w:r>
      <w:r>
        <w:rPr>
          <w:w w:val="90"/>
          <w:sz w:val="20"/>
        </w:rPr>
        <w:t>средства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(</w:t>
      </w:r>
      <w:r>
        <w:rPr>
          <w:rFonts w:ascii="Arial" w:hAnsi="Arial"/>
          <w:i/>
          <w:w w:val="90"/>
          <w:sz w:val="20"/>
        </w:rPr>
        <w:t>линия,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штрих,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мазок,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пятно,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форма, ритм, симметрия/ асимметрия и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др</w:t>
      </w:r>
      <w:r>
        <w:rPr>
          <w:w w:val="85"/>
          <w:sz w:val="20"/>
        </w:rPr>
        <w:t>.) для создания сюжетных и орнаменталь-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ных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композиций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учетом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особенностей</w:t>
      </w:r>
      <w:r>
        <w:rPr>
          <w:spacing w:val="1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 xml:space="preserve">художественного </w:t>
      </w:r>
      <w:r>
        <w:rPr>
          <w:spacing w:val="-1"/>
          <w:w w:val="90"/>
          <w:sz w:val="20"/>
        </w:rPr>
        <w:t>пространства (</w:t>
      </w:r>
      <w:r>
        <w:rPr>
          <w:rFonts w:ascii="Arial" w:hAnsi="Arial"/>
          <w:i/>
          <w:spacing w:val="-1"/>
          <w:w w:val="90"/>
          <w:sz w:val="20"/>
        </w:rPr>
        <w:t>форма, раз-</w:t>
      </w:r>
      <w:r>
        <w:rPr>
          <w:rFonts w:ascii="Arial" w:hAnsi="Arial"/>
          <w:i/>
          <w:spacing w:val="-47"/>
          <w:w w:val="90"/>
          <w:sz w:val="20"/>
        </w:rPr>
        <w:t xml:space="preserve"> </w:t>
      </w:r>
      <w:r>
        <w:rPr>
          <w:rFonts w:ascii="Arial" w:hAnsi="Arial"/>
          <w:i/>
          <w:spacing w:val="-1"/>
          <w:w w:val="90"/>
          <w:sz w:val="20"/>
        </w:rPr>
        <w:t>мер и цветовое решение фона</w:t>
      </w:r>
      <w:r>
        <w:rPr>
          <w:spacing w:val="-1"/>
          <w:w w:val="90"/>
          <w:sz w:val="20"/>
        </w:rPr>
        <w:t xml:space="preserve">); </w:t>
      </w:r>
      <w:r>
        <w:rPr>
          <w:w w:val="90"/>
          <w:sz w:val="20"/>
        </w:rPr>
        <w:t>увлеченно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экспериментируют с художественными мате-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риалами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инструментами;</w:t>
      </w:r>
    </w:p>
    <w:p>
      <w:pPr>
        <w:pStyle w:val="22"/>
        <w:numPr>
          <w:ilvl w:val="0"/>
          <w:numId w:val="8"/>
        </w:numPr>
        <w:tabs>
          <w:tab w:val="left" w:pos="629"/>
        </w:tabs>
        <w:spacing w:before="9" w:after="0" w:line="249" w:lineRule="auto"/>
        <w:ind w:left="182" w:right="900" w:firstLine="226"/>
        <w:jc w:val="both"/>
        <w:rPr>
          <w:rFonts w:ascii="Arial" w:hAnsi="Arial"/>
          <w:i/>
          <w:sz w:val="20"/>
        </w:rPr>
      </w:pPr>
      <w:r>
        <w:rPr>
          <w:w w:val="90"/>
          <w:sz w:val="20"/>
        </w:rPr>
        <w:t>обследуют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более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точно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передают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форму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объектов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через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обрисовывающий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жест;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координируют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движения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рисующей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руки (</w:t>
      </w:r>
      <w:r>
        <w:rPr>
          <w:rFonts w:ascii="Arial" w:hAnsi="Arial"/>
          <w:i/>
          <w:w w:val="90"/>
          <w:sz w:val="20"/>
        </w:rPr>
        <w:t>широкие движения при рисовании на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большом пространстве, мелкие – для прори-</w:t>
      </w:r>
      <w:r>
        <w:rPr>
          <w:rFonts w:ascii="Arial" w:hAnsi="Arial"/>
          <w:i/>
          <w:spacing w:val="-45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совывания деталей, ритмичные – для рисо-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вания</w:t>
      </w:r>
      <w:r>
        <w:rPr>
          <w:rFonts w:ascii="Arial" w:hAnsi="Arial"/>
          <w:i/>
          <w:spacing w:val="5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узоров,</w:t>
      </w:r>
      <w:r>
        <w:rPr>
          <w:rFonts w:ascii="Arial" w:hAnsi="Arial"/>
          <w:i/>
          <w:spacing w:val="5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локальные</w:t>
      </w:r>
      <w:r>
        <w:rPr>
          <w:rFonts w:ascii="Arial" w:hAnsi="Arial"/>
          <w:i/>
          <w:spacing w:val="5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–</w:t>
      </w:r>
      <w:r>
        <w:rPr>
          <w:rFonts w:ascii="Arial" w:hAnsi="Arial"/>
          <w:i/>
          <w:spacing w:val="5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в</w:t>
      </w:r>
      <w:r>
        <w:rPr>
          <w:rFonts w:ascii="Arial" w:hAnsi="Arial"/>
          <w:i/>
          <w:spacing w:val="5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процессе</w:t>
      </w:r>
      <w:r>
        <w:rPr>
          <w:rFonts w:ascii="Arial" w:hAnsi="Arial"/>
          <w:i/>
          <w:spacing w:val="6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штри-</w:t>
      </w:r>
    </w:p>
    <w:p>
      <w:pPr>
        <w:spacing w:after="0" w:line="249" w:lineRule="auto"/>
        <w:jc w:val="both"/>
        <w:rPr>
          <w:rFonts w:ascii="Arial" w:hAnsi="Arial"/>
          <w:sz w:val="20"/>
        </w:rPr>
        <w:sectPr>
          <w:type w:val="continuous"/>
          <w:pgSz w:w="18710" w:h="13330" w:orient="landscape"/>
          <w:pgMar w:top="660" w:right="0" w:bottom="280" w:left="0" w:header="720" w:footer="720" w:gutter="0"/>
          <w:cols w:equalWidth="0" w:num="4">
            <w:col w:w="4627" w:space="40"/>
            <w:col w:w="3936" w:space="638"/>
            <w:col w:w="4625" w:space="39"/>
            <w:col w:w="4805"/>
          </w:cols>
        </w:sectPr>
      </w:pPr>
    </w:p>
    <w:p>
      <w:pPr>
        <w:pStyle w:val="22"/>
        <w:numPr>
          <w:ilvl w:val="1"/>
          <w:numId w:val="8"/>
        </w:numPr>
        <w:tabs>
          <w:tab w:val="left" w:pos="1289"/>
        </w:tabs>
        <w:spacing w:before="63" w:after="0" w:line="247" w:lineRule="auto"/>
        <w:ind w:left="907" w:right="1" w:firstLine="226"/>
        <w:jc w:val="both"/>
        <w:rPr>
          <w:sz w:val="20"/>
        </w:rPr>
      </w:pPr>
      <w:r>
        <w:rPr>
          <w:rFonts w:ascii="Arial" w:hAnsi="Arial"/>
          <w:b/>
          <w:w w:val="85"/>
          <w:sz w:val="20"/>
        </w:rPr>
        <w:t xml:space="preserve">В аппликации </w:t>
      </w:r>
      <w:r>
        <w:rPr>
          <w:w w:val="85"/>
          <w:sz w:val="20"/>
        </w:rPr>
        <w:t>педагог расширяет пред-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ставление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детей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о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возможностях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этого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вида</w:t>
      </w:r>
      <w:r>
        <w:rPr>
          <w:spacing w:val="-51"/>
          <w:w w:val="90"/>
          <w:sz w:val="20"/>
        </w:rPr>
        <w:t xml:space="preserve"> </w:t>
      </w:r>
      <w:r>
        <w:rPr>
          <w:w w:val="90"/>
          <w:sz w:val="20"/>
        </w:rPr>
        <w:t>деятельности,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сочетающего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особенности</w:t>
      </w:r>
      <w:r>
        <w:rPr>
          <w:spacing w:val="-52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 xml:space="preserve">изобразительного </w:t>
      </w:r>
      <w:r>
        <w:rPr>
          <w:spacing w:val="-2"/>
          <w:w w:val="90"/>
          <w:sz w:val="20"/>
        </w:rPr>
        <w:t>и декоративно-прикладно-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го искусства; знакомит с историей и специ-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фикой «бумажного фольклора», знакомит с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ножницами как художественным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инструмен-</w:t>
      </w:r>
      <w:r>
        <w:rPr>
          <w:spacing w:val="1"/>
          <w:w w:val="85"/>
          <w:sz w:val="20"/>
        </w:rPr>
        <w:t xml:space="preserve"> </w:t>
      </w:r>
      <w:r>
        <w:rPr>
          <w:spacing w:val="-1"/>
          <w:w w:val="90"/>
          <w:sz w:val="20"/>
        </w:rPr>
        <w:t>том, увлекает техникой «коллажирование»;</w:t>
      </w:r>
      <w:r>
        <w:rPr>
          <w:spacing w:val="-52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 xml:space="preserve">развивает способности к цветовосприятию </w:t>
      </w:r>
      <w:r>
        <w:rPr>
          <w:w w:val="90"/>
          <w:sz w:val="20"/>
        </w:rPr>
        <w:t>и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композиции,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в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результате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чего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дети:</w:t>
      </w:r>
    </w:p>
    <w:p>
      <w:pPr>
        <w:pStyle w:val="22"/>
        <w:numPr>
          <w:ilvl w:val="1"/>
          <w:numId w:val="8"/>
        </w:numPr>
        <w:tabs>
          <w:tab w:val="left" w:pos="1308"/>
        </w:tabs>
        <w:spacing w:before="4" w:after="0" w:line="247" w:lineRule="auto"/>
        <w:ind w:left="907" w:right="0" w:firstLine="226"/>
        <w:jc w:val="both"/>
        <w:rPr>
          <w:sz w:val="20"/>
        </w:rPr>
      </w:pPr>
      <w:r>
        <w:rPr>
          <w:w w:val="90"/>
          <w:sz w:val="20"/>
        </w:rPr>
        <w:t>создают различные композиции: пред-</w:t>
      </w:r>
      <w:r>
        <w:rPr>
          <w:spacing w:val="-52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метные (</w:t>
      </w:r>
      <w:r>
        <w:rPr>
          <w:rFonts w:ascii="Arial" w:hAnsi="Arial"/>
          <w:i/>
          <w:spacing w:val="-1"/>
          <w:w w:val="90"/>
          <w:sz w:val="20"/>
        </w:rPr>
        <w:t xml:space="preserve">пирамидка, </w:t>
      </w:r>
      <w:r>
        <w:rPr>
          <w:rFonts w:ascii="Arial" w:hAnsi="Arial"/>
          <w:i/>
          <w:w w:val="90"/>
          <w:sz w:val="20"/>
        </w:rPr>
        <w:t>яблоко, домик</w:t>
      </w:r>
      <w:r>
        <w:rPr>
          <w:w w:val="90"/>
          <w:sz w:val="20"/>
        </w:rPr>
        <w:t>), сюжет-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ные (кораблики на реке, рыбки в аквариу-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ме),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абстрактные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(осеннее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настроение,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радость), декоративные (</w:t>
      </w:r>
      <w:r>
        <w:rPr>
          <w:rFonts w:ascii="Arial" w:hAnsi="Arial"/>
          <w:i/>
          <w:w w:val="85"/>
          <w:sz w:val="20"/>
        </w:rPr>
        <w:t>полосатый коврик,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ваза с цветами</w:t>
      </w:r>
      <w:r>
        <w:rPr>
          <w:w w:val="85"/>
          <w:sz w:val="20"/>
        </w:rPr>
        <w:t>) из готовых и/или самостоя-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тельно</w:t>
      </w:r>
      <w:r>
        <w:rPr>
          <w:spacing w:val="35"/>
          <w:w w:val="90"/>
          <w:sz w:val="20"/>
        </w:rPr>
        <w:t xml:space="preserve"> </w:t>
      </w:r>
      <w:r>
        <w:rPr>
          <w:w w:val="90"/>
          <w:sz w:val="20"/>
        </w:rPr>
        <w:t>созданных</w:t>
      </w:r>
      <w:r>
        <w:rPr>
          <w:spacing w:val="36"/>
          <w:w w:val="90"/>
          <w:sz w:val="20"/>
        </w:rPr>
        <w:t xml:space="preserve"> </w:t>
      </w:r>
      <w:r>
        <w:rPr>
          <w:w w:val="90"/>
          <w:sz w:val="20"/>
        </w:rPr>
        <w:t>форм</w:t>
      </w:r>
      <w:r>
        <w:rPr>
          <w:spacing w:val="36"/>
          <w:w w:val="90"/>
          <w:sz w:val="20"/>
        </w:rPr>
        <w:t xml:space="preserve"> </w:t>
      </w:r>
      <w:r>
        <w:rPr>
          <w:w w:val="90"/>
          <w:sz w:val="20"/>
        </w:rPr>
        <w:t>(полосок,</w:t>
      </w:r>
      <w:r>
        <w:rPr>
          <w:spacing w:val="36"/>
          <w:w w:val="90"/>
          <w:sz w:val="20"/>
        </w:rPr>
        <w:t xml:space="preserve"> </w:t>
      </w:r>
      <w:r>
        <w:rPr>
          <w:w w:val="90"/>
          <w:sz w:val="20"/>
        </w:rPr>
        <w:t>кругов,</w:t>
      </w:r>
    </w:p>
    <w:p>
      <w:pPr>
        <w:spacing w:before="63" w:line="247" w:lineRule="auto"/>
        <w:ind w:left="182" w:right="38" w:firstLine="0"/>
        <w:jc w:val="both"/>
        <w:rPr>
          <w:sz w:val="20"/>
        </w:rPr>
      </w:pPr>
      <w:r>
        <w:br w:type="column"/>
      </w:r>
      <w:r>
        <w:rPr>
          <w:w w:val="90"/>
          <w:sz w:val="20"/>
        </w:rPr>
        <w:t>понравился, привлек внимание, почему они</w:t>
      </w:r>
      <w:r>
        <w:rPr>
          <w:spacing w:val="-53"/>
          <w:w w:val="90"/>
          <w:sz w:val="20"/>
        </w:rPr>
        <w:t xml:space="preserve"> </w:t>
      </w:r>
      <w:r>
        <w:rPr>
          <w:w w:val="90"/>
          <w:sz w:val="20"/>
        </w:rPr>
        <w:t>хотят его изобразить. Они любят наблюдать</w:t>
      </w:r>
      <w:r>
        <w:rPr>
          <w:spacing w:val="-52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и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умеют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сравнивать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предметы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между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собой,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владеют навыками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тактильного и зрительно-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го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обследования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различных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предметов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материалов (бытовых, природных). Натура</w:t>
      </w:r>
      <w:r>
        <w:rPr>
          <w:spacing w:val="1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начинает играть важную роль в организации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изобразительной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деятельности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детей.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В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качестве натуры обычно выступают хорошо</w:t>
      </w:r>
      <w:r>
        <w:rPr>
          <w:spacing w:val="1"/>
          <w:w w:val="90"/>
          <w:sz w:val="20"/>
        </w:rPr>
        <w:t xml:space="preserve"> </w:t>
      </w:r>
      <w:r>
        <w:rPr>
          <w:w w:val="95"/>
          <w:sz w:val="20"/>
        </w:rPr>
        <w:t>знакомые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детям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предметы,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имеющие</w:t>
      </w:r>
      <w:r>
        <w:rPr>
          <w:spacing w:val="-55"/>
          <w:w w:val="95"/>
          <w:sz w:val="20"/>
        </w:rPr>
        <w:t xml:space="preserve"> </w:t>
      </w:r>
      <w:r>
        <w:rPr>
          <w:w w:val="95"/>
          <w:sz w:val="20"/>
        </w:rPr>
        <w:t>несложную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форму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состоящие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из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2–5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частей.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Наиболее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часто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используются</w:t>
      </w:r>
      <w:r>
        <w:rPr>
          <w:spacing w:val="1"/>
          <w:w w:val="95"/>
          <w:sz w:val="20"/>
        </w:rPr>
        <w:t xml:space="preserve"> </w:t>
      </w:r>
      <w:r>
        <w:rPr>
          <w:w w:val="90"/>
          <w:sz w:val="20"/>
        </w:rPr>
        <w:t>игрушки (неваляшка, пирамидка, игрушеч-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ный домик из кубиков), зайчик, мишка, кукла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(деревянные, пластиковые, меховые). Для</w:t>
      </w:r>
      <w:r>
        <w:rPr>
          <w:spacing w:val="1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 xml:space="preserve">натуры подбираются также предметы </w:t>
      </w:r>
      <w:r>
        <w:rPr>
          <w:w w:val="90"/>
          <w:sz w:val="20"/>
        </w:rPr>
        <w:t>искус-</w:t>
      </w:r>
      <w:r>
        <w:rPr>
          <w:spacing w:val="-52"/>
          <w:w w:val="90"/>
          <w:sz w:val="20"/>
        </w:rPr>
        <w:t xml:space="preserve"> </w:t>
      </w:r>
      <w:r>
        <w:rPr>
          <w:w w:val="95"/>
          <w:sz w:val="20"/>
        </w:rPr>
        <w:t>ства</w:t>
      </w:r>
      <w:r>
        <w:rPr>
          <w:spacing w:val="34"/>
          <w:w w:val="95"/>
          <w:sz w:val="20"/>
        </w:rPr>
        <w:t xml:space="preserve"> </w:t>
      </w:r>
      <w:r>
        <w:rPr>
          <w:w w:val="95"/>
          <w:sz w:val="20"/>
        </w:rPr>
        <w:t>–</w:t>
      </w:r>
      <w:r>
        <w:rPr>
          <w:spacing w:val="35"/>
          <w:w w:val="95"/>
          <w:sz w:val="20"/>
        </w:rPr>
        <w:t xml:space="preserve"> </w:t>
      </w:r>
      <w:r>
        <w:rPr>
          <w:w w:val="95"/>
          <w:sz w:val="20"/>
        </w:rPr>
        <w:t>народные</w:t>
      </w:r>
      <w:r>
        <w:rPr>
          <w:spacing w:val="35"/>
          <w:w w:val="95"/>
          <w:sz w:val="20"/>
        </w:rPr>
        <w:t xml:space="preserve"> </w:t>
      </w:r>
      <w:r>
        <w:rPr>
          <w:w w:val="95"/>
          <w:sz w:val="20"/>
        </w:rPr>
        <w:t>игрушки,</w:t>
      </w:r>
      <w:r>
        <w:rPr>
          <w:spacing w:val="35"/>
          <w:w w:val="95"/>
          <w:sz w:val="20"/>
        </w:rPr>
        <w:t xml:space="preserve"> </w:t>
      </w:r>
      <w:r>
        <w:rPr>
          <w:w w:val="95"/>
          <w:sz w:val="20"/>
        </w:rPr>
        <w:t>скульптуры</w:t>
      </w:r>
      <w:r>
        <w:rPr>
          <w:spacing w:val="35"/>
          <w:w w:val="95"/>
          <w:sz w:val="20"/>
        </w:rPr>
        <w:t xml:space="preserve"> </w:t>
      </w:r>
      <w:r>
        <w:rPr>
          <w:w w:val="95"/>
          <w:sz w:val="20"/>
        </w:rPr>
        <w:t>и</w:t>
      </w:r>
    </w:p>
    <w:p>
      <w:pPr>
        <w:tabs>
          <w:tab w:val="left" w:pos="2150"/>
          <w:tab w:val="left" w:pos="3132"/>
        </w:tabs>
        <w:spacing w:before="63"/>
        <w:ind w:left="1133" w:right="0" w:firstLine="0"/>
        <w:jc w:val="left"/>
        <w:rPr>
          <w:rFonts w:ascii="Arial" w:hAnsi="Arial"/>
          <w:b/>
          <w:i/>
          <w:sz w:val="20"/>
        </w:rPr>
      </w:pPr>
      <w:r>
        <w:br w:type="column"/>
      </w:r>
      <w:r>
        <w:rPr>
          <w:rFonts w:ascii="Arial" w:hAnsi="Arial"/>
          <w:b/>
          <w:i/>
          <w:sz w:val="20"/>
        </w:rPr>
        <w:t>Книжная</w:t>
      </w:r>
      <w:r>
        <w:rPr>
          <w:rFonts w:ascii="Arial" w:hAnsi="Arial"/>
          <w:b/>
          <w:i/>
          <w:sz w:val="20"/>
        </w:rPr>
        <w:tab/>
      </w:r>
      <w:r>
        <w:rPr>
          <w:rFonts w:ascii="Arial" w:hAnsi="Arial"/>
          <w:b/>
          <w:i/>
          <w:w w:val="95"/>
          <w:sz w:val="20"/>
        </w:rPr>
        <w:t>графика</w:t>
      </w:r>
      <w:r>
        <w:rPr>
          <w:rFonts w:ascii="Arial" w:hAnsi="Arial"/>
          <w:b/>
          <w:i/>
          <w:w w:val="95"/>
          <w:sz w:val="20"/>
        </w:rPr>
        <w:tab/>
      </w:r>
      <w:r>
        <w:rPr>
          <w:rFonts w:ascii="Arial" w:hAnsi="Arial"/>
          <w:b/>
          <w:i/>
          <w:w w:val="90"/>
          <w:sz w:val="20"/>
        </w:rPr>
        <w:t>(иллюстрации).</w:t>
      </w:r>
    </w:p>
    <w:p>
      <w:pPr>
        <w:spacing w:before="10"/>
        <w:ind w:left="907" w:right="0" w:firstLine="0"/>
        <w:jc w:val="both"/>
        <w:rPr>
          <w:sz w:val="20"/>
        </w:rPr>
      </w:pPr>
      <w:r>
        <w:rPr>
          <w:w w:val="90"/>
          <w:sz w:val="20"/>
        </w:rPr>
        <w:t>Билибин</w:t>
      </w:r>
      <w:r>
        <w:rPr>
          <w:spacing w:val="17"/>
          <w:w w:val="90"/>
          <w:sz w:val="20"/>
        </w:rPr>
        <w:t xml:space="preserve"> </w:t>
      </w:r>
      <w:r>
        <w:rPr>
          <w:w w:val="90"/>
          <w:sz w:val="20"/>
        </w:rPr>
        <w:t>И.,</w:t>
      </w:r>
      <w:r>
        <w:rPr>
          <w:spacing w:val="18"/>
          <w:w w:val="90"/>
          <w:sz w:val="20"/>
        </w:rPr>
        <w:t xml:space="preserve"> </w:t>
      </w:r>
      <w:r>
        <w:rPr>
          <w:w w:val="90"/>
          <w:sz w:val="20"/>
        </w:rPr>
        <w:t>«Белая</w:t>
      </w:r>
      <w:r>
        <w:rPr>
          <w:spacing w:val="18"/>
          <w:w w:val="90"/>
          <w:sz w:val="20"/>
        </w:rPr>
        <w:t xml:space="preserve"> </w:t>
      </w:r>
      <w:r>
        <w:rPr>
          <w:w w:val="90"/>
          <w:sz w:val="20"/>
        </w:rPr>
        <w:t>уточка»;</w:t>
      </w:r>
      <w:r>
        <w:rPr>
          <w:spacing w:val="18"/>
          <w:w w:val="90"/>
          <w:sz w:val="20"/>
        </w:rPr>
        <w:t xml:space="preserve"> </w:t>
      </w:r>
      <w:r>
        <w:rPr>
          <w:w w:val="90"/>
          <w:sz w:val="20"/>
        </w:rPr>
        <w:t>Васнецов</w:t>
      </w:r>
      <w:r>
        <w:rPr>
          <w:spacing w:val="18"/>
          <w:w w:val="90"/>
          <w:sz w:val="20"/>
        </w:rPr>
        <w:t xml:space="preserve"> </w:t>
      </w:r>
      <w:r>
        <w:rPr>
          <w:w w:val="90"/>
          <w:sz w:val="20"/>
        </w:rPr>
        <w:t>Ю.,</w:t>
      </w:r>
    </w:p>
    <w:p>
      <w:pPr>
        <w:spacing w:before="8" w:line="247" w:lineRule="auto"/>
        <w:ind w:left="907" w:right="0" w:firstLine="0"/>
        <w:jc w:val="both"/>
        <w:rPr>
          <w:sz w:val="20"/>
        </w:rPr>
      </w:pPr>
      <w:r>
        <w:rPr>
          <w:w w:val="95"/>
          <w:sz w:val="20"/>
        </w:rPr>
        <w:t>«Русские народные сказки» из сборника</w:t>
      </w:r>
      <w:r>
        <w:rPr>
          <w:spacing w:val="1"/>
          <w:w w:val="95"/>
          <w:sz w:val="20"/>
        </w:rPr>
        <w:t xml:space="preserve"> </w:t>
      </w:r>
      <w:r>
        <w:rPr>
          <w:w w:val="85"/>
          <w:sz w:val="20"/>
        </w:rPr>
        <w:t>А. Афанасьева; Дехтярев Б., «Красная шапоч-</w:t>
      </w:r>
      <w:r>
        <w:rPr>
          <w:spacing w:val="-49"/>
          <w:w w:val="85"/>
          <w:sz w:val="20"/>
        </w:rPr>
        <w:t xml:space="preserve"> </w:t>
      </w:r>
      <w:r>
        <w:rPr>
          <w:spacing w:val="-2"/>
          <w:w w:val="90"/>
          <w:sz w:val="20"/>
        </w:rPr>
        <w:t xml:space="preserve">ка»; Конашевич В., </w:t>
      </w:r>
      <w:r>
        <w:rPr>
          <w:spacing w:val="-1"/>
          <w:w w:val="90"/>
          <w:sz w:val="20"/>
        </w:rPr>
        <w:t>«Чудо-дерево», «Путани-</w:t>
      </w:r>
      <w:r>
        <w:rPr>
          <w:spacing w:val="-53"/>
          <w:w w:val="90"/>
          <w:sz w:val="20"/>
        </w:rPr>
        <w:t xml:space="preserve"> </w:t>
      </w:r>
      <w:r>
        <w:rPr>
          <w:w w:val="90"/>
          <w:sz w:val="20"/>
        </w:rPr>
        <w:t>ца»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«Мойдодыр»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(К.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Чуковского);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Лебедев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В., «Цирк» (С. Маршака); Рачев В., «Лиса 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журавль» (рус. нар. сказка), «Два жадных</w:t>
      </w:r>
      <w:r>
        <w:rPr>
          <w:spacing w:val="1"/>
          <w:w w:val="90"/>
          <w:sz w:val="20"/>
        </w:rPr>
        <w:t xml:space="preserve"> </w:t>
      </w:r>
      <w:r>
        <w:rPr>
          <w:w w:val="95"/>
          <w:sz w:val="20"/>
        </w:rPr>
        <w:t>медвежонка»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(венгерская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нар.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сказка);</w:t>
      </w:r>
      <w:r>
        <w:rPr>
          <w:spacing w:val="-55"/>
          <w:w w:val="95"/>
          <w:sz w:val="20"/>
        </w:rPr>
        <w:t xml:space="preserve"> </w:t>
      </w:r>
      <w:r>
        <w:rPr>
          <w:spacing w:val="-2"/>
          <w:w w:val="90"/>
          <w:sz w:val="20"/>
        </w:rPr>
        <w:t>Орлова Н., «Лисичка со скалочкой», «Лисич-</w:t>
      </w:r>
      <w:r>
        <w:rPr>
          <w:spacing w:val="-53"/>
          <w:w w:val="90"/>
          <w:sz w:val="20"/>
        </w:rPr>
        <w:t xml:space="preserve"> </w:t>
      </w:r>
      <w:r>
        <w:rPr>
          <w:w w:val="90"/>
          <w:sz w:val="20"/>
        </w:rPr>
        <w:t>ка-сестричка и серый волк» (рус. нар. сказ-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ки);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Репкин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П.,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«У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солнышка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в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гостях»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(сло-</w:t>
      </w:r>
      <w:r>
        <w:rPr>
          <w:spacing w:val="-51"/>
          <w:w w:val="90"/>
          <w:sz w:val="20"/>
        </w:rPr>
        <w:t xml:space="preserve"> </w:t>
      </w:r>
      <w:r>
        <w:rPr>
          <w:w w:val="90"/>
          <w:sz w:val="20"/>
        </w:rPr>
        <w:t>вацкая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сказка);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Савченко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А.,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«Заюшкина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избушка»; Токмаков Л., «Крошка Вили Винки»</w:t>
      </w:r>
      <w:r>
        <w:rPr>
          <w:spacing w:val="-49"/>
          <w:w w:val="85"/>
          <w:sz w:val="20"/>
        </w:rPr>
        <w:t xml:space="preserve"> </w:t>
      </w:r>
      <w:r>
        <w:rPr>
          <w:w w:val="90"/>
          <w:sz w:val="20"/>
        </w:rPr>
        <w:t>(книга</w:t>
      </w:r>
      <w:r>
        <w:rPr>
          <w:spacing w:val="17"/>
          <w:w w:val="90"/>
          <w:sz w:val="20"/>
        </w:rPr>
        <w:t xml:space="preserve"> </w:t>
      </w:r>
      <w:r>
        <w:rPr>
          <w:w w:val="90"/>
          <w:sz w:val="20"/>
        </w:rPr>
        <w:t>шотландских</w:t>
      </w:r>
      <w:r>
        <w:rPr>
          <w:spacing w:val="18"/>
          <w:w w:val="90"/>
          <w:sz w:val="20"/>
        </w:rPr>
        <w:t xml:space="preserve"> </w:t>
      </w:r>
      <w:r>
        <w:rPr>
          <w:w w:val="90"/>
          <w:sz w:val="20"/>
        </w:rPr>
        <w:t>песенок);</w:t>
      </w:r>
      <w:r>
        <w:rPr>
          <w:spacing w:val="18"/>
          <w:w w:val="90"/>
          <w:sz w:val="20"/>
        </w:rPr>
        <w:t xml:space="preserve"> </w:t>
      </w:r>
      <w:r>
        <w:rPr>
          <w:w w:val="90"/>
          <w:sz w:val="20"/>
        </w:rPr>
        <w:t>Чарушин</w:t>
      </w:r>
      <w:r>
        <w:rPr>
          <w:spacing w:val="18"/>
          <w:w w:val="90"/>
          <w:sz w:val="20"/>
        </w:rPr>
        <w:t xml:space="preserve"> </w:t>
      </w:r>
      <w:r>
        <w:rPr>
          <w:w w:val="90"/>
          <w:sz w:val="20"/>
        </w:rPr>
        <w:t>Е.,</w:t>
      </w:r>
    </w:p>
    <w:p>
      <w:pPr>
        <w:spacing w:before="10"/>
        <w:ind w:left="907" w:right="0" w:firstLine="0"/>
        <w:jc w:val="both"/>
        <w:rPr>
          <w:sz w:val="20"/>
        </w:rPr>
      </w:pPr>
      <w:r>
        <w:rPr>
          <w:w w:val="85"/>
          <w:sz w:val="20"/>
        </w:rPr>
        <w:t>«Детки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в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клетке» (С.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Маршака) и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др.</w:t>
      </w:r>
    </w:p>
    <w:p>
      <w:pPr>
        <w:spacing w:before="63"/>
        <w:ind w:left="411" w:right="0" w:firstLine="0"/>
        <w:jc w:val="both"/>
        <w:rPr>
          <w:sz w:val="20"/>
        </w:rPr>
      </w:pPr>
      <w:r>
        <w:br w:type="column"/>
      </w:r>
      <w:r>
        <w:rPr>
          <w:rFonts w:ascii="Arial" w:hAnsi="Arial"/>
          <w:b/>
          <w:i/>
          <w:w w:val="90"/>
          <w:sz w:val="20"/>
        </w:rPr>
        <w:t>Живопись.</w:t>
      </w:r>
      <w:r>
        <w:rPr>
          <w:rFonts w:ascii="Arial" w:hAnsi="Arial"/>
          <w:b/>
          <w:i/>
          <w:spacing w:val="83"/>
          <w:sz w:val="20"/>
        </w:rPr>
        <w:t xml:space="preserve"> </w:t>
      </w:r>
      <w:r>
        <w:rPr>
          <w:w w:val="90"/>
          <w:sz w:val="20"/>
        </w:rPr>
        <w:t>Васнецов</w:t>
      </w:r>
      <w:r>
        <w:rPr>
          <w:spacing w:val="77"/>
          <w:sz w:val="20"/>
        </w:rPr>
        <w:t xml:space="preserve"> </w:t>
      </w:r>
      <w:r>
        <w:rPr>
          <w:w w:val="90"/>
          <w:sz w:val="20"/>
        </w:rPr>
        <w:t>В.,</w:t>
      </w:r>
      <w:r>
        <w:rPr>
          <w:spacing w:val="77"/>
          <w:sz w:val="20"/>
        </w:rPr>
        <w:t xml:space="preserve"> </w:t>
      </w:r>
      <w:r>
        <w:rPr>
          <w:w w:val="90"/>
          <w:sz w:val="20"/>
        </w:rPr>
        <w:t>«Аленушка»,</w:t>
      </w:r>
    </w:p>
    <w:p>
      <w:pPr>
        <w:spacing w:before="8"/>
        <w:ind w:left="184" w:right="0" w:firstLine="0"/>
        <w:jc w:val="both"/>
        <w:rPr>
          <w:sz w:val="20"/>
        </w:rPr>
      </w:pPr>
      <w:r>
        <w:rPr>
          <w:w w:val="85"/>
          <w:sz w:val="20"/>
        </w:rPr>
        <w:t>«Снегурочка»,</w:t>
      </w:r>
      <w:r>
        <w:rPr>
          <w:spacing w:val="33"/>
          <w:w w:val="85"/>
          <w:sz w:val="20"/>
        </w:rPr>
        <w:t xml:space="preserve"> </w:t>
      </w:r>
      <w:r>
        <w:rPr>
          <w:w w:val="85"/>
          <w:sz w:val="20"/>
        </w:rPr>
        <w:t>«Иван-царевич</w:t>
      </w:r>
    </w:p>
    <w:p>
      <w:pPr>
        <w:spacing w:before="7" w:line="247" w:lineRule="auto"/>
        <w:ind w:left="184" w:right="901" w:firstLine="226"/>
        <w:jc w:val="both"/>
        <w:rPr>
          <w:sz w:val="20"/>
        </w:rPr>
      </w:pPr>
      <w:r>
        <w:rPr>
          <w:w w:val="90"/>
          <w:sz w:val="20"/>
        </w:rPr>
        <w:t>на сером волке»; Куинджи А., «Зима»;</w:t>
      </w:r>
      <w:r>
        <w:rPr>
          <w:spacing w:val="1"/>
          <w:w w:val="90"/>
          <w:sz w:val="20"/>
        </w:rPr>
        <w:t xml:space="preserve"> </w:t>
      </w:r>
      <w:r>
        <w:rPr>
          <w:w w:val="95"/>
          <w:sz w:val="20"/>
        </w:rPr>
        <w:t>Левитан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И.,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«Золотая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осень»,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«Весна.</w:t>
      </w:r>
      <w:r>
        <w:rPr>
          <w:spacing w:val="1"/>
          <w:w w:val="95"/>
          <w:sz w:val="20"/>
        </w:rPr>
        <w:t xml:space="preserve"> </w:t>
      </w:r>
      <w:r>
        <w:rPr>
          <w:w w:val="90"/>
          <w:sz w:val="20"/>
        </w:rPr>
        <w:t>Большая вода»; Маковский К., «Дети, бегу-</w:t>
      </w:r>
      <w:r>
        <w:rPr>
          <w:spacing w:val="-52"/>
          <w:w w:val="90"/>
          <w:sz w:val="20"/>
        </w:rPr>
        <w:t xml:space="preserve"> </w:t>
      </w:r>
      <w:r>
        <w:rPr>
          <w:w w:val="95"/>
          <w:sz w:val="20"/>
        </w:rPr>
        <w:t>щие от грозы»; Остроухов И., «Золотая</w:t>
      </w:r>
      <w:r>
        <w:rPr>
          <w:spacing w:val="1"/>
          <w:w w:val="95"/>
          <w:sz w:val="20"/>
        </w:rPr>
        <w:t xml:space="preserve"> </w:t>
      </w:r>
      <w:r>
        <w:rPr>
          <w:w w:val="85"/>
          <w:sz w:val="20"/>
        </w:rPr>
        <w:t>осень», «Осень»; Шишкин И., «Утро в сосно-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вом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бору»,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«Зимний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лес»,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«Рожь»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и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др.</w:t>
      </w:r>
    </w:p>
    <w:p>
      <w:pPr>
        <w:spacing w:before="5" w:line="247" w:lineRule="auto"/>
        <w:ind w:left="184" w:right="902" w:firstLine="226"/>
        <w:jc w:val="both"/>
        <w:rPr>
          <w:sz w:val="20"/>
        </w:rPr>
      </w:pPr>
      <w:r>
        <w:rPr>
          <w:w w:val="85"/>
          <w:sz w:val="20"/>
        </w:rPr>
        <w:t>В групповой комнате педагог создает раз-</w:t>
      </w:r>
      <w:r>
        <w:rPr>
          <w:spacing w:val="1"/>
          <w:w w:val="85"/>
          <w:sz w:val="20"/>
        </w:rPr>
        <w:t xml:space="preserve"> </w:t>
      </w:r>
      <w:r>
        <w:rPr>
          <w:w w:val="95"/>
          <w:sz w:val="20"/>
        </w:rPr>
        <w:t>вивающую и при этом эстетизированную</w:t>
      </w:r>
      <w:r>
        <w:rPr>
          <w:spacing w:val="1"/>
          <w:w w:val="95"/>
          <w:sz w:val="20"/>
        </w:rPr>
        <w:t xml:space="preserve"> </w:t>
      </w:r>
      <w:r>
        <w:rPr>
          <w:w w:val="85"/>
          <w:sz w:val="20"/>
        </w:rPr>
        <w:t>предметно-пространственную среду для вос-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питания у детей художественного вкуса 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поддержки творческой активности с учетом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возрастных,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гендерных,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индивидуальных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особенностей каждого ребенка как уникаль-</w:t>
      </w:r>
      <w:r>
        <w:rPr>
          <w:spacing w:val="1"/>
          <w:w w:val="85"/>
          <w:sz w:val="20"/>
        </w:rPr>
        <w:t xml:space="preserve"> </w:t>
      </w:r>
      <w:r>
        <w:rPr>
          <w:sz w:val="20"/>
        </w:rPr>
        <w:t>ной</w:t>
      </w:r>
      <w:r>
        <w:rPr>
          <w:spacing w:val="-13"/>
          <w:sz w:val="20"/>
        </w:rPr>
        <w:t xml:space="preserve"> </w:t>
      </w:r>
      <w:r>
        <w:rPr>
          <w:sz w:val="20"/>
        </w:rPr>
        <w:t>личности.</w:t>
      </w:r>
    </w:p>
    <w:p>
      <w:pPr>
        <w:spacing w:after="0" w:line="247" w:lineRule="auto"/>
        <w:jc w:val="both"/>
        <w:rPr>
          <w:sz w:val="20"/>
        </w:rPr>
        <w:sectPr>
          <w:footerReference r:id="rId42" w:type="default"/>
          <w:pgSz w:w="18710" w:h="13330" w:orient="landscape"/>
          <w:pgMar w:top="780" w:right="0" w:bottom="280" w:left="0" w:header="0" w:footer="0" w:gutter="0"/>
          <w:cols w:equalWidth="0" w:num="4">
            <w:col w:w="4625" w:space="40"/>
            <w:col w:w="3941" w:space="635"/>
            <w:col w:w="4623" w:space="39"/>
            <w:col w:w="4807"/>
          </w:cols>
        </w:sectPr>
      </w:pPr>
    </w:p>
    <w:p>
      <w:pPr>
        <w:spacing w:before="9" w:line="247" w:lineRule="auto"/>
        <w:ind w:left="907" w:right="0" w:firstLine="0"/>
        <w:jc w:val="both"/>
        <w:rPr>
          <w:sz w:val="20"/>
        </w:rPr>
      </w:pPr>
      <w:r>
        <w:rPr>
          <w:w w:val="85"/>
          <w:sz w:val="20"/>
        </w:rPr>
        <w:t>квадратов,</w:t>
      </w:r>
      <w:r>
        <w:rPr>
          <w:spacing w:val="26"/>
          <w:w w:val="85"/>
          <w:sz w:val="20"/>
        </w:rPr>
        <w:t xml:space="preserve"> </w:t>
      </w:r>
      <w:r>
        <w:rPr>
          <w:w w:val="85"/>
          <w:sz w:val="20"/>
        </w:rPr>
        <w:t>треугольников,</w:t>
      </w:r>
      <w:r>
        <w:rPr>
          <w:spacing w:val="26"/>
          <w:w w:val="85"/>
          <w:sz w:val="20"/>
        </w:rPr>
        <w:t xml:space="preserve"> </w:t>
      </w:r>
      <w:r>
        <w:rPr>
          <w:w w:val="85"/>
          <w:sz w:val="20"/>
        </w:rPr>
        <w:t>трапеций,</w:t>
      </w:r>
      <w:r>
        <w:rPr>
          <w:spacing w:val="26"/>
          <w:w w:val="85"/>
          <w:sz w:val="20"/>
        </w:rPr>
        <w:t xml:space="preserve"> </w:t>
      </w:r>
      <w:r>
        <w:rPr>
          <w:w w:val="85"/>
          <w:sz w:val="20"/>
        </w:rPr>
        <w:t>рваных</w:t>
      </w:r>
      <w:r>
        <w:rPr>
          <w:spacing w:val="-49"/>
          <w:w w:val="85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мятых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комочков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бумаги,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бумажных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силуэ-</w:t>
      </w:r>
      <w:r>
        <w:rPr>
          <w:spacing w:val="-51"/>
          <w:w w:val="90"/>
          <w:sz w:val="20"/>
        </w:rPr>
        <w:t xml:space="preserve"> </w:t>
      </w:r>
      <w:r>
        <w:rPr>
          <w:w w:val="90"/>
          <w:sz w:val="20"/>
        </w:rPr>
        <w:t>тов);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составляют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аппликации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из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природного</w:t>
      </w:r>
    </w:p>
    <w:p>
      <w:pPr>
        <w:spacing w:before="9" w:line="247" w:lineRule="auto"/>
        <w:ind w:left="186" w:right="38" w:firstLine="0"/>
        <w:jc w:val="both"/>
        <w:rPr>
          <w:sz w:val="20"/>
        </w:rPr>
      </w:pPr>
      <w:r>
        <w:br w:type="column"/>
      </w:r>
      <w:r>
        <w:rPr>
          <w:w w:val="95"/>
          <w:sz w:val="20"/>
        </w:rPr>
        <w:t>бытовые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предметы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несложной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формы</w:t>
      </w:r>
      <w:r>
        <w:rPr>
          <w:spacing w:val="1"/>
          <w:w w:val="95"/>
          <w:sz w:val="20"/>
        </w:rPr>
        <w:t xml:space="preserve"> </w:t>
      </w:r>
      <w:r>
        <w:rPr>
          <w:w w:val="85"/>
          <w:sz w:val="20"/>
        </w:rPr>
        <w:t>(чашка, чайник, ваза, настольная лампа, под-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свечник),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художественно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выполненные,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с</w:t>
      </w:r>
    </w:p>
    <w:p>
      <w:pPr>
        <w:pStyle w:val="9"/>
        <w:spacing w:before="1" w:line="228" w:lineRule="auto"/>
        <w:ind w:right="2091" w:firstLine="327"/>
      </w:pPr>
      <w:r>
        <w:rPr>
          <w:b w:val="0"/>
        </w:rPr>
        <w:br w:type="column"/>
      </w:r>
      <w:r>
        <w:rPr>
          <w:w w:val="90"/>
        </w:rPr>
        <w:t>Педагогическая диагностика (мониторинг)</w:t>
      </w:r>
      <w:r>
        <w:rPr>
          <w:spacing w:val="1"/>
          <w:w w:val="90"/>
        </w:rPr>
        <w:t xml:space="preserve"> </w:t>
      </w:r>
      <w:r>
        <w:rPr>
          <w:w w:val="85"/>
        </w:rPr>
        <w:t>художественно-творческого</w:t>
      </w:r>
      <w:r>
        <w:rPr>
          <w:spacing w:val="38"/>
          <w:w w:val="85"/>
        </w:rPr>
        <w:t xml:space="preserve"> </w:t>
      </w:r>
      <w:r>
        <w:rPr>
          <w:w w:val="85"/>
        </w:rPr>
        <w:t>развития</w:t>
      </w:r>
      <w:r>
        <w:rPr>
          <w:spacing w:val="39"/>
          <w:w w:val="85"/>
        </w:rPr>
        <w:t xml:space="preserve"> </w:t>
      </w:r>
      <w:r>
        <w:rPr>
          <w:w w:val="85"/>
        </w:rPr>
        <w:t>детей</w:t>
      </w:r>
      <w:r>
        <w:rPr>
          <w:spacing w:val="38"/>
          <w:w w:val="85"/>
        </w:rPr>
        <w:t xml:space="preserve"> </w:t>
      </w:r>
      <w:r>
        <w:rPr>
          <w:w w:val="85"/>
        </w:rPr>
        <w:t>4</w:t>
      </w:r>
      <w:r>
        <w:rPr>
          <w:rFonts w:ascii="Trebuchet MS" w:hAnsi="Trebuchet MS"/>
          <w:b w:val="0"/>
          <w:w w:val="85"/>
        </w:rPr>
        <w:t>–</w:t>
      </w:r>
      <w:r>
        <w:rPr>
          <w:w w:val="85"/>
        </w:rPr>
        <w:t>5</w:t>
      </w:r>
      <w:r>
        <w:rPr>
          <w:spacing w:val="39"/>
          <w:w w:val="85"/>
        </w:rPr>
        <w:t xml:space="preserve"> </w:t>
      </w:r>
      <w:r>
        <w:rPr>
          <w:w w:val="85"/>
        </w:rPr>
        <w:t>лет</w:t>
      </w:r>
    </w:p>
    <w:p>
      <w:pPr>
        <w:spacing w:after="0" w:line="228" w:lineRule="auto"/>
        <w:sectPr>
          <w:type w:val="continuous"/>
          <w:pgSz w:w="18710" w:h="13330" w:orient="landscape"/>
          <w:pgMar w:top="660" w:right="0" w:bottom="280" w:left="0" w:header="720" w:footer="720" w:gutter="0"/>
          <w:cols w:equalWidth="0" w:num="3">
            <w:col w:w="4621" w:space="40"/>
            <w:col w:w="3945" w:space="2049"/>
            <w:col w:w="8055"/>
          </w:cols>
        </w:sectPr>
      </w:pPr>
    </w:p>
    <w:p>
      <w:pPr>
        <w:spacing w:before="3" w:line="247" w:lineRule="auto"/>
        <w:ind w:left="907" w:right="0" w:firstLine="0"/>
        <w:jc w:val="both"/>
        <w:rPr>
          <w:sz w:val="20"/>
        </w:rPr>
      </w:pPr>
      <w:r>
        <w:rPr>
          <w:w w:val="90"/>
          <w:sz w:val="20"/>
        </w:rPr>
        <w:t>материала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(</w:t>
      </w:r>
      <w:r>
        <w:rPr>
          <w:rFonts w:ascii="Arial" w:hAnsi="Arial"/>
          <w:i/>
          <w:w w:val="90"/>
          <w:sz w:val="20"/>
        </w:rPr>
        <w:t>осенних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листьев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простой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формы)</w:t>
      </w:r>
      <w:r>
        <w:rPr>
          <w:w w:val="85"/>
          <w:sz w:val="20"/>
        </w:rPr>
        <w:t>, наклеек, фантиков, билетов, кусоч-</w:t>
      </w:r>
      <w:r>
        <w:rPr>
          <w:spacing w:val="1"/>
          <w:w w:val="85"/>
          <w:sz w:val="20"/>
        </w:rPr>
        <w:t xml:space="preserve"> </w:t>
      </w:r>
      <w:r>
        <w:rPr>
          <w:w w:val="95"/>
          <w:sz w:val="20"/>
        </w:rPr>
        <w:t>ков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ткани;</w:t>
      </w:r>
    </w:p>
    <w:p>
      <w:pPr>
        <w:pStyle w:val="22"/>
        <w:numPr>
          <w:ilvl w:val="1"/>
          <w:numId w:val="8"/>
        </w:numPr>
        <w:tabs>
          <w:tab w:val="left" w:pos="1300"/>
        </w:tabs>
        <w:spacing w:before="2" w:after="0" w:line="249" w:lineRule="auto"/>
        <w:ind w:left="907" w:right="0" w:firstLine="226"/>
        <w:jc w:val="both"/>
        <w:rPr>
          <w:sz w:val="20"/>
        </w:rPr>
      </w:pPr>
      <w:r>
        <w:rPr>
          <w:w w:val="90"/>
          <w:sz w:val="20"/>
        </w:rPr>
        <w:t>начинают пользоваться ножницами как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художественным инструментом, соблюдая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правила техники безопасности (</w:t>
      </w:r>
      <w:r>
        <w:rPr>
          <w:rFonts w:ascii="Arial" w:hAnsi="Arial"/>
          <w:i/>
          <w:w w:val="90"/>
          <w:sz w:val="20"/>
        </w:rPr>
        <w:t>правильно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spacing w:val="-2"/>
          <w:w w:val="85"/>
          <w:sz w:val="20"/>
        </w:rPr>
        <w:t xml:space="preserve">держать и </w:t>
      </w:r>
      <w:r>
        <w:rPr>
          <w:rFonts w:ascii="Arial" w:hAnsi="Arial"/>
          <w:i/>
          <w:spacing w:val="-1"/>
          <w:w w:val="85"/>
          <w:sz w:val="20"/>
        </w:rPr>
        <w:t>передавать, резать, вырезывать,</w:t>
      </w:r>
      <w:r>
        <w:rPr>
          <w:rFonts w:ascii="Arial" w:hAnsi="Arial"/>
          <w:i/>
          <w:spacing w:val="-45"/>
          <w:w w:val="85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убирать</w:t>
      </w:r>
      <w:r>
        <w:rPr>
          <w:rFonts w:ascii="Arial" w:hAnsi="Arial"/>
          <w:i/>
          <w:spacing w:val="-5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на</w:t>
      </w:r>
      <w:r>
        <w:rPr>
          <w:rFonts w:ascii="Arial" w:hAnsi="Arial"/>
          <w:i/>
          <w:spacing w:val="-4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>место</w:t>
      </w:r>
      <w:r>
        <w:rPr>
          <w:w w:val="90"/>
          <w:sz w:val="20"/>
        </w:rPr>
        <w:t>),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осваивают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навыки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пря-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молинейного и криволинейного вырезания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простейших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форм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из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тонкой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бумаги.</w:t>
      </w:r>
    </w:p>
    <w:p>
      <w:pPr>
        <w:spacing w:before="0" w:line="247" w:lineRule="auto"/>
        <w:ind w:left="907" w:right="1" w:firstLine="226"/>
        <w:jc w:val="both"/>
        <w:rPr>
          <w:sz w:val="20"/>
        </w:rPr>
      </w:pPr>
      <w:r>
        <w:rPr>
          <w:w w:val="85"/>
          <w:sz w:val="20"/>
        </w:rPr>
        <w:t>Созданные детьми рисунки, аппликации и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объемные изделия (</w:t>
      </w:r>
      <w:r>
        <w:rPr>
          <w:rFonts w:ascii="Arial" w:hAnsi="Arial"/>
          <w:i/>
          <w:w w:val="90"/>
          <w:sz w:val="20"/>
        </w:rPr>
        <w:t>скульптуры, игрушки,</w:t>
      </w:r>
      <w:r>
        <w:rPr>
          <w:rFonts w:ascii="Arial" w:hAnsi="Arial"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аранжировки, сюжетные композиции</w:t>
      </w:r>
      <w:r>
        <w:rPr>
          <w:w w:val="85"/>
          <w:sz w:val="20"/>
        </w:rPr>
        <w:t>) широ-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ко используются в игровых, образователь-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ных и бытовых ситуациях как в детском саду,</w:t>
      </w:r>
      <w:r>
        <w:rPr>
          <w:spacing w:val="1"/>
          <w:w w:val="85"/>
          <w:sz w:val="20"/>
        </w:rPr>
        <w:t xml:space="preserve"> </w:t>
      </w:r>
      <w:r>
        <w:rPr>
          <w:w w:val="95"/>
          <w:sz w:val="20"/>
        </w:rPr>
        <w:t>так</w:t>
      </w:r>
      <w:r>
        <w:rPr>
          <w:spacing w:val="37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семьях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детей.</w:t>
      </w:r>
    </w:p>
    <w:p>
      <w:pPr>
        <w:spacing w:before="0" w:line="247" w:lineRule="auto"/>
        <w:ind w:left="907" w:right="1" w:firstLine="226"/>
        <w:jc w:val="both"/>
        <w:rPr>
          <w:sz w:val="20"/>
        </w:rPr>
      </w:pPr>
      <w:r>
        <w:rPr>
          <w:spacing w:val="-1"/>
          <w:w w:val="90"/>
          <w:sz w:val="20"/>
        </w:rPr>
        <w:t>Дети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4–5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лет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уже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имеют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осознанные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эсте-</w:t>
      </w:r>
      <w:r>
        <w:rPr>
          <w:spacing w:val="-51"/>
          <w:w w:val="90"/>
          <w:sz w:val="20"/>
        </w:rPr>
        <w:t xml:space="preserve"> </w:t>
      </w:r>
      <w:r>
        <w:rPr>
          <w:w w:val="90"/>
          <w:sz w:val="20"/>
        </w:rPr>
        <w:t>тические предпочтения, могут объяснить,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почему они выбрали для рассматривания 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изображения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тот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или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иной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предмет,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чем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он</w:t>
      </w:r>
    </w:p>
    <w:p>
      <w:pPr>
        <w:spacing w:before="3" w:line="247" w:lineRule="auto"/>
        <w:ind w:left="182" w:right="38" w:firstLine="0"/>
        <w:jc w:val="both"/>
        <w:rPr>
          <w:sz w:val="20"/>
        </w:rPr>
      </w:pPr>
      <w:r>
        <w:br w:type="column"/>
      </w:r>
      <w:r>
        <w:rPr>
          <w:w w:val="95"/>
          <w:sz w:val="20"/>
        </w:rPr>
        <w:t>однотонной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окраской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красивым,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но</w:t>
      </w:r>
      <w:r>
        <w:rPr>
          <w:spacing w:val="1"/>
          <w:w w:val="95"/>
          <w:sz w:val="20"/>
        </w:rPr>
        <w:t xml:space="preserve"> </w:t>
      </w:r>
      <w:r>
        <w:rPr>
          <w:w w:val="85"/>
          <w:sz w:val="20"/>
        </w:rPr>
        <w:t>несложным оформлением (полоски, штрихи,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пятна, горох и др.). Педагог привлекает вни-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мание детей к общему абрису предмета,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форме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взаимному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размещению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частей,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учить выделять цвет, основные и дополни-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тельные элементы, чтобы дети смогли более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точно передать строение и характерные осо-</w:t>
      </w:r>
      <w:r>
        <w:rPr>
          <w:spacing w:val="1"/>
          <w:w w:val="85"/>
          <w:sz w:val="20"/>
        </w:rPr>
        <w:t xml:space="preserve"> </w:t>
      </w:r>
      <w:r>
        <w:rPr>
          <w:w w:val="95"/>
          <w:sz w:val="20"/>
        </w:rPr>
        <w:t>бенности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изображаемого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предмета.</w:t>
      </w:r>
      <w:r>
        <w:rPr>
          <w:spacing w:val="1"/>
          <w:w w:val="95"/>
          <w:sz w:val="20"/>
        </w:rPr>
        <w:t xml:space="preserve"> </w:t>
      </w:r>
      <w:r>
        <w:rPr>
          <w:w w:val="90"/>
          <w:sz w:val="20"/>
        </w:rPr>
        <w:t>Соблюдает основной принцип организации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восприятия предмета: от целого – к состав-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ляющим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частям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(и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характерным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признакам)</w:t>
      </w:r>
    </w:p>
    <w:p>
      <w:pPr>
        <w:spacing w:before="10" w:line="247" w:lineRule="auto"/>
        <w:ind w:left="182" w:right="38" w:firstLine="0"/>
        <w:jc w:val="both"/>
        <w:rPr>
          <w:sz w:val="20"/>
        </w:rPr>
      </w:pPr>
      <w:r>
        <w:rPr>
          <w:spacing w:val="-1"/>
          <w:w w:val="95"/>
          <w:sz w:val="20"/>
        </w:rPr>
        <w:t>–</w:t>
      </w:r>
      <w:r>
        <w:rPr>
          <w:spacing w:val="-8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и</w:t>
      </w:r>
      <w:r>
        <w:rPr>
          <w:spacing w:val="-7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опять</w:t>
      </w:r>
      <w:r>
        <w:rPr>
          <w:spacing w:val="-7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к</w:t>
      </w:r>
      <w:r>
        <w:rPr>
          <w:spacing w:val="-7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целому.</w:t>
      </w:r>
      <w:r>
        <w:rPr>
          <w:spacing w:val="-7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Постоянным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помощни-</w:t>
      </w:r>
      <w:r>
        <w:rPr>
          <w:spacing w:val="-55"/>
          <w:w w:val="95"/>
          <w:sz w:val="20"/>
        </w:rPr>
        <w:t xml:space="preserve"> </w:t>
      </w:r>
      <w:r>
        <w:rPr>
          <w:w w:val="85"/>
          <w:sz w:val="20"/>
        </w:rPr>
        <w:t>ком воспитателя становится художественное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слово.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Литературные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образы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обогащают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впечатления</w:t>
      </w:r>
      <w:r>
        <w:rPr>
          <w:spacing w:val="27"/>
          <w:w w:val="85"/>
          <w:sz w:val="20"/>
        </w:rPr>
        <w:t xml:space="preserve"> </w:t>
      </w:r>
      <w:r>
        <w:rPr>
          <w:w w:val="85"/>
          <w:sz w:val="20"/>
        </w:rPr>
        <w:t>детей,</w:t>
      </w:r>
      <w:r>
        <w:rPr>
          <w:spacing w:val="28"/>
          <w:w w:val="85"/>
          <w:sz w:val="20"/>
        </w:rPr>
        <w:t xml:space="preserve"> </w:t>
      </w:r>
      <w:r>
        <w:rPr>
          <w:w w:val="85"/>
          <w:sz w:val="20"/>
        </w:rPr>
        <w:t>уточняют</w:t>
      </w:r>
      <w:r>
        <w:rPr>
          <w:spacing w:val="28"/>
          <w:w w:val="85"/>
          <w:sz w:val="20"/>
        </w:rPr>
        <w:t xml:space="preserve"> </w:t>
      </w:r>
      <w:r>
        <w:rPr>
          <w:w w:val="85"/>
          <w:sz w:val="20"/>
        </w:rPr>
        <w:t>представления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о воспринимаемых предметах и явлениях,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хорошо запоминаются и в нужный момент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вспоминаются для характеристики или дета-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лизации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создаваемого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образа.</w:t>
      </w:r>
    </w:p>
    <w:p>
      <w:pPr>
        <w:spacing w:before="3" w:line="247" w:lineRule="auto"/>
        <w:ind w:left="907" w:right="0" w:firstLine="0"/>
        <w:jc w:val="both"/>
        <w:rPr>
          <w:sz w:val="20"/>
        </w:rPr>
      </w:pPr>
      <w:r>
        <w:br w:type="column"/>
      </w:r>
      <w:r>
        <w:rPr>
          <w:w w:val="85"/>
          <w:sz w:val="20"/>
        </w:rPr>
        <w:t>К 5 годам ребенок активно, уверенно, с инте-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ресом изображает знакомые объекты и явле-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ния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(бытовые,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природные,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социальные),</w:t>
      </w:r>
      <w:r>
        <w:rPr>
          <w:spacing w:val="1"/>
          <w:w w:val="90"/>
          <w:sz w:val="20"/>
        </w:rPr>
        <w:t xml:space="preserve"> </w:t>
      </w:r>
      <w:r>
        <w:rPr>
          <w:w w:val="95"/>
          <w:sz w:val="20"/>
        </w:rPr>
        <w:t>самостоятельно находит и воплощает в</w:t>
      </w:r>
      <w:r>
        <w:rPr>
          <w:spacing w:val="1"/>
          <w:w w:val="95"/>
          <w:sz w:val="20"/>
        </w:rPr>
        <w:t xml:space="preserve"> </w:t>
      </w:r>
      <w:r>
        <w:rPr>
          <w:w w:val="90"/>
          <w:sz w:val="20"/>
        </w:rPr>
        <w:t>рисунке,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коллаже,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фигурке,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конструкции</w:t>
      </w:r>
      <w:r>
        <w:rPr>
          <w:spacing w:val="-52"/>
          <w:w w:val="90"/>
          <w:sz w:val="20"/>
        </w:rPr>
        <w:t xml:space="preserve"> </w:t>
      </w:r>
      <w:r>
        <w:rPr>
          <w:w w:val="95"/>
          <w:sz w:val="20"/>
        </w:rPr>
        <w:t>простые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сюжеты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темы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окружающей</w:t>
      </w:r>
      <w:r>
        <w:rPr>
          <w:spacing w:val="-55"/>
          <w:w w:val="95"/>
          <w:sz w:val="20"/>
        </w:rPr>
        <w:t xml:space="preserve"> </w:t>
      </w:r>
      <w:r>
        <w:rPr>
          <w:spacing w:val="-1"/>
          <w:w w:val="90"/>
          <w:sz w:val="20"/>
        </w:rPr>
        <w:t xml:space="preserve">жизни, художественной </w:t>
      </w:r>
      <w:r>
        <w:rPr>
          <w:w w:val="90"/>
          <w:sz w:val="20"/>
        </w:rPr>
        <w:t>литературы, люби-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мых мультфильмов, передавая при этом свое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отношение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к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окружающему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миру.</w:t>
      </w:r>
    </w:p>
    <w:p>
      <w:pPr>
        <w:spacing w:before="7" w:line="247" w:lineRule="auto"/>
        <w:ind w:left="907" w:right="3" w:firstLine="226"/>
        <w:jc w:val="both"/>
        <w:rPr>
          <w:sz w:val="20"/>
        </w:rPr>
      </w:pPr>
      <w:r>
        <w:rPr>
          <w:w w:val="90"/>
          <w:sz w:val="20"/>
        </w:rPr>
        <w:t>В создаваемых образах передает доступ-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ными графическими, живописными и пла-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стическими средствами различные признаки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изображаемых объектов (форма, пропорции,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цвет, фактура, характерные детали), уверен-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но владеет разными художественными тех-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никами;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начинает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понимать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«язык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искус-</w:t>
      </w:r>
      <w:r>
        <w:rPr>
          <w:spacing w:val="-52"/>
          <w:w w:val="90"/>
          <w:sz w:val="20"/>
        </w:rPr>
        <w:t xml:space="preserve"> </w:t>
      </w:r>
      <w:r>
        <w:rPr>
          <w:sz w:val="20"/>
        </w:rPr>
        <w:t>ства».</w:t>
      </w:r>
    </w:p>
    <w:p>
      <w:pPr>
        <w:spacing w:before="2" w:line="247" w:lineRule="auto"/>
        <w:ind w:left="907" w:right="1" w:firstLine="226"/>
        <w:jc w:val="both"/>
        <w:rPr>
          <w:sz w:val="20"/>
        </w:rPr>
      </w:pPr>
      <w:r>
        <w:rPr>
          <w:w w:val="85"/>
          <w:sz w:val="20"/>
        </w:rPr>
        <w:t>Выражает свои представления, пережива-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ния, чувства, мысли доступными изобрази-</w:t>
      </w:r>
      <w:r>
        <w:rPr>
          <w:spacing w:val="1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тельно-выразительными и конструктивными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средствами;</w:t>
      </w:r>
      <w:r>
        <w:rPr>
          <w:spacing w:val="25"/>
          <w:w w:val="85"/>
          <w:sz w:val="20"/>
        </w:rPr>
        <w:t xml:space="preserve"> </w:t>
      </w:r>
      <w:r>
        <w:rPr>
          <w:w w:val="85"/>
          <w:sz w:val="20"/>
        </w:rPr>
        <w:t>проявляет</w:t>
      </w:r>
      <w:r>
        <w:rPr>
          <w:spacing w:val="25"/>
          <w:w w:val="85"/>
          <w:sz w:val="20"/>
        </w:rPr>
        <w:t xml:space="preserve"> </w:t>
      </w:r>
      <w:r>
        <w:rPr>
          <w:w w:val="85"/>
          <w:sz w:val="20"/>
        </w:rPr>
        <w:t>эстетические</w:t>
      </w:r>
      <w:r>
        <w:rPr>
          <w:spacing w:val="25"/>
          <w:w w:val="85"/>
          <w:sz w:val="20"/>
        </w:rPr>
        <w:t xml:space="preserve"> </w:t>
      </w:r>
      <w:r>
        <w:rPr>
          <w:w w:val="85"/>
          <w:sz w:val="20"/>
        </w:rPr>
        <w:t>эмоции</w:t>
      </w:r>
    </w:p>
    <w:p>
      <w:pPr>
        <w:spacing w:before="3" w:line="247" w:lineRule="auto"/>
        <w:ind w:left="182" w:right="904" w:firstLine="0"/>
        <w:jc w:val="both"/>
        <w:rPr>
          <w:sz w:val="20"/>
        </w:rPr>
      </w:pPr>
      <w:r>
        <w:br w:type="column"/>
      </w:r>
      <w:r>
        <w:rPr>
          <w:w w:val="90"/>
          <w:sz w:val="20"/>
        </w:rPr>
        <w:t>по тематике и содержанию; с увлечением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знакомится с разными видами изобразитель-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ного и декоративно-прикладного искусства;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дает</w:t>
      </w:r>
      <w:r>
        <w:rPr>
          <w:spacing w:val="29"/>
          <w:w w:val="85"/>
          <w:sz w:val="20"/>
        </w:rPr>
        <w:t xml:space="preserve"> </w:t>
      </w:r>
      <w:r>
        <w:rPr>
          <w:w w:val="85"/>
          <w:sz w:val="20"/>
        </w:rPr>
        <w:t>эстетические</w:t>
      </w:r>
      <w:r>
        <w:rPr>
          <w:spacing w:val="29"/>
          <w:w w:val="85"/>
          <w:sz w:val="20"/>
        </w:rPr>
        <w:t xml:space="preserve"> </w:t>
      </w:r>
      <w:r>
        <w:rPr>
          <w:w w:val="85"/>
          <w:sz w:val="20"/>
        </w:rPr>
        <w:t>оценки</w:t>
      </w:r>
      <w:r>
        <w:rPr>
          <w:spacing w:val="29"/>
          <w:w w:val="85"/>
          <w:sz w:val="20"/>
        </w:rPr>
        <w:t xml:space="preserve"> </w:t>
      </w:r>
      <w:r>
        <w:rPr>
          <w:w w:val="85"/>
          <w:sz w:val="20"/>
        </w:rPr>
        <w:t>воспринимаемому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в природе, искусстве и в быту (красиво или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некрасиво,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грустно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или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весело);</w:t>
      </w:r>
    </w:p>
    <w:p>
      <w:pPr>
        <w:spacing w:before="5" w:line="247" w:lineRule="auto"/>
        <w:ind w:left="182" w:right="902" w:firstLine="226"/>
        <w:jc w:val="both"/>
        <w:rPr>
          <w:sz w:val="20"/>
        </w:rPr>
      </w:pPr>
      <w:r>
        <w:rPr>
          <w:rFonts w:ascii="Arial" w:hAnsi="Arial"/>
          <w:b/>
          <w:i/>
          <w:w w:val="85"/>
          <w:sz w:val="20"/>
        </w:rPr>
        <w:t xml:space="preserve">Средний уровень – </w:t>
      </w:r>
      <w:r>
        <w:rPr>
          <w:w w:val="85"/>
          <w:sz w:val="20"/>
        </w:rPr>
        <w:t>ребенок интересуется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изобразительным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декоративно-приклад-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ным искусством, выражает свое отношение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вербально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доступными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изобразительно-</w:t>
      </w:r>
      <w:r>
        <w:rPr>
          <w:spacing w:val="-52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 xml:space="preserve">выразительными средствами; </w:t>
      </w:r>
      <w:r>
        <w:rPr>
          <w:w w:val="90"/>
          <w:sz w:val="20"/>
        </w:rPr>
        <w:t>владеет прак-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тическими навыками в разных видах изобра-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зительной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деятельности,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но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испытывает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затруднения при самостоятельном выборе</w:t>
      </w:r>
      <w:r>
        <w:rPr>
          <w:spacing w:val="1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 xml:space="preserve">замысла, разработке сюжета, часто </w:t>
      </w:r>
      <w:r>
        <w:rPr>
          <w:w w:val="90"/>
          <w:sz w:val="20"/>
        </w:rPr>
        <w:t>следует</w:t>
      </w:r>
      <w:r>
        <w:rPr>
          <w:spacing w:val="-52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образцу; охотно включается в коллективную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деятельность, но не охотно выступает ини-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циатором; обращается за помощью к взрос-</w:t>
      </w:r>
      <w:r>
        <w:rPr>
          <w:spacing w:val="-52"/>
          <w:w w:val="90"/>
          <w:sz w:val="20"/>
        </w:rPr>
        <w:t xml:space="preserve"> </w:t>
      </w:r>
      <w:r>
        <w:rPr>
          <w:w w:val="95"/>
          <w:sz w:val="20"/>
        </w:rPr>
        <w:t>лому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сверстникам;</w:t>
      </w:r>
    </w:p>
    <w:p>
      <w:pPr>
        <w:spacing w:before="6" w:line="247" w:lineRule="auto"/>
        <w:ind w:left="182" w:right="900" w:firstLine="226"/>
        <w:jc w:val="both"/>
        <w:rPr>
          <w:sz w:val="20"/>
        </w:rPr>
      </w:pPr>
      <w:r>
        <w:rPr>
          <w:rFonts w:ascii="Arial" w:hAnsi="Arial"/>
          <w:b/>
          <w:i/>
          <w:w w:val="90"/>
          <w:sz w:val="20"/>
        </w:rPr>
        <w:t xml:space="preserve">Низкий уровень – </w:t>
      </w:r>
      <w:r>
        <w:rPr>
          <w:w w:val="90"/>
          <w:sz w:val="20"/>
        </w:rPr>
        <w:t>ребенок не проявляет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заметного</w:t>
      </w:r>
      <w:r>
        <w:rPr>
          <w:spacing w:val="38"/>
          <w:w w:val="90"/>
          <w:sz w:val="20"/>
        </w:rPr>
        <w:t xml:space="preserve"> </w:t>
      </w:r>
      <w:r>
        <w:rPr>
          <w:w w:val="90"/>
          <w:sz w:val="20"/>
        </w:rPr>
        <w:t>интереса</w:t>
      </w:r>
      <w:r>
        <w:rPr>
          <w:spacing w:val="38"/>
          <w:w w:val="90"/>
          <w:sz w:val="20"/>
        </w:rPr>
        <w:t xml:space="preserve"> </w:t>
      </w:r>
      <w:r>
        <w:rPr>
          <w:w w:val="90"/>
          <w:sz w:val="20"/>
        </w:rPr>
        <w:t>к</w:t>
      </w:r>
      <w:r>
        <w:rPr>
          <w:spacing w:val="38"/>
          <w:w w:val="90"/>
          <w:sz w:val="20"/>
        </w:rPr>
        <w:t xml:space="preserve"> </w:t>
      </w:r>
      <w:r>
        <w:rPr>
          <w:w w:val="90"/>
          <w:sz w:val="20"/>
        </w:rPr>
        <w:t>изобразительному</w:t>
      </w:r>
    </w:p>
    <w:p>
      <w:pPr>
        <w:spacing w:after="0" w:line="247" w:lineRule="auto"/>
        <w:jc w:val="both"/>
        <w:rPr>
          <w:sz w:val="20"/>
        </w:rPr>
        <w:sectPr>
          <w:type w:val="continuous"/>
          <w:pgSz w:w="18710" w:h="13330" w:orient="landscape"/>
          <w:pgMar w:top="660" w:right="0" w:bottom="280" w:left="0" w:header="720" w:footer="720" w:gutter="0"/>
          <w:cols w:equalWidth="0" w:num="4">
            <w:col w:w="4625" w:space="40"/>
            <w:col w:w="3941" w:space="635"/>
            <w:col w:w="4625" w:space="39"/>
            <w:col w:w="4805"/>
          </w:cols>
        </w:sectPr>
      </w:pPr>
    </w:p>
    <w:p>
      <w:pPr>
        <w:pStyle w:val="9"/>
        <w:spacing w:line="241" w:lineRule="exact"/>
        <w:ind w:left="1901"/>
      </w:pPr>
      <w:r>
        <w:rPr>
          <w:w w:val="85"/>
        </w:rPr>
        <w:t>Восприятие</w:t>
      </w:r>
      <w:r>
        <w:rPr>
          <w:spacing w:val="32"/>
          <w:w w:val="85"/>
        </w:rPr>
        <w:t xml:space="preserve"> </w:t>
      </w:r>
      <w:r>
        <w:rPr>
          <w:w w:val="85"/>
        </w:rPr>
        <w:t>искусства</w:t>
      </w:r>
      <w:r>
        <w:rPr>
          <w:spacing w:val="33"/>
          <w:w w:val="85"/>
        </w:rPr>
        <w:t xml:space="preserve"> </w:t>
      </w:r>
      <w:r>
        <w:rPr>
          <w:w w:val="85"/>
        </w:rPr>
        <w:t>(примерный</w:t>
      </w:r>
      <w:r>
        <w:rPr>
          <w:spacing w:val="33"/>
          <w:w w:val="85"/>
        </w:rPr>
        <w:t xml:space="preserve"> </w:t>
      </w:r>
      <w:r>
        <w:rPr>
          <w:w w:val="85"/>
        </w:rPr>
        <w:t>перечень</w:t>
      </w:r>
      <w:r>
        <w:rPr>
          <w:spacing w:val="32"/>
          <w:w w:val="85"/>
        </w:rPr>
        <w:t xml:space="preserve"> </w:t>
      </w:r>
      <w:r>
        <w:rPr>
          <w:w w:val="85"/>
        </w:rPr>
        <w:t>произведений)</w:t>
      </w:r>
    </w:p>
    <w:p>
      <w:pPr>
        <w:spacing w:before="6" w:line="247" w:lineRule="auto"/>
        <w:ind w:left="1901" w:right="-5" w:firstLine="0"/>
        <w:jc w:val="left"/>
        <w:rPr>
          <w:sz w:val="20"/>
        </w:rPr>
      </w:pPr>
      <w:r>
        <w:br w:type="column"/>
      </w:r>
      <w:r>
        <w:rPr>
          <w:w w:val="95"/>
          <w:sz w:val="20"/>
        </w:rPr>
        <w:t>и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чувства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при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восприятии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произведений</w:t>
      </w:r>
      <w:r>
        <w:rPr>
          <w:spacing w:val="-55"/>
          <w:w w:val="95"/>
          <w:sz w:val="20"/>
        </w:rPr>
        <w:t xml:space="preserve"> </w:t>
      </w:r>
      <w:r>
        <w:rPr>
          <w:w w:val="90"/>
          <w:sz w:val="20"/>
        </w:rPr>
        <w:t>разных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видов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жанров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искусства.</w:t>
      </w:r>
    </w:p>
    <w:p>
      <w:pPr>
        <w:spacing w:before="6" w:line="247" w:lineRule="auto"/>
        <w:ind w:left="184" w:right="898" w:firstLine="0"/>
        <w:jc w:val="left"/>
        <w:rPr>
          <w:sz w:val="20"/>
        </w:rPr>
      </w:pPr>
      <w:r>
        <w:br w:type="column"/>
      </w:r>
      <w:r>
        <w:rPr>
          <w:spacing w:val="-1"/>
          <w:w w:val="90"/>
          <w:sz w:val="20"/>
        </w:rPr>
        <w:t xml:space="preserve">искусству; </w:t>
      </w:r>
      <w:r>
        <w:rPr>
          <w:w w:val="90"/>
          <w:sz w:val="20"/>
        </w:rPr>
        <w:t>вовлекается в рисование, лепку,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аппликацию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лишь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по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приглашению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взросло-</w:t>
      </w:r>
    </w:p>
    <w:p>
      <w:pPr>
        <w:spacing w:after="0" w:line="247" w:lineRule="auto"/>
        <w:jc w:val="left"/>
        <w:rPr>
          <w:sz w:val="20"/>
        </w:rPr>
        <w:sectPr>
          <w:type w:val="continuous"/>
          <w:pgSz w:w="18710" w:h="13330" w:orient="landscape"/>
          <w:pgMar w:top="660" w:right="0" w:bottom="280" w:left="0" w:header="720" w:footer="720" w:gutter="0"/>
          <w:cols w:equalWidth="0" w:num="3">
            <w:col w:w="7834" w:space="413"/>
            <w:col w:w="5618" w:space="39"/>
            <w:col w:w="4806"/>
          </w:cols>
        </w:sectPr>
      </w:pPr>
    </w:p>
    <w:p>
      <w:pPr>
        <w:spacing w:before="2" w:line="249" w:lineRule="auto"/>
        <w:ind w:left="907" w:right="0" w:firstLine="0"/>
        <w:jc w:val="both"/>
        <w:rPr>
          <w:sz w:val="20"/>
        </w:rPr>
      </w:pPr>
      <w:r>
        <w:rPr>
          <w:rFonts w:ascii="Arial" w:hAnsi="Arial"/>
          <w:b/>
          <w:i/>
          <w:spacing w:val="-3"/>
          <w:w w:val="85"/>
          <w:sz w:val="20"/>
        </w:rPr>
        <w:t xml:space="preserve">Народное и декоративно-прикладное </w:t>
      </w:r>
      <w:r>
        <w:rPr>
          <w:rFonts w:ascii="Arial" w:hAnsi="Arial"/>
          <w:b/>
          <w:i/>
          <w:spacing w:val="-2"/>
          <w:w w:val="85"/>
          <w:sz w:val="20"/>
        </w:rPr>
        <w:t>искус-</w:t>
      </w:r>
      <w:r>
        <w:rPr>
          <w:rFonts w:ascii="Arial" w:hAnsi="Arial"/>
          <w:b/>
          <w:i/>
          <w:spacing w:val="-45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 xml:space="preserve">ство. </w:t>
      </w:r>
      <w:r>
        <w:rPr>
          <w:w w:val="85"/>
          <w:sz w:val="20"/>
        </w:rPr>
        <w:t>Коллекция народных игрушек (дымков-</w:t>
      </w:r>
      <w:r>
        <w:rPr>
          <w:spacing w:val="-49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 xml:space="preserve">ская, филимоновская, </w:t>
      </w:r>
      <w:r>
        <w:rPr>
          <w:spacing w:val="-2"/>
          <w:w w:val="85"/>
          <w:sz w:val="20"/>
        </w:rPr>
        <w:t>богородская, мезенская,</w:t>
      </w:r>
      <w:r>
        <w:rPr>
          <w:spacing w:val="-49"/>
          <w:w w:val="85"/>
          <w:sz w:val="20"/>
        </w:rPr>
        <w:t xml:space="preserve"> </w:t>
      </w:r>
      <w:r>
        <w:rPr>
          <w:spacing w:val="-2"/>
          <w:w w:val="90"/>
          <w:sz w:val="20"/>
        </w:rPr>
        <w:t xml:space="preserve">курская – кожлянский </w:t>
      </w:r>
      <w:r>
        <w:rPr>
          <w:spacing w:val="-1"/>
          <w:w w:val="90"/>
          <w:sz w:val="20"/>
        </w:rPr>
        <w:t>петушок и суджанская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рыбка,</w:t>
      </w:r>
      <w:r>
        <w:rPr>
          <w:spacing w:val="22"/>
          <w:w w:val="90"/>
          <w:sz w:val="20"/>
        </w:rPr>
        <w:t xml:space="preserve"> </w:t>
      </w:r>
      <w:r>
        <w:rPr>
          <w:w w:val="90"/>
          <w:sz w:val="20"/>
        </w:rPr>
        <w:t>3–5</w:t>
      </w:r>
      <w:r>
        <w:rPr>
          <w:spacing w:val="22"/>
          <w:w w:val="90"/>
          <w:sz w:val="20"/>
        </w:rPr>
        <w:t xml:space="preserve"> </w:t>
      </w:r>
      <w:r>
        <w:rPr>
          <w:w w:val="90"/>
          <w:sz w:val="20"/>
        </w:rPr>
        <w:t>видов</w:t>
      </w:r>
      <w:r>
        <w:rPr>
          <w:spacing w:val="22"/>
          <w:w w:val="90"/>
          <w:sz w:val="20"/>
        </w:rPr>
        <w:t xml:space="preserve"> </w:t>
      </w:r>
      <w:r>
        <w:rPr>
          <w:w w:val="90"/>
          <w:sz w:val="20"/>
        </w:rPr>
        <w:t>матрешек,</w:t>
      </w:r>
      <w:r>
        <w:rPr>
          <w:spacing w:val="22"/>
          <w:w w:val="90"/>
          <w:sz w:val="20"/>
        </w:rPr>
        <w:t xml:space="preserve"> </w:t>
      </w:r>
      <w:r>
        <w:rPr>
          <w:w w:val="90"/>
          <w:sz w:val="20"/>
        </w:rPr>
        <w:t>региональные</w:t>
      </w:r>
    </w:p>
    <w:p>
      <w:pPr>
        <w:spacing w:before="1" w:line="247" w:lineRule="auto"/>
        <w:ind w:left="186" w:right="38" w:firstLine="0"/>
        <w:jc w:val="both"/>
        <w:rPr>
          <w:sz w:val="20"/>
        </w:rPr>
      </w:pPr>
      <w:r>
        <w:br w:type="column"/>
      </w:r>
      <w:r>
        <w:rPr>
          <w:spacing w:val="-2"/>
          <w:w w:val="90"/>
          <w:sz w:val="20"/>
        </w:rPr>
        <w:t>ложек, красивой посуды и других предметов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интерьера из разных материалов (дерева,</w:t>
      </w:r>
      <w:r>
        <w:rPr>
          <w:spacing w:val="1"/>
          <w:w w:val="90"/>
          <w:sz w:val="20"/>
        </w:rPr>
        <w:t xml:space="preserve"> </w:t>
      </w:r>
      <w:r>
        <w:rPr>
          <w:spacing w:val="-2"/>
          <w:w w:val="85"/>
          <w:sz w:val="20"/>
        </w:rPr>
        <w:t xml:space="preserve">керамики, металла, </w:t>
      </w:r>
      <w:r>
        <w:rPr>
          <w:spacing w:val="-1"/>
          <w:w w:val="85"/>
          <w:sz w:val="20"/>
        </w:rPr>
        <w:t>соломки); тканые и плете-</w:t>
      </w:r>
      <w:r>
        <w:rPr>
          <w:spacing w:val="-49"/>
          <w:w w:val="85"/>
          <w:sz w:val="20"/>
        </w:rPr>
        <w:t xml:space="preserve"> </w:t>
      </w:r>
      <w:r>
        <w:rPr>
          <w:spacing w:val="-4"/>
          <w:w w:val="90"/>
          <w:sz w:val="20"/>
        </w:rPr>
        <w:t xml:space="preserve">ные декоративные </w:t>
      </w:r>
      <w:r>
        <w:rPr>
          <w:spacing w:val="-3"/>
          <w:w w:val="90"/>
          <w:sz w:val="20"/>
        </w:rPr>
        <w:t>вещи (салфетки, полотен-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ца,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коврики)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на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выставке,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в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мини-музее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в</w:t>
      </w:r>
    </w:p>
    <w:p>
      <w:pPr>
        <w:spacing w:before="1" w:line="247" w:lineRule="auto"/>
        <w:ind w:left="907" w:right="0" w:firstLine="226"/>
        <w:jc w:val="both"/>
        <w:rPr>
          <w:sz w:val="20"/>
        </w:rPr>
      </w:pPr>
      <w:r>
        <w:br w:type="column"/>
      </w:r>
      <w:r>
        <w:rPr>
          <w:rFonts w:ascii="Arial" w:hAnsi="Arial"/>
          <w:b/>
          <w:i/>
          <w:w w:val="85"/>
          <w:sz w:val="20"/>
        </w:rPr>
        <w:t xml:space="preserve">Высокий уровень – </w:t>
      </w:r>
      <w:r>
        <w:rPr>
          <w:w w:val="85"/>
          <w:sz w:val="20"/>
        </w:rPr>
        <w:t>в рисовании, лепке,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аппликации, а также в процессе художе-</w:t>
      </w:r>
      <w:r>
        <w:rPr>
          <w:spacing w:val="1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ственного труда и конструирования ребенок</w:t>
      </w:r>
      <w:r>
        <w:rPr>
          <w:spacing w:val="-1"/>
          <w:w w:val="90"/>
          <w:sz w:val="20"/>
        </w:rPr>
        <w:t xml:space="preserve"> создает оригинальные, </w:t>
      </w:r>
      <w:r>
        <w:rPr>
          <w:w w:val="90"/>
          <w:sz w:val="20"/>
        </w:rPr>
        <w:t>эмоционально выра-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зительные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образы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выражает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свое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отноше-</w:t>
      </w:r>
    </w:p>
    <w:p>
      <w:pPr>
        <w:spacing w:before="1" w:line="247" w:lineRule="auto"/>
        <w:ind w:left="186" w:right="902" w:firstLine="0"/>
        <w:jc w:val="both"/>
        <w:rPr>
          <w:sz w:val="20"/>
        </w:rPr>
      </w:pPr>
      <w:r>
        <w:br w:type="column"/>
      </w:r>
      <w:r>
        <w:rPr>
          <w:spacing w:val="-1"/>
          <w:w w:val="90"/>
          <w:sz w:val="20"/>
        </w:rPr>
        <w:t xml:space="preserve">го; мотивирует </w:t>
      </w:r>
      <w:r>
        <w:rPr>
          <w:w w:val="90"/>
          <w:sz w:val="20"/>
        </w:rPr>
        <w:t>свою пассивность «неумени-</w:t>
      </w:r>
      <w:r>
        <w:rPr>
          <w:spacing w:val="-53"/>
          <w:w w:val="90"/>
          <w:sz w:val="20"/>
        </w:rPr>
        <w:t xml:space="preserve"> </w:t>
      </w:r>
      <w:r>
        <w:rPr>
          <w:w w:val="95"/>
          <w:sz w:val="20"/>
        </w:rPr>
        <w:t>ем» и «нежеланием»; не выражает свое</w:t>
      </w:r>
      <w:r>
        <w:rPr>
          <w:spacing w:val="1"/>
          <w:w w:val="95"/>
          <w:sz w:val="20"/>
        </w:rPr>
        <w:t xml:space="preserve"> </w:t>
      </w:r>
      <w:r>
        <w:rPr>
          <w:w w:val="90"/>
          <w:sz w:val="20"/>
        </w:rPr>
        <w:t>отношение к ее процессу и результату; соз-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дает схематичное изображение по образцу,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копируя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чужие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рисунки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повторяя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свои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без</w:t>
      </w:r>
    </w:p>
    <w:p>
      <w:pPr>
        <w:spacing w:after="0" w:line="247" w:lineRule="auto"/>
        <w:jc w:val="both"/>
        <w:rPr>
          <w:sz w:val="20"/>
        </w:rPr>
        <w:sectPr>
          <w:type w:val="continuous"/>
          <w:pgSz w:w="18710" w:h="13330" w:orient="landscape"/>
          <w:pgMar w:top="660" w:right="0" w:bottom="280" w:left="0" w:header="720" w:footer="720" w:gutter="0"/>
          <w:cols w:equalWidth="0" w:num="4">
            <w:col w:w="4621" w:space="40"/>
            <w:col w:w="3941" w:space="639"/>
            <w:col w:w="4621" w:space="39"/>
            <w:col w:w="4809"/>
          </w:cols>
        </w:sectPr>
      </w:pPr>
    </w:p>
    <w:p>
      <w:pPr>
        <w:tabs>
          <w:tab w:val="left" w:pos="375"/>
        </w:tabs>
        <w:spacing w:before="38"/>
        <w:ind w:left="0" w:right="0" w:firstLine="0"/>
        <w:jc w:val="left"/>
        <w:rPr>
          <w:sz w:val="28"/>
        </w:rPr>
      </w:pPr>
      <w:r>
        <w:rPr>
          <w:w w:val="77"/>
          <w:sz w:val="28"/>
          <w:shd w:val="clear" w:color="auto" w:fill="E5E5E5"/>
        </w:rPr>
        <w:t xml:space="preserve"> </w:t>
      </w:r>
      <w:r>
        <w:rPr>
          <w:sz w:val="28"/>
          <w:shd w:val="clear" w:color="auto" w:fill="E5E5E5"/>
        </w:rPr>
        <w:tab/>
      </w:r>
      <w:r>
        <w:rPr>
          <w:spacing w:val="-4"/>
          <w:w w:val="85"/>
          <w:sz w:val="28"/>
          <w:shd w:val="clear" w:color="auto" w:fill="E5E5E5"/>
        </w:rPr>
        <w:t>78</w:t>
      </w:r>
    </w:p>
    <w:p>
      <w:pPr>
        <w:spacing w:before="0" w:line="227" w:lineRule="exact"/>
        <w:ind w:left="0" w:right="0" w:firstLine="0"/>
        <w:jc w:val="left"/>
        <w:rPr>
          <w:sz w:val="20"/>
        </w:rPr>
      </w:pPr>
      <w:r>
        <w:br w:type="column"/>
      </w:r>
      <w:r>
        <w:rPr>
          <w:spacing w:val="-4"/>
          <w:w w:val="95"/>
          <w:sz w:val="20"/>
        </w:rPr>
        <w:t>игрушки</w:t>
      </w:r>
      <w:r>
        <w:rPr>
          <w:spacing w:val="2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–</w:t>
      </w:r>
      <w:r>
        <w:rPr>
          <w:spacing w:val="2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по</w:t>
      </w:r>
      <w:r>
        <w:rPr>
          <w:spacing w:val="3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выбору</w:t>
      </w:r>
      <w:r>
        <w:rPr>
          <w:spacing w:val="2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педагога);</w:t>
      </w:r>
      <w:r>
        <w:rPr>
          <w:spacing w:val="3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коллекция</w:t>
      </w:r>
    </w:p>
    <w:p>
      <w:pPr>
        <w:spacing w:before="0" w:line="227" w:lineRule="exact"/>
        <w:ind w:left="0" w:right="0" w:firstLine="0"/>
        <w:jc w:val="left"/>
        <w:rPr>
          <w:sz w:val="20"/>
        </w:rPr>
      </w:pPr>
      <w:r>
        <w:br w:type="column"/>
      </w:r>
      <w:r>
        <w:rPr>
          <w:spacing w:val="-1"/>
          <w:w w:val="85"/>
          <w:sz w:val="20"/>
        </w:rPr>
        <w:t>бытовом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пространстве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детского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сада.</w:t>
      </w:r>
    </w:p>
    <w:p>
      <w:pPr>
        <w:spacing w:before="0" w:line="227" w:lineRule="exact"/>
        <w:ind w:left="0" w:right="0" w:firstLine="0"/>
        <w:jc w:val="left"/>
        <w:rPr>
          <w:sz w:val="20"/>
        </w:rPr>
      </w:pPr>
      <w:r>
        <w:br w:type="column"/>
      </w:r>
      <w:r>
        <w:rPr>
          <w:w w:val="90"/>
          <w:sz w:val="20"/>
        </w:rPr>
        <w:t>ние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к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ним;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создает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сюжеты,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разнообразные</w:t>
      </w:r>
    </w:p>
    <w:p>
      <w:pPr>
        <w:spacing w:before="0" w:line="227" w:lineRule="exact"/>
        <w:ind w:left="0" w:right="0" w:firstLine="0"/>
        <w:jc w:val="left"/>
        <w:rPr>
          <w:sz w:val="20"/>
        </w:rPr>
      </w:pPr>
      <w:r>
        <w:br w:type="column"/>
      </w:r>
      <w:r>
        <w:rPr>
          <w:w w:val="85"/>
          <w:sz w:val="20"/>
        </w:rPr>
        <w:t>особых</w:t>
      </w:r>
      <w:r>
        <w:rPr>
          <w:spacing w:val="49"/>
          <w:sz w:val="20"/>
        </w:rPr>
        <w:t xml:space="preserve"> </w:t>
      </w:r>
      <w:r>
        <w:rPr>
          <w:w w:val="85"/>
          <w:sz w:val="20"/>
        </w:rPr>
        <w:t>изменений.</w:t>
      </w:r>
    </w:p>
    <w:p>
      <w:pPr>
        <w:pStyle w:val="5"/>
        <w:tabs>
          <w:tab w:val="left" w:pos="625"/>
        </w:tabs>
        <w:spacing w:before="38"/>
        <w:ind w:left="0" w:right="-15"/>
      </w:pPr>
      <w:r>
        <w:br w:type="column"/>
      </w:r>
      <w:r>
        <w:rPr>
          <w:spacing w:val="-26"/>
          <w:w w:val="77"/>
          <w:shd w:val="clear" w:color="auto" w:fill="D8D8D8"/>
        </w:rPr>
        <w:t xml:space="preserve"> </w:t>
      </w:r>
      <w:r>
        <w:rPr>
          <w:w w:val="95"/>
          <w:shd w:val="clear" w:color="auto" w:fill="D8D8D8"/>
        </w:rPr>
        <w:t>79</w:t>
      </w:r>
      <w:r>
        <w:rPr>
          <w:shd w:val="clear" w:color="auto" w:fill="D8D8D8"/>
        </w:rPr>
        <w:tab/>
      </w:r>
    </w:p>
    <w:p>
      <w:pPr>
        <w:spacing w:after="0"/>
        <w:sectPr>
          <w:type w:val="continuous"/>
          <w:pgSz w:w="18710" w:h="13330" w:orient="landscape"/>
          <w:pgMar w:top="660" w:right="0" w:bottom="280" w:left="0" w:header="720" w:footer="720" w:gutter="0"/>
          <w:cols w:equalWidth="0" w:num="6">
            <w:col w:w="624" w:space="282"/>
            <w:col w:w="3712" w:space="229"/>
            <w:col w:w="3010" w:space="2291"/>
            <w:col w:w="3715" w:space="225"/>
            <w:col w:w="1613" w:space="2383"/>
            <w:col w:w="626"/>
          </w:cols>
        </w:sectPr>
      </w:pPr>
    </w:p>
    <w:p>
      <w:pPr>
        <w:tabs>
          <w:tab w:val="left" w:pos="10138"/>
        </w:tabs>
        <w:spacing w:line="240" w:lineRule="auto"/>
        <w:ind w:left="897" w:right="0" w:firstLine="0"/>
        <w:rPr>
          <w:sz w:val="20"/>
        </w:rPr>
      </w:pPr>
      <w:r>
        <w:rPr>
          <w:sz w:val="20"/>
        </w:rPr>
        <w:pict>
          <v:shape id="_x0000_s1101" o:spid="_x0000_s1101" o:spt="202" type="#_x0000_t202" style="height:579pt;width:383.95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43"/>
                    <w:gridCol w:w="346"/>
                    <w:gridCol w:w="339"/>
                    <w:gridCol w:w="1703"/>
                    <w:gridCol w:w="1587"/>
                    <w:gridCol w:w="2997"/>
                    <w:gridCol w:w="337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40" w:hRule="atLeast"/>
                    </w:trPr>
                    <w:tc>
                      <w:tcPr>
                        <w:tcW w:w="343" w:type="dxa"/>
                        <w:textDirection w:val="btLr"/>
                      </w:tcPr>
                      <w:p>
                        <w:pPr>
                          <w:pStyle w:val="23"/>
                          <w:spacing w:before="34"/>
                          <w:ind w:left="23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6" w:type="dxa"/>
                        <w:textDirection w:val="btLr"/>
                      </w:tcPr>
                      <w:p>
                        <w:pPr>
                          <w:pStyle w:val="23"/>
                          <w:spacing w:before="32"/>
                          <w:ind w:left="1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>
                        <w:pPr>
                          <w:pStyle w:val="23"/>
                          <w:spacing w:before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3" w:type="dxa"/>
                      </w:tcPr>
                      <w:p>
                        <w:pPr>
                          <w:pStyle w:val="23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160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23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4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7" w:type="dxa"/>
                      </w:tcPr>
                      <w:p>
                        <w:pPr>
                          <w:pStyle w:val="23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492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Образовательные задачи</w:t>
                        </w:r>
                      </w:p>
                    </w:tc>
                    <w:tc>
                      <w:tcPr>
                        <w:tcW w:w="337" w:type="dxa"/>
                        <w:textDirection w:val="btLr"/>
                      </w:tcPr>
                      <w:p>
                        <w:pPr>
                          <w:pStyle w:val="23"/>
                          <w:spacing w:before="33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64" w:hRule="atLeast"/>
                    </w:trPr>
                    <w:tc>
                      <w:tcPr>
                        <w:tcW w:w="343" w:type="dxa"/>
                        <w:vMerge w:val="restart"/>
                        <w:textDirection w:val="btLr"/>
                      </w:tcPr>
                      <w:p>
                        <w:pPr>
                          <w:pStyle w:val="23"/>
                          <w:spacing w:before="36"/>
                          <w:ind w:left="4664" w:right="48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Сентябрь</w:t>
                        </w: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7"/>
                          <w:ind w:left="10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7"/>
                          <w:ind w:left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9" w:line="208" w:lineRule="auto"/>
                          <w:ind w:left="376" w:right="371" w:firstLine="45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предметное</w:t>
                        </w:r>
                        <w:r>
                          <w:rPr>
                            <w:rFonts w:ascii="Arial" w:hAnsi="Arial"/>
                            <w:b/>
                            <w:spacing w:val="-4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замыслу</w:t>
                        </w:r>
                      </w:p>
                      <w:p>
                        <w:pPr>
                          <w:pStyle w:val="23"/>
                          <w:spacing w:line="208" w:lineRule="auto"/>
                          <w:ind w:left="56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аппликации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(педагогическая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диагностика)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9" w:line="208" w:lineRule="auto"/>
                          <w:ind w:left="330" w:right="327" w:firstLine="80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Картинки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для наших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шкафчиков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51" w:line="206" w:lineRule="auto"/>
                          <w:ind w:left="39" w:right="134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Определение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замысла</w:t>
                        </w:r>
                        <w:r>
                          <w:rPr>
                            <w:spacing w:val="4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4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соответствии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 назначением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рисунка</w:t>
                        </w:r>
                        <w:r>
                          <w:rPr>
                            <w:spacing w:val="3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(картинка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шкафчика).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Самостоятельное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творчество – рисование предметных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картинок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оформление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рамочками.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8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6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/>
                          <w:ind w:left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391" w:right="386" w:firstLine="30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сюжетное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замыслу</w:t>
                        </w:r>
                      </w:p>
                      <w:p>
                        <w:pPr>
                          <w:pStyle w:val="23"/>
                          <w:spacing w:line="208" w:lineRule="auto"/>
                          <w:ind w:left="314" w:hanging="13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(педагогическая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диагностика)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415" w:right="304" w:hanging="6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Посмотрим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окошко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6" w:line="206" w:lineRule="auto"/>
                          <w:ind w:left="39" w:right="610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Рисование простых</w:t>
                        </w:r>
                        <w:r>
                          <w:rPr>
                            <w:spacing w:val="3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сюжетов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 замыслу. Выявление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уровня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развития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графических</w:t>
                        </w:r>
                        <w:r>
                          <w:rPr>
                            <w:spacing w:val="3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умений</w:t>
                        </w:r>
                      </w:p>
                      <w:p>
                        <w:pPr>
                          <w:pStyle w:val="23"/>
                          <w:spacing w:line="200" w:lineRule="exact"/>
                          <w:ind w:left="39" w:right="371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и композиционных способностей.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Рассматривание вида из окна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через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видоискатель.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28" w:lineRule="exact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6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2"/>
                          <w:ind w:left="11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/>
                          <w:ind w:left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344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предметная</w:t>
                        </w:r>
                      </w:p>
                      <w:p>
                        <w:pPr>
                          <w:pStyle w:val="23"/>
                          <w:spacing w:line="208" w:lineRule="auto"/>
                          <w:ind w:left="55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конструирования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290" w:right="287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«Вот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поезд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наш едет,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колёса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стучат…»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6" w:line="206" w:lineRule="auto"/>
                          <w:ind w:left="39" w:right="214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Создание коллективной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паровозика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вагончиков.</w:t>
                        </w:r>
                      </w:p>
                      <w:p>
                        <w:pPr>
                          <w:pStyle w:val="23"/>
                          <w:spacing w:line="206" w:lineRule="auto"/>
                          <w:ind w:left="39" w:right="371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Освоение способа деления бруска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пластилина стекой </w:t>
                        </w:r>
                        <w:r>
                          <w:rPr>
                            <w:w w:val="80"/>
                            <w:sz w:val="20"/>
                          </w:rPr>
                          <w:t>на одинаковые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части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(вагончики).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6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8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/>
                          <w:ind w:left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2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379" w:hanging="1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предметная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0" w:line="215" w:lineRule="exact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Поезд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мчится</w:t>
                        </w:r>
                      </w:p>
                      <w:p>
                        <w:pPr>
                          <w:pStyle w:val="23"/>
                          <w:spacing w:before="9" w:line="208" w:lineRule="auto"/>
                          <w:ind w:left="83" w:right="8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«тук4тук4тук»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(железная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дорога)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6" w:line="206" w:lineRule="auto"/>
                          <w:ind w:left="39" w:right="12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Знакомство </w:t>
                        </w:r>
                        <w:r>
                          <w:rPr>
                            <w:w w:val="80"/>
                            <w:sz w:val="20"/>
                          </w:rPr>
                          <w:t>с ножницами и освоение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техники резания по прямой –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разрезание бумажного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прямоугольника на узкие полоски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(шпалы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для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железной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дороги).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6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4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"/>
                          <w:ind w:left="11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4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294" w:right="276" w:firstLine="6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коллективная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501" w:hanging="13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Цветочная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клумба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 w:right="316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Составление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полихромного цветка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2−3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бумажных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форм,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подбор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красивого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цветосочетания.</w:t>
                        </w:r>
                      </w:p>
                      <w:p>
                        <w:pPr>
                          <w:pStyle w:val="23"/>
                          <w:spacing w:before="1" w:line="206" w:lineRule="auto"/>
                          <w:ind w:left="39" w:right="122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приёма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оформления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цветка: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надрезание «берега» (края)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бахромой.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6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8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/>
                          <w:ind w:left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56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предметная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(коллективная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композиция)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0" w:line="215" w:lineRule="exact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Жуки</w:t>
                        </w:r>
                      </w:p>
                      <w:p>
                        <w:pPr>
                          <w:pStyle w:val="23"/>
                          <w:spacing w:before="9" w:line="208" w:lineRule="auto"/>
                          <w:ind w:left="83" w:right="8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цветочной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клумбе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6" w:line="206" w:lineRule="auto"/>
                          <w:ind w:left="39" w:right="34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spacing w:val="3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жуков</w:t>
                        </w:r>
                        <w:r>
                          <w:rPr>
                            <w:spacing w:val="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конструктивным</w:t>
                        </w:r>
                        <w:r>
                          <w:rPr>
                            <w:spacing w:val="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способом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передачей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строения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(туловище,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голова,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шесть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ножек).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Закрепление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способа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лепки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полусферы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(частичное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сплющивание</w:t>
                        </w:r>
                        <w:r>
                          <w:rPr>
                            <w:spacing w:val="-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шара).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6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4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"/>
                          <w:ind w:left="11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2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2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379" w:firstLine="22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предметная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345" w:right="332" w:firstLine="9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Ушастые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пирамидки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 w:right="11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Лепка многоцветной </w:t>
                        </w:r>
                        <w:r>
                          <w:rPr>
                            <w:w w:val="80"/>
                            <w:sz w:val="20"/>
                          </w:rPr>
                          <w:t>пирамидки из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дисков разной величины </w:t>
                        </w:r>
                        <w:r>
                          <w:rPr>
                            <w:w w:val="80"/>
                            <w:sz w:val="20"/>
                          </w:rPr>
                          <w:t>с верхушкой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виде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головы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медвежонка,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зайчонка,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котёнка.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Планирование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работы.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06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15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/>
                          <w:ind w:left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379" w:hanging="1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предметная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538" w:right="450" w:hanging="8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Цветной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домик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6" w:line="206" w:lineRule="auto"/>
                          <w:ind w:left="39" w:right="26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Разрезание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(«на</w:t>
                        </w:r>
                        <w:r>
                          <w:rPr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глаз»)</w:t>
                        </w:r>
                        <w:r>
                          <w:rPr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широких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полосок</w:t>
                        </w:r>
                        <w:r>
                          <w:rPr>
                            <w:spacing w:val="-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бумаги</w:t>
                        </w:r>
                        <w:r>
                          <w:rPr>
                            <w:spacing w:val="-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«кубики»</w:t>
                        </w:r>
                        <w:r>
                          <w:rPr>
                            <w:spacing w:val="-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(квадраты)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«кирпичики»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(прямоугольники).</w:t>
                        </w:r>
                      </w:p>
                      <w:p>
                        <w:pPr>
                          <w:pStyle w:val="23"/>
                          <w:spacing w:before="1" w:line="206" w:lineRule="auto"/>
                          <w:ind w:left="39" w:right="119"/>
                          <w:rPr>
                            <w:sz w:val="20"/>
                          </w:rPr>
                        </w:pPr>
                        <w:r>
                          <w:rPr>
                            <w:spacing w:val="-3"/>
                            <w:w w:val="80"/>
                            <w:sz w:val="20"/>
                          </w:rPr>
                          <w:t>Деление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квадрата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диагонали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два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треугольника</w:t>
                        </w:r>
                        <w:r>
                          <w:rPr>
                            <w:spacing w:val="-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(крыша</w:t>
                        </w:r>
                        <w:r>
                          <w:rPr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дома).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26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32</w:t>
                        </w:r>
                      </w:p>
                    </w:tc>
                  </w:tr>
                </w:tbl>
                <w:p>
                  <w:pPr>
                    <w:pStyle w:val="13"/>
                    <w:jc w:val="left"/>
                  </w:pPr>
                </w:p>
              </w:txbxContent>
            </v:textbox>
            <w10:wrap type="none"/>
            <w10:anchorlock/>
          </v:shape>
        </w:pict>
      </w:r>
      <w:r>
        <w:rPr>
          <w:sz w:val="20"/>
        </w:rPr>
        <w:tab/>
      </w:r>
      <w:r>
        <w:rPr>
          <w:sz w:val="20"/>
        </w:rPr>
        <w:pict>
          <v:shape id="_x0000_s1102" o:spid="_x0000_s1102" o:spt="202" type="#_x0000_t202" style="height:579pt;width:383.95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43"/>
                    <w:gridCol w:w="346"/>
                    <w:gridCol w:w="339"/>
                    <w:gridCol w:w="1703"/>
                    <w:gridCol w:w="1587"/>
                    <w:gridCol w:w="2997"/>
                    <w:gridCol w:w="337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40" w:hRule="atLeast"/>
                    </w:trPr>
                    <w:tc>
                      <w:tcPr>
                        <w:tcW w:w="343" w:type="dxa"/>
                        <w:textDirection w:val="btLr"/>
                      </w:tcPr>
                      <w:p>
                        <w:pPr>
                          <w:pStyle w:val="23"/>
                          <w:spacing w:before="34"/>
                          <w:ind w:left="23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6" w:type="dxa"/>
                        <w:textDirection w:val="btLr"/>
                      </w:tcPr>
                      <w:p>
                        <w:pPr>
                          <w:pStyle w:val="23"/>
                          <w:spacing w:before="32"/>
                          <w:ind w:left="1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>
                        <w:pPr>
                          <w:pStyle w:val="23"/>
                          <w:spacing w:before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3" w:type="dxa"/>
                      </w:tcPr>
                      <w:p>
                        <w:pPr>
                          <w:pStyle w:val="23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160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23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4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7" w:type="dxa"/>
                      </w:tcPr>
                      <w:p>
                        <w:pPr>
                          <w:pStyle w:val="23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492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Образовательные задачи</w:t>
                        </w:r>
                      </w:p>
                    </w:tc>
                    <w:tc>
                      <w:tcPr>
                        <w:tcW w:w="337" w:type="dxa"/>
                        <w:textDirection w:val="btLr"/>
                      </w:tcPr>
                      <w:p>
                        <w:pPr>
                          <w:pStyle w:val="23"/>
                          <w:spacing w:before="33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85" w:hRule="atLeast"/>
                    </w:trPr>
                    <w:tc>
                      <w:tcPr>
                        <w:tcW w:w="343" w:type="dxa"/>
                        <w:vMerge w:val="restart"/>
                        <w:textDirection w:val="btLr"/>
                      </w:tcPr>
                      <w:p>
                        <w:pPr>
                          <w:pStyle w:val="23"/>
                          <w:spacing w:before="36"/>
                          <w:ind w:left="4662" w:right="48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Октябрь</w:t>
                        </w: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7"/>
                          <w:ind w:left="114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4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7"/>
                          <w:ind w:left="10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15" w:lineRule="exact"/>
                          <w:ind w:left="342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  <w:p>
                        <w:pPr>
                          <w:pStyle w:val="23"/>
                          <w:spacing w:before="10" w:line="208" w:lineRule="auto"/>
                          <w:ind w:left="167" w:right="164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конструирования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из природного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материала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9" w:line="208" w:lineRule="auto"/>
                          <w:ind w:left="83" w:right="7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Петя4петушок,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золотой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гребешок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51" w:line="206" w:lineRule="auto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Создание выразительного </w:t>
                        </w:r>
                        <w:r>
                          <w:rPr>
                            <w:w w:val="80"/>
                            <w:sz w:val="20"/>
                          </w:rPr>
                          <w:t>образа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петушка из пластилина </w:t>
                        </w:r>
                        <w:r>
                          <w:rPr>
                            <w:w w:val="80"/>
                            <w:sz w:val="20"/>
                          </w:rPr>
                          <w:t>и природного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материала.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Экспериментирование</w:t>
                        </w:r>
                      </w:p>
                      <w:p>
                        <w:pPr>
                          <w:pStyle w:val="23"/>
                          <w:spacing w:line="207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4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художественными</w:t>
                        </w:r>
                        <w:r>
                          <w:rPr>
                            <w:spacing w:val="4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материалами.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8"/>
                          <w:ind w:right="5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59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5" w:lineRule="exact"/>
                          <w:ind w:left="54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Рисование</w:t>
                        </w:r>
                      </w:p>
                      <w:p>
                        <w:pPr>
                          <w:pStyle w:val="23"/>
                          <w:spacing w:line="215" w:lineRule="exact"/>
                          <w:ind w:left="54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1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представлению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451" w:right="431" w:hanging="1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Храбрый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петушок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 w:right="21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Рисование петушка </w:t>
                        </w:r>
                        <w:r>
                          <w:rPr>
                            <w:w w:val="80"/>
                            <w:sz w:val="20"/>
                          </w:rPr>
                          <w:t>гуашевыми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красками.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Совершенствование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техники владения кистью: </w:t>
                        </w:r>
                        <w:r>
                          <w:rPr>
                            <w:w w:val="80"/>
                            <w:sz w:val="20"/>
                          </w:rPr>
                          <w:t>свободно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уверенно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вести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кисть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ворсу,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повторяя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общие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очертания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силуэта.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3"/>
                          <w:ind w:right="5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6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"/>
                          <w:ind w:left="11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44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274" w:right="26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природного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материала</w:t>
                        </w:r>
                      </w:p>
                      <w:p>
                        <w:pPr>
                          <w:pStyle w:val="23"/>
                          <w:spacing w:line="208" w:lineRule="auto"/>
                          <w:ind w:left="304" w:right="29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2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бархатной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бумаге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306" w:right="301" w:firstLine="11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Листопад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звездопад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 w:right="233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Создание красивых композиций из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природного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материала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(засушенных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листьев,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лепестков</w:t>
                        </w:r>
                        <w:r>
                          <w:rPr>
                            <w:spacing w:val="4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цветов,</w:t>
                        </w:r>
                        <w:r>
                          <w:rPr>
                            <w:spacing w:val="4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семян)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бархатной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бумаге.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Знакомство</w:t>
                        </w:r>
                      </w:p>
                      <w:p>
                        <w:pPr>
                          <w:pStyle w:val="23"/>
                          <w:spacing w:line="207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явлением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контраста.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3"/>
                          <w:ind w:right="5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6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5" w:lineRule="exact"/>
                          <w:ind w:left="36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Аппликация</w:t>
                        </w:r>
                      </w:p>
                      <w:p>
                        <w:pPr>
                          <w:pStyle w:val="23"/>
                          <w:spacing w:before="9" w:line="208" w:lineRule="auto"/>
                          <w:ind w:left="163" w:right="81" w:hanging="8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цветной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бумаги,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осенних</w:t>
                        </w:r>
                        <w:r>
                          <w:rPr>
                            <w:rFonts w:ascii="Arial" w:hAnsi="Arial"/>
                            <w:b/>
                            <w:spacing w:val="6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листьев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семечек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арбуза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324" w:firstLine="12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Золотые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подсолнухи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 w:right="103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Создание композиций из разных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материалов.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Формирование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аппликативных умений </w:t>
                        </w:r>
                        <w:r>
                          <w:rPr>
                            <w:w w:val="80"/>
                            <w:sz w:val="20"/>
                          </w:rPr>
                          <w:t>в приложении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творческой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задаче.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ритма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композиции.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3"/>
                          <w:ind w:right="5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6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"/>
                          <w:ind w:left="11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2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379" w:firstLine="22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предметная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310" w:right="307" w:firstLine="8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Вот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какой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spacing w:val="1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нас</w:t>
                        </w:r>
                        <w:r>
                          <w:rPr>
                            <w:rFonts w:ascii="Arial" w:hAnsi="Arial"/>
                            <w:b/>
                            <w:spacing w:val="1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арбуз!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 w:right="122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Лепка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ломтей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арбуза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–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моделирование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частей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(корка,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мякоть)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размеру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форме,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вкрапление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настоящих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арбузных семечек или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лепка из пластилина рациональным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способом.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4" w:lineRule="exact"/>
                          <w:ind w:right="5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6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51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344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красками</w:t>
                        </w:r>
                      </w:p>
                      <w:p>
                        <w:pPr>
                          <w:pStyle w:val="23"/>
                          <w:spacing w:line="208" w:lineRule="auto"/>
                          <w:ind w:left="33" w:right="2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3"/>
                            <w:w w:val="80"/>
                            <w:sz w:val="20"/>
                          </w:rPr>
                          <w:t>(по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80"/>
                            <w:sz w:val="20"/>
                          </w:rPr>
                          <w:t>представлению)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карандашами</w:t>
                        </w:r>
                      </w:p>
                      <w:p>
                        <w:pPr>
                          <w:pStyle w:val="23"/>
                          <w:spacing w:line="205" w:lineRule="exact"/>
                          <w:ind w:left="341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(с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натуры)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101" w:firstLine="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Яблоко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спелое,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красное,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сладкое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многоцветного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(спелого)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яблока гуашевыми красками 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половинки яблока (среза) цветными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карандашами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фломастерами.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6"/>
                          <w:ind w:right="5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6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"/>
                          <w:ind w:left="11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344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предметная</w:t>
                        </w:r>
                      </w:p>
                      <w:p>
                        <w:pPr>
                          <w:pStyle w:val="23"/>
                          <w:spacing w:line="205" w:lineRule="exact"/>
                          <w:ind w:left="54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1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представлению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ind w:left="43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Мухомор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Лепка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мухомора конструктивным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способом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четырёх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частей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(шляпка,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ножка,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«юбочка»,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полянка).</w:t>
                        </w:r>
                      </w:p>
                      <w:p>
                        <w:pPr>
                          <w:pStyle w:val="23"/>
                          <w:spacing w:before="1" w:line="206" w:lineRule="auto"/>
                          <w:ind w:left="39" w:right="42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Изготовление крапин </w:t>
                        </w:r>
                        <w:r>
                          <w:rPr>
                            <w:w w:val="80"/>
                            <w:sz w:val="20"/>
                          </w:rPr>
                          <w:t>для шляпки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(разрезание жгутика </w:t>
                        </w:r>
                        <w:r>
                          <w:rPr>
                            <w:w w:val="80"/>
                            <w:sz w:val="20"/>
                          </w:rPr>
                          <w:t>на мелкие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кусочки).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/>
                          <w:ind w:right="5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95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248" w:right="243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модульное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(ватными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палочками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пальчиками)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83" w:right="8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«Кисть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рябинки,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гроздь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калинки…»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Создание красивых осенних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композиций с передачей настроения.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Свободное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сочетание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художественных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материалов,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инструментов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техник.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54"/>
                          <w:ind w:right="5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48</w:t>
                        </w:r>
                      </w:p>
                    </w:tc>
                  </w:tr>
                </w:tbl>
                <w:p>
                  <w:pPr>
                    <w:pStyle w:val="13"/>
                    <w:jc w:val="left"/>
                  </w:pPr>
                </w:p>
              </w:txbxContent>
            </v:textbox>
            <w10:wrap type="none"/>
            <w10:anchorlock/>
          </v:shape>
        </w:pict>
      </w:r>
    </w:p>
    <w:p>
      <w:pPr>
        <w:spacing w:after="0" w:line="240" w:lineRule="auto"/>
        <w:rPr>
          <w:sz w:val="20"/>
        </w:rPr>
        <w:sectPr>
          <w:footerReference r:id="rId43" w:type="default"/>
          <w:pgSz w:w="18710" w:h="13330" w:orient="landscape"/>
          <w:pgMar w:top="680" w:right="0" w:bottom="820" w:left="0" w:header="0" w:footer="622" w:gutter="0"/>
          <w:cols w:space="720" w:num="1"/>
        </w:sectPr>
      </w:pPr>
    </w:p>
    <w:p>
      <w:pPr>
        <w:tabs>
          <w:tab w:val="left" w:pos="10138"/>
        </w:tabs>
        <w:spacing w:line="240" w:lineRule="auto"/>
        <w:ind w:left="897" w:right="0" w:firstLine="0"/>
        <w:rPr>
          <w:sz w:val="20"/>
        </w:rPr>
      </w:pPr>
      <w:r>
        <w:rPr>
          <w:sz w:val="20"/>
        </w:rPr>
        <w:pict>
          <v:shape id="_x0000_s1103" o:spid="_x0000_s1103" o:spt="202" type="#_x0000_t202" style="height:579pt;width:383.95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43"/>
                    <w:gridCol w:w="346"/>
                    <w:gridCol w:w="339"/>
                    <w:gridCol w:w="1703"/>
                    <w:gridCol w:w="1587"/>
                    <w:gridCol w:w="2997"/>
                    <w:gridCol w:w="337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40" w:hRule="atLeast"/>
                    </w:trPr>
                    <w:tc>
                      <w:tcPr>
                        <w:tcW w:w="343" w:type="dxa"/>
                        <w:textDirection w:val="btLr"/>
                      </w:tcPr>
                      <w:p>
                        <w:pPr>
                          <w:pStyle w:val="23"/>
                          <w:spacing w:before="34"/>
                          <w:ind w:left="23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6" w:type="dxa"/>
                        <w:textDirection w:val="btLr"/>
                      </w:tcPr>
                      <w:p>
                        <w:pPr>
                          <w:pStyle w:val="23"/>
                          <w:spacing w:before="32"/>
                          <w:ind w:left="1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>
                        <w:pPr>
                          <w:pStyle w:val="23"/>
                          <w:spacing w:before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3" w:type="dxa"/>
                      </w:tcPr>
                      <w:p>
                        <w:pPr>
                          <w:pStyle w:val="23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160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23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4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7" w:type="dxa"/>
                      </w:tcPr>
                      <w:p>
                        <w:pPr>
                          <w:pStyle w:val="23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492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Образовательные задачи</w:t>
                        </w:r>
                      </w:p>
                    </w:tc>
                    <w:tc>
                      <w:tcPr>
                        <w:tcW w:w="337" w:type="dxa"/>
                        <w:textDirection w:val="btLr"/>
                      </w:tcPr>
                      <w:p>
                        <w:pPr>
                          <w:pStyle w:val="23"/>
                          <w:spacing w:before="33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64" w:hRule="atLeast"/>
                    </w:trPr>
                    <w:tc>
                      <w:tcPr>
                        <w:tcW w:w="343" w:type="dxa"/>
                        <w:vMerge w:val="restart"/>
                        <w:textDirection w:val="btLr"/>
                      </w:tcPr>
                      <w:p>
                        <w:pPr>
                          <w:pStyle w:val="23"/>
                          <w:spacing w:before="36"/>
                          <w:ind w:left="4663" w:right="48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Ноябрь</w:t>
                        </w: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7"/>
                          <w:ind w:left="11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7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9" w:line="208" w:lineRule="auto"/>
                          <w:ind w:left="391" w:right="386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сюжетная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мотивам</w:t>
                        </w:r>
                      </w:p>
                      <w:p>
                        <w:pPr>
                          <w:pStyle w:val="23"/>
                          <w:spacing w:line="190" w:lineRule="exact"/>
                          <w:ind w:left="54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белорусской</w:t>
                        </w:r>
                        <w:r>
                          <w:rPr>
                            <w:rFonts w:ascii="Arial" w:hAnsi="Arial"/>
                            <w:b/>
                            <w:spacing w:val="2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сказки</w:t>
                        </w:r>
                      </w:p>
                      <w:p>
                        <w:pPr>
                          <w:pStyle w:val="23"/>
                          <w:spacing w:line="215" w:lineRule="exact"/>
                          <w:ind w:left="341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«Пых»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9" w:line="208" w:lineRule="auto"/>
                          <w:ind w:left="396" w:right="337" w:hanging="56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Во саду ли,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 огороде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(грядка</w:t>
                        </w:r>
                      </w:p>
                      <w:p>
                        <w:pPr>
                          <w:pStyle w:val="23"/>
                          <w:spacing w:line="208" w:lineRule="auto"/>
                          <w:ind w:left="239" w:right="236" w:firstLine="84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капусткой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морковкой)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51" w:line="206" w:lineRule="auto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Создание композиций </w:t>
                        </w:r>
                        <w:r>
                          <w:rPr>
                            <w:w w:val="80"/>
                            <w:sz w:val="20"/>
                          </w:rPr>
                          <w:t>из вылепленных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овощей на «грядках» – брусках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пластилина.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нового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способа</w:t>
                        </w:r>
                      </w:p>
                      <w:p>
                        <w:pPr>
                          <w:pStyle w:val="23"/>
                          <w:spacing w:line="206" w:lineRule="auto"/>
                          <w:ind w:left="39" w:right="122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сворачивание</w:t>
                        </w:r>
                        <w:r>
                          <w:rPr>
                            <w:spacing w:val="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«ленты»</w:t>
                        </w:r>
                        <w:r>
                          <w:rPr>
                            <w:spacing w:val="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розан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(вилок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капусты).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8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8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56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Аппликация4мозаик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а</w:t>
                        </w:r>
                      </w:p>
                      <w:p>
                        <w:pPr>
                          <w:pStyle w:val="23"/>
                          <w:spacing w:line="208" w:lineRule="auto"/>
                          <w:ind w:left="304" w:right="29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431" w:right="227" w:hanging="19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«Тучи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1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небу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бежали»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6" w:line="206" w:lineRule="auto"/>
                          <w:ind w:left="39" w:right="4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Знакомство с техникой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аппликативной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мозаики: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разрезание узких полосок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бумаги синего,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серого, голубого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белого</w:t>
                        </w:r>
                        <w:r>
                          <w:rPr>
                            <w:spacing w:val="1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цвета</w:t>
                        </w:r>
                        <w:r>
                          <w:rPr>
                            <w:spacing w:val="1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spacing w:val="1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кусочки</w:t>
                        </w:r>
                        <w:r>
                          <w:rPr>
                            <w:spacing w:val="1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наклеивание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 пределах нарисованного контура –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дождевой</w:t>
                        </w:r>
                        <w:r>
                          <w:rPr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тучи.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3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6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455" w:firstLine="15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сюжетная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264" w:right="261" w:firstLine="27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«Вот ёжик –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ни головы,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ни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ножек…»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ёжика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передачей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характерных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особенностей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внешнего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вида.</w:t>
                        </w:r>
                      </w:p>
                      <w:p>
                        <w:pPr>
                          <w:pStyle w:val="23"/>
                          <w:spacing w:line="190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Экспериментирование</w:t>
                        </w:r>
                      </w:p>
                      <w:p>
                        <w:pPr>
                          <w:pStyle w:val="23"/>
                          <w:spacing w:before="10" w:line="206" w:lineRule="auto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художественными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материалами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изображения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колючей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«шубки».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4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6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391" w:right="386" w:firstLine="31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красками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мотивам</w:t>
                        </w:r>
                      </w:p>
                      <w:p>
                        <w:pPr>
                          <w:pStyle w:val="23"/>
                          <w:spacing w:line="208" w:lineRule="auto"/>
                          <w:ind w:left="281" w:right="257" w:hanging="1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литературного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произведения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5" w:lineRule="exact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«Мышь</w:t>
                        </w:r>
                      </w:p>
                      <w:p>
                        <w:pPr>
                          <w:pStyle w:val="23"/>
                          <w:spacing w:line="215" w:lineRule="exact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 воробей»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 w:right="568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простых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графических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сюжетов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мотивам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сказок.</w:t>
                        </w:r>
                      </w:p>
                      <w:p>
                        <w:pPr>
                          <w:pStyle w:val="23"/>
                          <w:spacing w:line="206" w:lineRule="auto"/>
                          <w:ind w:left="39" w:right="183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Понимание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обобщённого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способа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изображения разных животных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(мыши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воробья).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4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6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"/>
                          <w:ind w:left="4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344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сюжетная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(на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основе</w:t>
                        </w:r>
                      </w:p>
                      <w:p>
                        <w:pPr>
                          <w:pStyle w:val="23"/>
                          <w:spacing w:line="208" w:lineRule="auto"/>
                          <w:ind w:left="56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незавершённой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композиции)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400" w:right="397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Заюшкин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огород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(капустка</w:t>
                        </w:r>
                      </w:p>
                      <w:p>
                        <w:pPr>
                          <w:pStyle w:val="23"/>
                          <w:spacing w:line="205" w:lineRule="exact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морковка)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Аппликативное </w:t>
                        </w:r>
                        <w:r>
                          <w:rPr>
                            <w:w w:val="80"/>
                            <w:sz w:val="20"/>
                          </w:rPr>
                          <w:t>изображение овощей: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разрезание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прямоугольника</w:t>
                        </w:r>
                      </w:p>
                      <w:p>
                        <w:pPr>
                          <w:pStyle w:val="23"/>
                          <w:spacing w:line="206" w:lineRule="auto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диагонали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закругление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уголков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(две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морковки);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обрывная</w:t>
                        </w:r>
                      </w:p>
                      <w:p>
                        <w:pPr>
                          <w:pStyle w:val="23"/>
                          <w:spacing w:line="207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накладная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аппликации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(капуста).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4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6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313" w:right="305" w:firstLine="10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аппликации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177" w:right="173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Зайка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серенький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стал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беленьким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 w:right="4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5"/>
                            <w:sz w:val="20"/>
                          </w:rPr>
                          <w:t>Трансформация</w:t>
                        </w:r>
                        <w:r>
                          <w:rPr>
                            <w:spacing w:val="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выразительного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образа зайчика: замена </w:t>
                        </w:r>
                        <w:r>
                          <w:rPr>
                            <w:w w:val="80"/>
                            <w:sz w:val="20"/>
                          </w:rPr>
                          <w:t>летней шубки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зимнюю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наклеивание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бумажного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силуэта серого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цвета и раскрашивание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белой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гуашевой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краской.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8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4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455" w:right="450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сюжетная</w:t>
                        </w:r>
                      </w:p>
                      <w:p>
                        <w:pPr>
                          <w:pStyle w:val="23"/>
                          <w:spacing w:line="208" w:lineRule="auto"/>
                          <w:ind w:left="56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содержанию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стихотворения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157" w:right="149" w:firstLine="2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«О</w:t>
                        </w:r>
                        <w:r>
                          <w:rPr>
                            <w:rFonts w:ascii="Arial" w:hAnsi="Arial"/>
                            <w:b/>
                            <w:spacing w:val="1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чем</w:t>
                        </w:r>
                        <w:r>
                          <w:rPr>
                            <w:rFonts w:ascii="Arial" w:hAnsi="Arial"/>
                            <w:b/>
                            <w:spacing w:val="1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мечтает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сибирский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кот»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 w:right="136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пластической композиции: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лепка спящей кошки конструктивным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способом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размещение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ее</w:t>
                        </w:r>
                      </w:p>
                      <w:p>
                        <w:pPr>
                          <w:pStyle w:val="23"/>
                          <w:spacing w:line="207" w:lineRule="exact"/>
                          <w:ind w:left="39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«батарее»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бруске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пластилина.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2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15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297" w:right="29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декоративная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141" w:firstLine="21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Полосатый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коврик</w:t>
                        </w:r>
                        <w:r>
                          <w:rPr>
                            <w:rFonts w:ascii="Arial" w:hAnsi="Arial"/>
                            <w:b/>
                            <w:spacing w:val="2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spacing w:val="3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кота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6" w:line="206" w:lineRule="auto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Составление </w:t>
                        </w:r>
                        <w:r>
                          <w:rPr>
                            <w:w w:val="80"/>
                            <w:sz w:val="20"/>
                          </w:rPr>
                          <w:t>красивых ковриков из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полосок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квадратиков,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чередующихся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цвету.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нового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способа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резание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бумаги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линиям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сгиба.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2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64</w:t>
                        </w:r>
                      </w:p>
                    </w:tc>
                  </w:tr>
                </w:tbl>
                <w:p>
                  <w:pPr>
                    <w:pStyle w:val="13"/>
                    <w:jc w:val="left"/>
                  </w:pPr>
                </w:p>
              </w:txbxContent>
            </v:textbox>
            <w10:wrap type="none"/>
            <w10:anchorlock/>
          </v:shape>
        </w:pict>
      </w:r>
      <w:r>
        <w:rPr>
          <w:sz w:val="20"/>
        </w:rPr>
        <w:tab/>
      </w:r>
      <w:r>
        <w:rPr>
          <w:sz w:val="20"/>
        </w:rPr>
        <w:pict>
          <v:shape id="_x0000_s1104" o:spid="_x0000_s1104" o:spt="202" type="#_x0000_t202" style="height:579pt;width:383.95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43"/>
                    <w:gridCol w:w="346"/>
                    <w:gridCol w:w="339"/>
                    <w:gridCol w:w="1703"/>
                    <w:gridCol w:w="1587"/>
                    <w:gridCol w:w="2997"/>
                    <w:gridCol w:w="337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40" w:hRule="atLeast"/>
                    </w:trPr>
                    <w:tc>
                      <w:tcPr>
                        <w:tcW w:w="343" w:type="dxa"/>
                        <w:textDirection w:val="btLr"/>
                      </w:tcPr>
                      <w:p>
                        <w:pPr>
                          <w:pStyle w:val="23"/>
                          <w:spacing w:before="34"/>
                          <w:ind w:left="23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6" w:type="dxa"/>
                        <w:textDirection w:val="btLr"/>
                      </w:tcPr>
                      <w:p>
                        <w:pPr>
                          <w:pStyle w:val="23"/>
                          <w:spacing w:before="32"/>
                          <w:ind w:left="1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>
                        <w:pPr>
                          <w:pStyle w:val="23"/>
                          <w:spacing w:before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3" w:type="dxa"/>
                      </w:tcPr>
                      <w:p>
                        <w:pPr>
                          <w:pStyle w:val="23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160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23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4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7" w:type="dxa"/>
                      </w:tcPr>
                      <w:p>
                        <w:pPr>
                          <w:pStyle w:val="23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492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Образовательные задачи</w:t>
                        </w:r>
                      </w:p>
                    </w:tc>
                    <w:tc>
                      <w:tcPr>
                        <w:tcW w:w="337" w:type="dxa"/>
                        <w:textDirection w:val="btLr"/>
                      </w:tcPr>
                      <w:p>
                        <w:pPr>
                          <w:pStyle w:val="23"/>
                          <w:spacing w:before="33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64" w:hRule="atLeast"/>
                    </w:trPr>
                    <w:tc>
                      <w:tcPr>
                        <w:tcW w:w="343" w:type="dxa"/>
                        <w:vMerge w:val="restart"/>
                        <w:textDirection w:val="btLr"/>
                      </w:tcPr>
                      <w:p>
                        <w:pPr>
                          <w:pStyle w:val="23"/>
                          <w:spacing w:before="36"/>
                          <w:ind w:left="4663" w:right="48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Декабрь</w:t>
                        </w: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7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7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9" w:line="208" w:lineRule="auto"/>
                          <w:ind w:left="294" w:right="289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декоративное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аппликации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9" w:line="208" w:lineRule="auto"/>
                          <w:ind w:left="404" w:right="390" w:firstLine="1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Перчатки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котятки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5" w:line="200" w:lineRule="exact"/>
                          <w:ind w:left="39" w:right="27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3"/>
                            <w:w w:val="80"/>
                            <w:sz w:val="20"/>
                          </w:rPr>
                          <w:t>Изображение</w:t>
                        </w:r>
                        <w:r>
                          <w:rPr>
                            <w:spacing w:val="-1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1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оформление</w:t>
                        </w:r>
                        <w:r>
                          <w:rPr>
                            <w:spacing w:val="-1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«перчаток»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(или</w:t>
                        </w:r>
                        <w:r>
                          <w:rPr>
                            <w:spacing w:val="-1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«рукавичек»)</w:t>
                        </w:r>
                        <w:r>
                          <w:rPr>
                            <w:spacing w:val="-1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1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своим</w:t>
                        </w:r>
                        <w:r>
                          <w:rPr>
                            <w:spacing w:val="-1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ладошкам</w:t>
                        </w:r>
                        <w:r>
                          <w:rPr>
                            <w:spacing w:val="-1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правой и левой. </w:t>
                        </w:r>
                        <w:r>
                          <w:rPr>
                            <w:w w:val="80"/>
                            <w:sz w:val="20"/>
                          </w:rPr>
                          <w:t>Формирование графи-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ческих</w:t>
                        </w:r>
                        <w:r>
                          <w:rPr>
                            <w:spacing w:val="-1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умений</w:t>
                        </w:r>
                        <w:r>
                          <w:rPr>
                            <w:spacing w:val="-1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-1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обведение</w:t>
                        </w:r>
                        <w:r>
                          <w:rPr>
                            <w:spacing w:val="-1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кисти</w:t>
                        </w:r>
                        <w:r>
                          <w:rPr>
                            <w:spacing w:val="-1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руки</w:t>
                        </w:r>
                        <w:r>
                          <w:rPr>
                            <w:spacing w:val="-1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удерживанием</w:t>
                        </w:r>
                        <w:r>
                          <w:rPr>
                            <w:spacing w:val="-1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карандаша</w:t>
                        </w:r>
                        <w:r>
                          <w:rPr>
                            <w:spacing w:val="-1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1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одном</w:t>
                        </w:r>
                        <w:r>
                          <w:rPr>
                            <w:spacing w:val="-1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рас-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стоянии без отрыва от бумаги. Создание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орнамента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(узор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перчатках).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8"/>
                          <w:ind w:right="5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70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294" w:right="289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декоративное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мотивам</w:t>
                        </w:r>
                      </w:p>
                      <w:p>
                        <w:pPr>
                          <w:pStyle w:val="23"/>
                          <w:spacing w:line="205" w:lineRule="exact"/>
                          <w:ind w:left="30" w:right="27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кружевоплетения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290" w:right="286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Морозные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узоры</w:t>
                        </w:r>
                      </w:p>
                      <w:p>
                        <w:pPr>
                          <w:pStyle w:val="23"/>
                          <w:spacing w:line="205" w:lineRule="exact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(зимнее</w:t>
                        </w:r>
                        <w:r>
                          <w:rPr>
                            <w:rFonts w:ascii="Arial" w:hAnsi="Arial"/>
                            <w:b/>
                            <w:spacing w:val="2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окошко)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6" w:line="206" w:lineRule="auto"/>
                          <w:ind w:left="39" w:right="26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Рисование морозных узоров в стилис-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тике кружевоплетения. Эксперименти-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рование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красками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для</w:t>
                        </w:r>
                        <w:r>
                          <w:rPr>
                            <w:spacing w:val="-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получения</w:t>
                        </w:r>
                        <w:r>
                          <w:rPr>
                            <w:spacing w:val="-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ных оттенков голубого цвета. Свобод-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ное, творческое применение разных де-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коративных элементов (точка, круг, за-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виток, листок, лепесток, трилистник,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волнистая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линия,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прямая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линия).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13"/>
                          <w:ind w:right="5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84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line="212" w:lineRule="exact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2" w:lineRule="exact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" w:line="208" w:lineRule="auto"/>
                          <w:ind w:left="455" w:firstLine="15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сюжетная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" w:line="208" w:lineRule="auto"/>
                          <w:ind w:left="484" w:hanging="14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Снегурочка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танцует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6" w:line="206" w:lineRule="auto"/>
                          <w:ind w:left="39" w:right="27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Лепка Снегурочки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 длинной шубке (из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конуса).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Скрепление частей (туловища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 головы) с помощью валика, свёрнутого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 кольцо, – «пушистого воротника». Пе-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редача несложного движения лепной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фигурки путём небольшого изменения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положения рук (разведены в стороны,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вытянуты вперёд или подняты вверх),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будто</w:t>
                        </w:r>
                        <w:r>
                          <w:rPr>
                            <w:spacing w:val="-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Снегурочка</w:t>
                        </w:r>
                        <w:r>
                          <w:rPr>
                            <w:spacing w:val="-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танцует.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24" w:lineRule="exact"/>
                          <w:ind w:right="5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86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455" w:firstLine="15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сюжетная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151" w:firstLine="21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Дед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Мороз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принёс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подарки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 w:right="24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Лепка фигуры человека на основе ко-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нуса (в длинной шубе). Самостоятель-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ный выбор приёмов </w:t>
                        </w:r>
                        <w:r>
                          <w:rPr>
                            <w:w w:val="80"/>
                            <w:sz w:val="20"/>
                          </w:rPr>
                          <w:t>лепки для переда-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чи характерных особенностей Деда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Мороза (длинная борода, высокий во-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ротник на шубе, большой мешок с по-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дарками). Моделирование мешка из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плоской формы (лепёшки) путём пре-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образования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объёмную.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7"/>
                          <w:ind w:right="5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6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313" w:right="308" w:firstLine="49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 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62" w:right="58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Праздничная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ёлочка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(поздравительная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открытка)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 w:right="27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Аппликативное изображение ёлочки из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треугольников, </w:t>
                        </w:r>
                        <w:r>
                          <w:rPr>
                            <w:w w:val="80"/>
                            <w:sz w:val="20"/>
                          </w:rPr>
                          <w:t>полученных из квадра-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тов путём разрезания их пополам по ди-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агонали. Украшение ёлок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декоративны-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ми элементами (сочетание аппликатив-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ной техники с рисованием ватными </w:t>
                        </w:r>
                        <w:r>
                          <w:rPr>
                            <w:w w:val="80"/>
                            <w:sz w:val="20"/>
                          </w:rPr>
                          <w:t>па-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лочками). Создание красивых </w:t>
                        </w:r>
                        <w:r>
                          <w:rPr>
                            <w:w w:val="80"/>
                            <w:sz w:val="20"/>
                          </w:rPr>
                          <w:t>новогод-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них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открыток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подарок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родителям.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0"/>
                          <w:ind w:right="5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6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313" w:right="305" w:firstLine="10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аппликации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512" w:right="438" w:firstLine="6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Наша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ёлочка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 w:right="27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Рисование новогодней ёлки гуашевы-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ми красками с передачей особеннос-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тей её строения и размещения в прост-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ранстве. Выбор конкретных приёмов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работы</w:t>
                        </w:r>
                        <w:r>
                          <w:rPr>
                            <w:spacing w:val="-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зависимости</w:t>
                        </w:r>
                        <w:r>
                          <w:rPr>
                            <w:spacing w:val="-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от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общей</w:t>
                        </w:r>
                        <w:r>
                          <w:rPr>
                            <w:spacing w:val="-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формы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художественного объекта (рисование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ёлки на основе аппликативного треу-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гольника</w:t>
                        </w:r>
                        <w:r>
                          <w:rPr>
                            <w:spacing w:val="1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1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контроля</w:t>
                        </w:r>
                        <w:r>
                          <w:rPr>
                            <w:spacing w:val="1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длины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веток).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0"/>
                          <w:ind w:right="5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5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>
                        <w:pPr>
                          <w:pStyle w:val="23"/>
                          <w:spacing w:before="42" w:line="213" w:lineRule="exact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6963" w:type="dxa"/>
                        <w:gridSpan w:val="5"/>
                      </w:tcPr>
                      <w:p>
                        <w:pPr>
                          <w:pStyle w:val="23"/>
                          <w:spacing w:before="35" w:line="220" w:lineRule="exact"/>
                          <w:ind w:left="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неделя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праздничная</w:t>
                        </w:r>
                      </w:p>
                    </w:tc>
                  </w:tr>
                </w:tbl>
                <w:p>
                  <w:pPr>
                    <w:pStyle w:val="13"/>
                    <w:jc w:val="left"/>
                  </w:pPr>
                </w:p>
              </w:txbxContent>
            </v:textbox>
            <w10:wrap type="none"/>
            <w10:anchorlock/>
          </v:shape>
        </w:pict>
      </w:r>
    </w:p>
    <w:p>
      <w:pPr>
        <w:spacing w:after="0" w:line="240" w:lineRule="auto"/>
        <w:rPr>
          <w:sz w:val="20"/>
        </w:rPr>
        <w:sectPr>
          <w:footerReference r:id="rId44" w:type="default"/>
          <w:pgSz w:w="18710" w:h="13330" w:orient="landscape"/>
          <w:pgMar w:top="680" w:right="0" w:bottom="820" w:left="0" w:header="0" w:footer="622" w:gutter="0"/>
          <w:cols w:space="720" w:num="1"/>
        </w:sectPr>
      </w:pPr>
    </w:p>
    <w:p>
      <w:pPr>
        <w:tabs>
          <w:tab w:val="left" w:pos="10138"/>
        </w:tabs>
        <w:spacing w:line="240" w:lineRule="auto"/>
        <w:ind w:left="897" w:right="0" w:firstLine="0"/>
        <w:rPr>
          <w:sz w:val="20"/>
        </w:rPr>
      </w:pPr>
      <w:r>
        <w:rPr>
          <w:sz w:val="20"/>
        </w:rPr>
        <w:pict>
          <v:shape id="_x0000_s1105" o:spid="_x0000_s1105" o:spt="202" type="#_x0000_t202" style="height:579pt;width:383.95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43"/>
                    <w:gridCol w:w="346"/>
                    <w:gridCol w:w="339"/>
                    <w:gridCol w:w="1703"/>
                    <w:gridCol w:w="1587"/>
                    <w:gridCol w:w="2997"/>
                    <w:gridCol w:w="337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40" w:hRule="atLeast"/>
                    </w:trPr>
                    <w:tc>
                      <w:tcPr>
                        <w:tcW w:w="343" w:type="dxa"/>
                        <w:textDirection w:val="btLr"/>
                      </w:tcPr>
                      <w:p>
                        <w:pPr>
                          <w:pStyle w:val="23"/>
                          <w:spacing w:before="34"/>
                          <w:ind w:left="23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6" w:type="dxa"/>
                        <w:textDirection w:val="btLr"/>
                      </w:tcPr>
                      <w:p>
                        <w:pPr>
                          <w:pStyle w:val="23"/>
                          <w:spacing w:before="32"/>
                          <w:ind w:left="1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>
                        <w:pPr>
                          <w:pStyle w:val="23"/>
                          <w:spacing w:before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3" w:type="dxa"/>
                      </w:tcPr>
                      <w:p>
                        <w:pPr>
                          <w:pStyle w:val="23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160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23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4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7" w:type="dxa"/>
                      </w:tcPr>
                      <w:p>
                        <w:pPr>
                          <w:pStyle w:val="23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492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Образовательные задачи</w:t>
                        </w:r>
                      </w:p>
                    </w:tc>
                    <w:tc>
                      <w:tcPr>
                        <w:tcW w:w="337" w:type="dxa"/>
                        <w:textDirection w:val="btLr"/>
                      </w:tcPr>
                      <w:p>
                        <w:pPr>
                          <w:pStyle w:val="23"/>
                          <w:spacing w:before="33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44" w:hRule="atLeast"/>
                    </w:trPr>
                    <w:tc>
                      <w:tcPr>
                        <w:tcW w:w="343" w:type="dxa"/>
                        <w:vMerge w:val="restart"/>
                        <w:textDirection w:val="btLr"/>
                      </w:tcPr>
                      <w:p>
                        <w:pPr>
                          <w:pStyle w:val="23"/>
                          <w:spacing w:before="36"/>
                          <w:ind w:left="4759" w:right="498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Январь</w:t>
                        </w:r>
                      </w:p>
                    </w:tc>
                    <w:tc>
                      <w:tcPr>
                        <w:tcW w:w="346" w:type="dxa"/>
                      </w:tcPr>
                      <w:p>
                        <w:pPr>
                          <w:pStyle w:val="23"/>
                          <w:spacing w:before="27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6963" w:type="dxa"/>
                        <w:gridSpan w:val="5"/>
                      </w:tcPr>
                      <w:p>
                        <w:pPr>
                          <w:pStyle w:val="23"/>
                          <w:spacing w:before="35"/>
                          <w:ind w:left="11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неделя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праздничная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6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2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31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6" w:line="208" w:lineRule="auto"/>
                          <w:ind w:left="455" w:firstLine="15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сюжетная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6" w:line="208" w:lineRule="auto"/>
                          <w:ind w:left="193" w:right="189" w:firstLine="25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Снежная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баба4франтиха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0" w:line="200" w:lineRule="exact"/>
                          <w:ind w:left="39" w:right="27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Создание выразительных лепных </w:t>
                        </w:r>
                        <w:r>
                          <w:rPr>
                            <w:w w:val="80"/>
                            <w:sz w:val="20"/>
                          </w:rPr>
                          <w:t>обра-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зов конструктивным способом. Понима-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ние взаимосвязи между пластической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формой и способом </w:t>
                        </w:r>
                        <w:r>
                          <w:rPr>
                            <w:w w:val="80"/>
                            <w:sz w:val="20"/>
                          </w:rPr>
                          <w:t>лепки. Планирова-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ние работы: обсуждение замыслов, де-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ление материала на нужное количество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частей разной величины, последова-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тельная</w:t>
                        </w:r>
                        <w:r>
                          <w:rPr>
                            <w:spacing w:val="-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spacing w:val="-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деталей.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3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0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32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6" w:line="208" w:lineRule="auto"/>
                          <w:ind w:left="344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красками</w:t>
                        </w:r>
                      </w:p>
                      <w:p>
                        <w:pPr>
                          <w:pStyle w:val="23"/>
                          <w:spacing w:line="205" w:lineRule="exact"/>
                          <w:ind w:left="33" w:right="3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(по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представлению)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6" w:line="208" w:lineRule="auto"/>
                          <w:ind w:left="306" w:right="303" w:firstLine="64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Снеговики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шапочках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шарфиках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8" w:line="206" w:lineRule="auto"/>
                          <w:ind w:left="39" w:right="27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Рисование нарядных снеговиков в ша-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почках и шарфиках. Освоение приёмов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декоративного оформления комплектов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зимней одежды. Развитие глазомера,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чувства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цвета,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формы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пропорций.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2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4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line="212" w:lineRule="exact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2" w:lineRule="exact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33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6" w:line="208" w:lineRule="auto"/>
                          <w:ind w:left="344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рельефная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спичечном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коробке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6" w:line="208" w:lineRule="auto"/>
                          <w:ind w:left="620" w:hanging="51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Сонюшки4пелена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шки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8" w:line="206" w:lineRule="auto"/>
                          <w:ind w:left="39" w:right="27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3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оригинальных</w:t>
                        </w:r>
                        <w:r>
                          <w:rPr>
                            <w:spacing w:val="8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композиций</w:t>
                        </w:r>
                        <w:r>
                          <w:rPr>
                            <w:spacing w:val="-4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 спичечных коробках – лепка пеленашек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2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80"/>
                            <w:sz w:val="20"/>
                          </w:rPr>
                          <w:t>колыбельках.</w:t>
                        </w:r>
                        <w:r>
                          <w:rPr>
                            <w:spacing w:val="-2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80"/>
                            <w:sz w:val="20"/>
                          </w:rPr>
                          <w:t>Лепка</w:t>
                        </w:r>
                        <w:r>
                          <w:rPr>
                            <w:spacing w:val="-2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80"/>
                            <w:sz w:val="20"/>
                          </w:rPr>
                          <w:t>фигурок</w:t>
                        </w:r>
                        <w:r>
                          <w:rPr>
                            <w:spacing w:val="-2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80"/>
                            <w:sz w:val="20"/>
                          </w:rPr>
                          <w:t>спящих</w:t>
                        </w:r>
                        <w:r>
                          <w:rPr>
                            <w:spacing w:val="-2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80"/>
                            <w:sz w:val="20"/>
                          </w:rPr>
                          <w:t>иг-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рушек (миниатюр) на основе валика с за-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80"/>
                            <w:sz w:val="20"/>
                          </w:rPr>
                          <w:t xml:space="preserve">круглёнными концами.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Знакомство с ви-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дом народной куклы – пеленашкой. Фор-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 xml:space="preserve">мирование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интереса к экспериментиро-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75"/>
                            <w:sz w:val="20"/>
                          </w:rPr>
                          <w:t>ванию</w:t>
                        </w:r>
                        <w:r>
                          <w:rPr>
                            <w:spacing w:val="-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-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75"/>
                            <w:sz w:val="20"/>
                          </w:rPr>
                          <w:t>художественными</w:t>
                        </w:r>
                        <w:r>
                          <w:rPr>
                            <w:spacing w:val="-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75"/>
                            <w:sz w:val="20"/>
                          </w:rPr>
                          <w:t>материалами.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4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59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34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8" w:lineRule="auto"/>
                          <w:ind w:left="304" w:right="29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цветными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карандашами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замыслу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 w:line="215" w:lineRule="exact"/>
                          <w:ind w:left="48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Кто4кто</w:t>
                        </w:r>
                      </w:p>
                      <w:p>
                        <w:pPr>
                          <w:pStyle w:val="23"/>
                          <w:spacing w:before="9" w:line="208" w:lineRule="auto"/>
                          <w:ind w:left="541" w:right="292" w:hanging="23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рукавичке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живёт</w:t>
                        </w:r>
                      </w:p>
                      <w:p>
                        <w:pPr>
                          <w:pStyle w:val="23"/>
                          <w:spacing w:line="208" w:lineRule="auto"/>
                          <w:ind w:left="520" w:hanging="22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(по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мотивам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сказки</w:t>
                        </w:r>
                      </w:p>
                      <w:p>
                        <w:pPr>
                          <w:pStyle w:val="23"/>
                          <w:spacing w:line="205" w:lineRule="exact"/>
                          <w:ind w:left="22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«Рукавичка»)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8" w:line="206" w:lineRule="auto"/>
                          <w:ind w:left="39" w:right="26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Создание интереса к иллюстрированию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знакомых сказок доступными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изобрази-</w:t>
                        </w:r>
                        <w:r>
                          <w:rPr>
                            <w:spacing w:val="-4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тельно−выразительными средствами.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Рисование по содержанию литератур-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ного произведения. Передача в рисунке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характера и настроения героев. Освое-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ние приёмов передачи сюжета: выделе-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ние</w:t>
                        </w:r>
                        <w:r>
                          <w:rPr>
                            <w:spacing w:val="-1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главного</w:t>
                        </w:r>
                        <w:r>
                          <w:rPr>
                            <w:spacing w:val="-1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-1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крупное</w:t>
                        </w:r>
                        <w:r>
                          <w:rPr>
                            <w:spacing w:val="-1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изображение</w:t>
                        </w:r>
                        <w:r>
                          <w:rPr>
                            <w:spacing w:val="-1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центру на переднем плане; передача как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смысловых,</w:t>
                        </w:r>
                        <w:r>
                          <w:rPr>
                            <w:spacing w:val="-1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так</w:t>
                        </w:r>
                        <w:r>
                          <w:rPr>
                            <w:spacing w:val="-1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1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пропорциональных</w:t>
                        </w:r>
                        <w:r>
                          <w:rPr>
                            <w:spacing w:val="-1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со-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отношений</w:t>
                        </w:r>
                        <w:r>
                          <w:rPr>
                            <w:spacing w:val="-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между</w:t>
                        </w:r>
                        <w:r>
                          <w:rPr>
                            <w:spacing w:val="-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объектами.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72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8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"/>
                          <w:ind w:left="6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35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8" w:lineRule="auto"/>
                          <w:ind w:left="391" w:right="386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сюжетная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мотивам</w:t>
                        </w:r>
                      </w:p>
                      <w:p>
                        <w:pPr>
                          <w:pStyle w:val="23"/>
                          <w:spacing w:line="205" w:lineRule="exact"/>
                          <w:ind w:left="54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венгерской сказки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8" w:lineRule="auto"/>
                          <w:ind w:left="240" w:firstLine="1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 xml:space="preserve">«Два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жадных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медвежонка»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8" w:line="206" w:lineRule="auto"/>
                          <w:ind w:left="39" w:right="27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w w:val="80"/>
                            <w:sz w:val="20"/>
                          </w:rPr>
                          <w:t xml:space="preserve">Учить детей лепить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медвежат конструк-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тивным способом и разыгрывать сюжет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мотивам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венгерской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народной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сказки</w:t>
                        </w:r>
                      </w:p>
                      <w:p>
                        <w:pPr>
                          <w:pStyle w:val="23"/>
                          <w:spacing w:before="1" w:line="206" w:lineRule="auto"/>
                          <w:ind w:left="39" w:right="27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«Два жадных медвежонка». </w:t>
                        </w:r>
                        <w:r>
                          <w:rPr>
                            <w:w w:val="80"/>
                            <w:sz w:val="20"/>
                          </w:rPr>
                          <w:t>Синхрони-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зировать</w:t>
                        </w:r>
                        <w:r>
                          <w:rPr>
                            <w:spacing w:val="-1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движения</w:t>
                        </w:r>
                        <w:r>
                          <w:rPr>
                            <w:spacing w:val="-1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обеих</w:t>
                        </w:r>
                        <w:r>
                          <w:rPr>
                            <w:spacing w:val="-1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рук.</w:t>
                        </w:r>
                        <w:r>
                          <w:rPr>
                            <w:spacing w:val="-1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Развивать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20"/>
                          </w:rPr>
                          <w:t>глазомер,</w:t>
                        </w:r>
                        <w:r>
                          <w:rPr>
                            <w:spacing w:val="25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20"/>
                          </w:rPr>
                          <w:t>чувство</w:t>
                        </w:r>
                        <w:r>
                          <w:rPr>
                            <w:spacing w:val="27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20"/>
                          </w:rPr>
                          <w:t>формы</w:t>
                        </w:r>
                        <w:r>
                          <w:rPr>
                            <w:spacing w:val="25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20"/>
                          </w:rPr>
                          <w:t>и</w:t>
                        </w:r>
                        <w:r>
                          <w:rPr>
                            <w:spacing w:val="27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20"/>
                          </w:rPr>
                          <w:t>пропорций.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92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175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2" w:lineRule="exact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36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6" w:line="208" w:lineRule="auto"/>
                          <w:ind w:left="344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предметная</w:t>
                        </w:r>
                      </w:p>
                      <w:p>
                        <w:pPr>
                          <w:pStyle w:val="23"/>
                          <w:spacing w:line="208" w:lineRule="auto"/>
                          <w:ind w:left="56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кон-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струирования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6" w:line="208" w:lineRule="auto"/>
                          <w:ind w:left="182" w:right="171" w:firstLine="2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«Вкусный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сыр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медвежат»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8" w:line="206" w:lineRule="auto"/>
                          <w:ind w:left="39" w:right="26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3"/>
                            <w:w w:val="85"/>
                            <w:sz w:val="20"/>
                          </w:rPr>
                          <w:t xml:space="preserve">Вызвать интерес к обыгрыванию </w:t>
                        </w:r>
                        <w:r>
                          <w:rPr>
                            <w:spacing w:val="-2"/>
                            <w:w w:val="85"/>
                            <w:sz w:val="20"/>
                          </w:rPr>
                          <w:t>ска-</w:t>
                        </w:r>
                        <w:r>
                          <w:rPr>
                            <w:spacing w:val="-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зочной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ситуации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деления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сыра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части</w:t>
                        </w:r>
                        <w:r>
                          <w:rPr>
                            <w:spacing w:val="-4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5"/>
                            <w:sz w:val="20"/>
                          </w:rPr>
                          <w:t xml:space="preserve">(По мотивам венгерской </w:t>
                        </w:r>
                        <w:r>
                          <w:rPr>
                            <w:spacing w:val="-2"/>
                            <w:w w:val="85"/>
                            <w:sz w:val="20"/>
                          </w:rPr>
                          <w:t>сказки «Два</w:t>
                        </w:r>
                        <w:r>
                          <w:rPr>
                            <w:spacing w:val="-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жадных медвежонка»). Учить детей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делить бумажный круг пополам.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Показать приёмы оформления сыра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дырочками. Формировать </w:t>
                        </w:r>
                        <w:r>
                          <w:rPr>
                            <w:w w:val="80"/>
                            <w:sz w:val="20"/>
                          </w:rPr>
                          <w:t>представле-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ние о целом и его частях (круг – целое,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половинки</w:t>
                        </w:r>
                        <w:r>
                          <w:rPr>
                            <w:spacing w:val="-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-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части,</w:t>
                        </w:r>
                        <w:r>
                          <w:rPr>
                            <w:spacing w:val="-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четвертинки</w:t>
                        </w:r>
                        <w:r>
                          <w:rPr>
                            <w:spacing w:val="-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-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части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половинок</w:t>
                        </w:r>
                        <w:r>
                          <w:rPr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круга</w:t>
                        </w:r>
                        <w:r>
                          <w:rPr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-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целом).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2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88</w:t>
                        </w:r>
                      </w:p>
                    </w:tc>
                  </w:tr>
                </w:tbl>
                <w:p>
                  <w:pPr>
                    <w:pStyle w:val="13"/>
                    <w:jc w:val="left"/>
                  </w:pPr>
                </w:p>
              </w:txbxContent>
            </v:textbox>
            <w10:wrap type="none"/>
            <w10:anchorlock/>
          </v:shape>
        </w:pict>
      </w:r>
      <w:r>
        <w:rPr>
          <w:sz w:val="20"/>
        </w:rPr>
        <w:tab/>
      </w:r>
      <w:r>
        <w:rPr>
          <w:sz w:val="20"/>
        </w:rPr>
        <w:pict>
          <v:shape id="_x0000_s1106" o:spid="_x0000_s1106" o:spt="202" type="#_x0000_t202" style="height:579pt;width:383.95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43"/>
                    <w:gridCol w:w="346"/>
                    <w:gridCol w:w="339"/>
                    <w:gridCol w:w="1703"/>
                    <w:gridCol w:w="1587"/>
                    <w:gridCol w:w="2997"/>
                    <w:gridCol w:w="337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40" w:hRule="atLeast"/>
                    </w:trPr>
                    <w:tc>
                      <w:tcPr>
                        <w:tcW w:w="343" w:type="dxa"/>
                        <w:textDirection w:val="btLr"/>
                      </w:tcPr>
                      <w:p>
                        <w:pPr>
                          <w:pStyle w:val="23"/>
                          <w:spacing w:before="34"/>
                          <w:ind w:left="23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6" w:type="dxa"/>
                        <w:textDirection w:val="btLr"/>
                      </w:tcPr>
                      <w:p>
                        <w:pPr>
                          <w:pStyle w:val="23"/>
                          <w:spacing w:before="32"/>
                          <w:ind w:left="1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>
                        <w:pPr>
                          <w:pStyle w:val="23"/>
                          <w:spacing w:before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3" w:type="dxa"/>
                      </w:tcPr>
                      <w:p>
                        <w:pPr>
                          <w:pStyle w:val="23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160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23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4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7" w:type="dxa"/>
                      </w:tcPr>
                      <w:p>
                        <w:pPr>
                          <w:pStyle w:val="23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492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Образовательные задачи</w:t>
                        </w:r>
                      </w:p>
                    </w:tc>
                    <w:tc>
                      <w:tcPr>
                        <w:tcW w:w="337" w:type="dxa"/>
                        <w:textDirection w:val="btLr"/>
                      </w:tcPr>
                      <w:p>
                        <w:pPr>
                          <w:pStyle w:val="23"/>
                          <w:spacing w:before="33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84" w:hRule="atLeast"/>
                    </w:trPr>
                    <w:tc>
                      <w:tcPr>
                        <w:tcW w:w="343" w:type="dxa"/>
                        <w:vMerge w:val="restart"/>
                        <w:textDirection w:val="btLr"/>
                      </w:tcPr>
                      <w:p>
                        <w:pPr>
                          <w:pStyle w:val="23"/>
                          <w:spacing w:before="36"/>
                          <w:ind w:left="4664" w:right="48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5"/>
                            <w:sz w:val="20"/>
                          </w:rPr>
                          <w:t>Февраль</w:t>
                        </w: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7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7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37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9" w:line="208" w:lineRule="auto"/>
                          <w:ind w:left="167" w:right="16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сюжетная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коллективная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9" w:line="208" w:lineRule="auto"/>
                          <w:ind w:left="232" w:right="229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«Прилетайте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в гости»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(воробушки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1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кормушке)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51" w:line="206" w:lineRule="auto"/>
                          <w:ind w:left="39" w:right="122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spacing w:val="3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птиц</w:t>
                        </w:r>
                        <w:r>
                          <w:rPr>
                            <w:spacing w:val="3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конструктивным</w:t>
                        </w:r>
                        <w:r>
                          <w:rPr>
                            <w:spacing w:val="3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способом</w:t>
                        </w:r>
                        <w:r>
                          <w:rPr>
                            <w:spacing w:val="-4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четырёх−пяти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частей,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разных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форме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размеру,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использованием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дополнительных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материалов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(спички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ножек,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бисер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глазок,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семечки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для клювиков).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Получение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выразительного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цвета путём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смешивания</w:t>
                        </w:r>
                        <w:r>
                          <w:rPr>
                            <w:spacing w:val="-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двух</w:t>
                        </w:r>
                        <w:r>
                          <w:rPr>
                            <w:spacing w:val="-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исходных</w:t>
                        </w:r>
                        <w:r>
                          <w:rPr>
                            <w:spacing w:val="-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цветов.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8"/>
                          <w:ind w:right="5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90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8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38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344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сюжетное</w:t>
                        </w:r>
                        <w:r>
                          <w:rPr>
                            <w:rFonts w:ascii="Arial" w:hAnsi="Arial"/>
                            <w:b/>
                            <w:spacing w:val="-5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(гуашевыми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красками)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83" w:right="8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«Как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розовые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яблоки,</w:t>
                        </w:r>
                      </w:p>
                      <w:p>
                        <w:pPr>
                          <w:pStyle w:val="23"/>
                          <w:spacing w:line="208" w:lineRule="auto"/>
                          <w:ind w:left="83" w:right="8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ветках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снегири»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 w:right="54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Рисование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снегирей на заснеженных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ветках. Создание простой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композиции.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Передача</w:t>
                        </w:r>
                        <w:r>
                          <w:rPr>
                            <w:spacing w:val="3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особенностей</w:t>
                        </w:r>
                        <w:r>
                          <w:rPr>
                            <w:spacing w:val="3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внешнего</w:t>
                        </w:r>
                        <w:r>
                          <w:rPr>
                            <w:spacing w:val="3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вида</w:t>
                        </w:r>
                        <w:r>
                          <w:rPr>
                            <w:spacing w:val="-4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конкретной птицы – строения тела 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окраски.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04" w:lineRule="exact"/>
                          <w:ind w:right="5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92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4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line="212" w:lineRule="exact"/>
                          <w:ind w:left="6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2" w:lineRule="exact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39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195" w:lineRule="exact"/>
                          <w:ind w:left="54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Аппликация</w:t>
                        </w:r>
                      </w:p>
                      <w:p>
                        <w:pPr>
                          <w:pStyle w:val="23"/>
                          <w:spacing w:before="9" w:line="208" w:lineRule="auto"/>
                          <w:ind w:left="56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мотивам</w:t>
                        </w:r>
                        <w:r>
                          <w:rPr>
                            <w:rFonts w:ascii="Arial" w:hAnsi="Arial"/>
                            <w:b/>
                            <w:spacing w:val="1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русской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народной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сказки</w:t>
                        </w:r>
                      </w:p>
                      <w:p>
                        <w:pPr>
                          <w:pStyle w:val="23"/>
                          <w:spacing w:line="208" w:lineRule="auto"/>
                          <w:ind w:left="344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«Заюшкина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избушка»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" w:line="208" w:lineRule="auto"/>
                          <w:ind w:left="389" w:right="386" w:firstLine="50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Избушка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ледяная</w:t>
                        </w:r>
                        <w:r>
                          <w:rPr>
                            <w:rFonts w:ascii="Arial" w:hAnsi="Arial"/>
                            <w:b/>
                            <w:spacing w:val="-4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лубяная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6" w:line="206" w:lineRule="auto"/>
                          <w:ind w:left="39" w:right="274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Создание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 одной аппликативной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основе (стена – большой квадрат,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крыша – треугольник, окно –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маленький</w:t>
                        </w:r>
                        <w:r>
                          <w:rPr>
                            <w:spacing w:val="3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квадрат)</w:t>
                        </w:r>
                        <w:r>
                          <w:rPr>
                            <w:spacing w:val="3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разных</w:t>
                        </w:r>
                        <w:r>
                          <w:rPr>
                            <w:spacing w:val="3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образов</w:t>
                        </w:r>
                        <w:r>
                          <w:rPr>
                            <w:spacing w:val="-4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сказочных избушек – лубяной для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зайчика</w:t>
                        </w:r>
                        <w:r>
                          <w:rPr>
                            <w:spacing w:val="-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ледяной</w:t>
                        </w:r>
                        <w:r>
                          <w:rPr>
                            <w:spacing w:val="-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для</w:t>
                        </w:r>
                        <w:r>
                          <w:rPr>
                            <w:spacing w:val="-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лисы.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54"/>
                          <w:ind w:right="5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94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6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390" w:right="385" w:firstLine="32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гуашевыми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красками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449" w:right="439" w:firstLine="5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Мышка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мишка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Самостоятельный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отбор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содержания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рисунка.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Решение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творческой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задачи: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изображение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контрастных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размеру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образов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(мишки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мышки)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передачей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взаимоотношений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между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ними.</w:t>
                        </w:r>
                      </w:p>
                      <w:p>
                        <w:pPr>
                          <w:pStyle w:val="23"/>
                          <w:spacing w:before="1" w:line="206" w:lineRule="auto"/>
                          <w:ind w:left="39" w:right="53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Получение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серого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цвета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рисования</w:t>
                        </w:r>
                        <w:r>
                          <w:rPr>
                            <w:spacing w:val="-4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мышки.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04" w:lineRule="exact"/>
                          <w:ind w:right="5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96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6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"/>
                          <w:ind w:left="6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41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379" w:firstLine="22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предметная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248" w:right="244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Весёлые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вертолёты</w:t>
                        </w:r>
                        <w:r>
                          <w:rPr>
                            <w:rFonts w:ascii="Arial" w:hAnsi="Arial"/>
                            <w:b/>
                            <w:spacing w:val="-5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(Папин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день)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 w:right="223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вертолётов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конструктивным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способом из разных по форме 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размеру деталей. Уточнение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представления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строении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способе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передвижения вертолёта.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34"/>
                          <w:ind w:right="5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98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6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379" w:hanging="1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предметная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404" w:hanging="22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Быстрокрылые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самолёты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 w:right="234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Изображение</w:t>
                        </w:r>
                        <w:r>
                          <w:rPr>
                            <w:spacing w:val="3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самолёта</w:t>
                        </w:r>
                        <w:r>
                          <w:rPr>
                            <w:spacing w:val="3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3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бумажных</w:t>
                        </w:r>
                        <w:r>
                          <w:rPr>
                            <w:spacing w:val="-4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деталей разной формы и размера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(прямоугольников,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полосок).</w:t>
                        </w:r>
                      </w:p>
                      <w:p>
                        <w:pPr>
                          <w:pStyle w:val="23"/>
                          <w:spacing w:before="1" w:line="206" w:lineRule="auto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Видоизменение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деталей: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срезание,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загибание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отгибание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уголков,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разрезание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прямоугольника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пополам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поперёк</w:t>
                        </w:r>
                        <w:r>
                          <w:rPr>
                            <w:spacing w:val="-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диагонали.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54"/>
                          <w:ind w:right="3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20"/>
                          </w:rPr>
                          <w:t>100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6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"/>
                          <w:ind w:left="6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43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409" w:right="404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сюжетная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рельефная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5" w:lineRule="exact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Сова</w:t>
                        </w:r>
                      </w:p>
                      <w:p>
                        <w:pPr>
                          <w:pStyle w:val="23"/>
                          <w:spacing w:line="215" w:lineRule="exact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синица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 w:right="17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пар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выразительных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образов,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контрастных по величине тела и глаз.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Освоение рельефной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лепки.</w:t>
                        </w:r>
                      </w:p>
                      <w:p>
                        <w:pPr>
                          <w:pStyle w:val="23"/>
                          <w:spacing w:before="1" w:line="206" w:lineRule="auto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Самостоятельный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выбор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средств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художественной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выразительности.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4"/>
                          <w:ind w:right="3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20"/>
                          </w:rPr>
                          <w:t>102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395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44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452" w:hanging="3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сюжетное</w:t>
                        </w:r>
                      </w:p>
                      <w:p>
                        <w:pPr>
                          <w:pStyle w:val="23"/>
                          <w:spacing w:line="208" w:lineRule="auto"/>
                          <w:ind w:left="368" w:right="305" w:hanging="5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аппликации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290" w:right="287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Храбрый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мышонок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(по</w:t>
                        </w:r>
                        <w:r>
                          <w:rPr>
                            <w:rFonts w:ascii="Arial" w:hAnsi="Arial"/>
                            <w:b/>
                            <w:spacing w:val="3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мотивам</w:t>
                        </w:r>
                      </w:p>
                      <w:p>
                        <w:pPr>
                          <w:pStyle w:val="23"/>
                          <w:spacing w:line="205" w:lineRule="exact"/>
                          <w:ind w:left="27" w:right="26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народной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сказки)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 w:right="124"/>
                          <w:rPr>
                            <w:sz w:val="20"/>
                          </w:rPr>
                        </w:pP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Передача сюжета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литературного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произведения: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композиции,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включающей героя – храброго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мышонка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– и препятствия, которые он</w:t>
                        </w:r>
                        <w:r>
                          <w:rPr>
                            <w:spacing w:val="-4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преодолевает.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54"/>
                          <w:ind w:right="3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20"/>
                          </w:rPr>
                          <w:t>104</w:t>
                        </w:r>
                      </w:p>
                    </w:tc>
                  </w:tr>
                </w:tbl>
                <w:p>
                  <w:pPr>
                    <w:pStyle w:val="13"/>
                    <w:jc w:val="left"/>
                  </w:pPr>
                </w:p>
              </w:txbxContent>
            </v:textbox>
            <w10:wrap type="none"/>
            <w10:anchorlock/>
          </v:shape>
        </w:pict>
      </w:r>
    </w:p>
    <w:p>
      <w:pPr>
        <w:spacing w:after="0" w:line="240" w:lineRule="auto"/>
        <w:rPr>
          <w:sz w:val="20"/>
        </w:rPr>
        <w:sectPr>
          <w:footerReference r:id="rId45" w:type="default"/>
          <w:pgSz w:w="18710" w:h="13330" w:orient="landscape"/>
          <w:pgMar w:top="680" w:right="0" w:bottom="820" w:left="0" w:header="0" w:footer="622" w:gutter="0"/>
          <w:cols w:space="720" w:num="1"/>
        </w:sectPr>
      </w:pPr>
    </w:p>
    <w:p>
      <w:pPr>
        <w:tabs>
          <w:tab w:val="left" w:pos="10138"/>
        </w:tabs>
        <w:spacing w:line="240" w:lineRule="auto"/>
        <w:ind w:left="897" w:right="0" w:firstLine="0"/>
        <w:rPr>
          <w:sz w:val="20"/>
        </w:rPr>
      </w:pPr>
      <w:r>
        <w:rPr>
          <w:sz w:val="20"/>
        </w:rPr>
        <w:pict>
          <v:shape id="_x0000_s1107" o:spid="_x0000_s1107" o:spt="202" type="#_x0000_t202" style="height:579pt;width:383.95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43"/>
                    <w:gridCol w:w="346"/>
                    <w:gridCol w:w="339"/>
                    <w:gridCol w:w="1703"/>
                    <w:gridCol w:w="1587"/>
                    <w:gridCol w:w="2997"/>
                    <w:gridCol w:w="337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40" w:hRule="atLeast"/>
                    </w:trPr>
                    <w:tc>
                      <w:tcPr>
                        <w:tcW w:w="343" w:type="dxa"/>
                        <w:textDirection w:val="btLr"/>
                      </w:tcPr>
                      <w:p>
                        <w:pPr>
                          <w:pStyle w:val="23"/>
                          <w:spacing w:before="34"/>
                          <w:ind w:left="2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6" w:type="dxa"/>
                        <w:textDirection w:val="btLr"/>
                      </w:tcPr>
                      <w:p>
                        <w:pPr>
                          <w:pStyle w:val="23"/>
                          <w:spacing w:before="32"/>
                          <w:ind w:left="1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>
                        <w:pPr>
                          <w:pStyle w:val="23"/>
                          <w:spacing w:before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3" w:type="dxa"/>
                      </w:tcPr>
                      <w:p>
                        <w:pPr>
                          <w:pStyle w:val="23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160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23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82" w:right="8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7" w:type="dxa"/>
                      </w:tcPr>
                      <w:p>
                        <w:pPr>
                          <w:pStyle w:val="23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492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Образовательные задачи</w:t>
                        </w:r>
                      </w:p>
                    </w:tc>
                    <w:tc>
                      <w:tcPr>
                        <w:tcW w:w="337" w:type="dxa"/>
                        <w:textDirection w:val="btLr"/>
                      </w:tcPr>
                      <w:p>
                        <w:pPr>
                          <w:pStyle w:val="23"/>
                          <w:spacing w:before="33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5" w:hRule="atLeast"/>
                    </w:trPr>
                    <w:tc>
                      <w:tcPr>
                        <w:tcW w:w="343" w:type="dxa"/>
                        <w:vMerge w:val="restart"/>
                        <w:textDirection w:val="btLr"/>
                      </w:tcPr>
                      <w:p>
                        <w:pPr>
                          <w:pStyle w:val="23"/>
                          <w:spacing w:before="36"/>
                          <w:ind w:left="4664" w:right="48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5"/>
                            <w:sz w:val="20"/>
                          </w:rPr>
                          <w:t>Март</w:t>
                        </w: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7"/>
                          <w:ind w:left="6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7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45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9" w:line="208" w:lineRule="auto"/>
                          <w:ind w:left="276" w:right="81" w:hanging="12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рельефная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декоративная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пластилина</w:t>
                        </w:r>
                      </w:p>
                      <w:p>
                        <w:pPr>
                          <w:pStyle w:val="23"/>
                          <w:spacing w:line="205" w:lineRule="exact"/>
                          <w:ind w:left="9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солёного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теста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9" w:line="208" w:lineRule="auto"/>
                          <w:ind w:left="418" w:right="399" w:firstLine="8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Цветы4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сердечки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51" w:line="206" w:lineRule="auto"/>
                          <w:ind w:left="39" w:right="53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рельефных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картин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3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подарок</w:t>
                        </w:r>
                        <w:r>
                          <w:rPr>
                            <w:spacing w:val="-4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близким людям – мамам и бабушкам.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Поиск вариантов изображения цветов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 элементами−сердечками.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8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20"/>
                          </w:rPr>
                          <w:t>106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79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46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294" w:right="289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декоративное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85"/>
                            <w:sz w:val="20"/>
                          </w:rPr>
                          <w:t>(с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85"/>
                            <w:sz w:val="20"/>
                          </w:rPr>
                          <w:t>натуры)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379" w:right="376" w:firstLine="64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Весёлые</w:t>
                        </w:r>
                        <w:r>
                          <w:rPr>
                            <w:rFonts w:ascii="Arial" w:hAnsi="Arial"/>
                            <w:b/>
                            <w:spacing w:val="-4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матрёшки</w:t>
                        </w:r>
                        <w:r>
                          <w:rPr>
                            <w:rFonts w:ascii="Arial" w:hAnsi="Arial"/>
                            <w:b/>
                            <w:spacing w:val="-4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(хоровод)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 w:right="183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Знакомство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 матрёшкой как видом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народной игрушки. Рисование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матрёшки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натуры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передачей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формы,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пропорций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элементов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оформления </w:t>
                        </w:r>
                        <w:r>
                          <w:rPr>
                            <w:w w:val="80"/>
                            <w:sz w:val="20"/>
                          </w:rPr>
                          <w:t>«одежды» (цветы 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листья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юбке,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фартуке,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сорочке,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платке). Воспитание </w:t>
                        </w:r>
                        <w:r>
                          <w:rPr>
                            <w:w w:val="80"/>
                            <w:sz w:val="20"/>
                          </w:rPr>
                          <w:t>интереса к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народной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культуре.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1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20"/>
                          </w:rPr>
                          <w:t>108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4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line="212" w:lineRule="exact"/>
                          <w:ind w:left="6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2" w:lineRule="exact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47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" w:line="208" w:lineRule="auto"/>
                          <w:ind w:left="274" w:right="26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коллективная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из глины или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пластилина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" w:line="208" w:lineRule="auto"/>
                          <w:ind w:left="283" w:hanging="10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Чайный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сервиз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игрушек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6" w:line="206" w:lineRule="auto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Лепка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посуды конструктивным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способом (каждый ребёнок лепит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чайную пару). </w:t>
                        </w:r>
                        <w:r>
                          <w:rPr>
                            <w:w w:val="80"/>
                            <w:sz w:val="20"/>
                          </w:rPr>
                          <w:t>Создание коллективной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 (чайного сервиза для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игрушек). Формировать навыки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сотрудничества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сотворчества.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3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20"/>
                          </w:rPr>
                          <w:t>110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6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48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294" w:right="289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декоративное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аппликации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411" w:hanging="1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Красивые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салфетки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 w:right="153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Рисование узоров на салфетках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круглой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квадратной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формы.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Гармоничное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сочетание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элементов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декора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цвету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форме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(точки,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круги,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пятна,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линии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прямые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волнистые).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Понимание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зависимости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орнамента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от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формы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салфетки.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23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20"/>
                          </w:rPr>
                          <w:t>112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6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"/>
                          <w:ind w:left="6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49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106" w:right="101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декоративная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мотивам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народной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пластики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27" w:right="25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Филимоновские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игрушки4свистуль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ки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 w:right="28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Знакомство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филимоновской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игрушкой как видом народного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декоративно−прикладного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искусства,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имеющим свою специфику и образную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выразительность. Формирование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представления</w:t>
                        </w:r>
                      </w:p>
                      <w:p>
                        <w:pPr>
                          <w:pStyle w:val="23"/>
                          <w:spacing w:line="208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о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ремесле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игрушечных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дел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мастеров.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24" w:lineRule="exact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20"/>
                          </w:rPr>
                          <w:t>114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6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261" w:right="256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декоративная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из глины или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солёного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теста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378" w:right="367" w:firstLine="8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Курочка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петушок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 w:right="183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условий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творчества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детей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мотивам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филимоновской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игрушки.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Уточнение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представления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характерных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элементах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декора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цветосочетаниях.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24" w:lineRule="exact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20"/>
                          </w:rPr>
                          <w:t>116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6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"/>
                          <w:ind w:left="6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51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313" w:right="308" w:firstLine="49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 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84" w:line="208" w:lineRule="auto"/>
                          <w:ind w:left="397" w:right="386" w:firstLine="2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Сосульки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крыше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 w:right="4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Изображение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сосулек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разными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аппликативными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техниками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композиций</w:t>
                        </w:r>
                        <w:r>
                          <w:rPr>
                            <w:spacing w:val="-1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«Сосульки</w:t>
                        </w:r>
                        <w:r>
                          <w:rPr>
                            <w:spacing w:val="-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крыше</w:t>
                        </w:r>
                        <w:r>
                          <w:rPr>
                            <w:spacing w:val="-1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дома».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Резание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ножницами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регулированием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 xml:space="preserve">длины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разрезов. Освоение способа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вырезывания сосулек из бумаги,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сложенной</w:t>
                        </w:r>
                        <w:r>
                          <w:rPr>
                            <w:spacing w:val="-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гармошкой.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24" w:lineRule="exact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20"/>
                          </w:rPr>
                          <w:t>118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95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52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304" w:right="29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60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Воробьи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лужах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Вырезание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круга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(лужа,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туловище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воробья) способом </w:t>
                        </w:r>
                        <w:r>
                          <w:rPr>
                            <w:w w:val="80"/>
                            <w:sz w:val="20"/>
                          </w:rPr>
                          <w:t>последовательного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закругления</w:t>
                        </w:r>
                        <w:r>
                          <w:rPr>
                            <w:spacing w:val="1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четырёх</w:t>
                        </w:r>
                        <w:r>
                          <w:rPr>
                            <w:spacing w:val="4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уголков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квадрата.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Обогащение аппликативной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техники.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22" w:lineRule="exact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20"/>
                          </w:rPr>
                          <w:t>120</w:t>
                        </w:r>
                      </w:p>
                    </w:tc>
                  </w:tr>
                </w:tbl>
                <w:p>
                  <w:pPr>
                    <w:pStyle w:val="13"/>
                    <w:jc w:val="left"/>
                  </w:pPr>
                </w:p>
              </w:txbxContent>
            </v:textbox>
            <w10:wrap type="none"/>
            <w10:anchorlock/>
          </v:shape>
        </w:pict>
      </w:r>
      <w:r>
        <w:rPr>
          <w:sz w:val="20"/>
        </w:rPr>
        <w:tab/>
      </w:r>
      <w:r>
        <w:rPr>
          <w:sz w:val="20"/>
        </w:rPr>
        <w:pict>
          <v:shape id="_x0000_s1108" o:spid="_x0000_s1108" o:spt="202" type="#_x0000_t202" style="height:579pt;width:383.95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43"/>
                    <w:gridCol w:w="346"/>
                    <w:gridCol w:w="339"/>
                    <w:gridCol w:w="1703"/>
                    <w:gridCol w:w="1587"/>
                    <w:gridCol w:w="2997"/>
                    <w:gridCol w:w="337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40" w:hRule="atLeast"/>
                    </w:trPr>
                    <w:tc>
                      <w:tcPr>
                        <w:tcW w:w="343" w:type="dxa"/>
                        <w:textDirection w:val="btLr"/>
                      </w:tcPr>
                      <w:p>
                        <w:pPr>
                          <w:pStyle w:val="23"/>
                          <w:spacing w:before="34"/>
                          <w:ind w:left="23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6" w:type="dxa"/>
                        <w:textDirection w:val="btLr"/>
                      </w:tcPr>
                      <w:p>
                        <w:pPr>
                          <w:pStyle w:val="23"/>
                          <w:spacing w:before="32"/>
                          <w:ind w:left="1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>
                        <w:pPr>
                          <w:pStyle w:val="23"/>
                          <w:spacing w:before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3" w:type="dxa"/>
                      </w:tcPr>
                      <w:p>
                        <w:pPr>
                          <w:pStyle w:val="23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160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23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4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7" w:type="dxa"/>
                      </w:tcPr>
                      <w:p>
                        <w:pPr>
                          <w:pStyle w:val="23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492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Образовательные задачи</w:t>
                        </w:r>
                      </w:p>
                    </w:tc>
                    <w:tc>
                      <w:tcPr>
                        <w:tcW w:w="337" w:type="dxa"/>
                        <w:textDirection w:val="btLr"/>
                      </w:tcPr>
                      <w:p>
                        <w:pPr>
                          <w:pStyle w:val="23"/>
                          <w:spacing w:before="33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5" w:hRule="atLeast"/>
                    </w:trPr>
                    <w:tc>
                      <w:tcPr>
                        <w:tcW w:w="343" w:type="dxa"/>
                        <w:vMerge w:val="restart"/>
                        <w:textDirection w:val="btLr"/>
                      </w:tcPr>
                      <w:p>
                        <w:pPr>
                          <w:pStyle w:val="23"/>
                          <w:spacing w:before="36"/>
                          <w:ind w:left="4663" w:right="48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Апрель</w:t>
                        </w: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7"/>
                          <w:ind w:left="6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7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53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9" w:line="208" w:lineRule="auto"/>
                          <w:ind w:left="304" w:right="29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обрывная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(по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замыслу)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9" w:line="208" w:lineRule="auto"/>
                          <w:ind w:left="510" w:hanging="11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«Живые»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облака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51" w:line="206" w:lineRule="auto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Изображение облаков, </w:t>
                        </w:r>
                        <w:r>
                          <w:rPr>
                            <w:w w:val="80"/>
                            <w:sz w:val="20"/>
                          </w:rPr>
                          <w:t>по форме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похожих на знакомые предметы </w:t>
                        </w:r>
                        <w:r>
                          <w:rPr>
                            <w:w w:val="80"/>
                            <w:sz w:val="20"/>
                          </w:rPr>
                          <w:t>или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явления. Освоение обрывной </w:t>
                        </w:r>
                        <w:r>
                          <w:rPr>
                            <w:w w:val="80"/>
                            <w:sz w:val="20"/>
                          </w:rPr>
                          <w:t>техники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аппликации.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воображения.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8"/>
                          <w:ind w:right="3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20"/>
                          </w:rPr>
                          <w:t>122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59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54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452" w:hanging="3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сюжетное</w:t>
                        </w:r>
                      </w:p>
                      <w:p>
                        <w:pPr>
                          <w:pStyle w:val="23"/>
                          <w:spacing w:line="208" w:lineRule="auto"/>
                          <w:ind w:left="368" w:right="305" w:hanging="5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аппликации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5" w:lineRule="exact"/>
                          <w:ind w:left="52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Кошка</w:t>
                        </w:r>
                      </w:p>
                      <w:p>
                        <w:pPr>
                          <w:pStyle w:val="23"/>
                          <w:spacing w:before="9" w:line="208" w:lineRule="auto"/>
                          <w:ind w:left="292" w:right="206" w:hanging="8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воздушными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шариками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(по мотивам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 xml:space="preserve"> Д.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Хармса)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Рисование простых сюжетов по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мотивам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литературного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произведения.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Свободный выбор </w:t>
                        </w:r>
                        <w:r>
                          <w:rPr>
                            <w:w w:val="80"/>
                            <w:sz w:val="20"/>
                          </w:rPr>
                          <w:t>изобразительно−вы-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разительных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средств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передачи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характера и настроения </w:t>
                        </w:r>
                        <w:r>
                          <w:rPr>
                            <w:w w:val="80"/>
                            <w:sz w:val="20"/>
                          </w:rPr>
                          <w:t>персонажа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(кошки,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поранившей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лапку).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33"/>
                          <w:ind w:right="3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20"/>
                          </w:rPr>
                          <w:t>124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6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"/>
                          <w:ind w:left="6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55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613" w:hanging="20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Рельефная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04" w:line="208" w:lineRule="auto"/>
                          <w:ind w:left="416" w:right="401" w:firstLine="7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Звёзды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кометы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Создание рельефной картины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звёздами,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созвездиями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кометами.</w:t>
                        </w:r>
                      </w:p>
                      <w:p>
                        <w:pPr>
                          <w:pStyle w:val="23"/>
                          <w:spacing w:line="190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Самостоятельный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поиск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средств</w:t>
                        </w:r>
                      </w:p>
                      <w:p>
                        <w:pPr>
                          <w:pStyle w:val="23"/>
                          <w:spacing w:before="10" w:line="206" w:lineRule="auto"/>
                          <w:ind w:left="39" w:right="31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и приёмов изображения (скручивание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и свивание удлинённых жгутиков </w:t>
                        </w:r>
                        <w:r>
                          <w:rPr>
                            <w:w w:val="80"/>
                            <w:sz w:val="20"/>
                          </w:rPr>
                          <w:t>для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хвоста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кометы,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наложение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одного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цветового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слоя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другой).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53"/>
                          <w:ind w:right="3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20"/>
                          </w:rPr>
                          <w:t>126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8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56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343" w:right="33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цветной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фактурной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бумаги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04" w:line="208" w:lineRule="auto"/>
                          <w:ind w:left="416" w:right="401" w:firstLine="8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Ракеты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кометы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 w:right="569"/>
                          <w:rPr>
                            <w:sz w:val="20"/>
                          </w:rPr>
                        </w:pP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Создание аппликативных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картин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космическую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тему.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рационального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способа деления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квадрата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три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треугольника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(один большой для носа ракеты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два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маленьких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крыльев).</w:t>
                        </w:r>
                      </w:p>
                      <w:p>
                        <w:pPr>
                          <w:pStyle w:val="23"/>
                          <w:spacing w:line="208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3"/>
                            <w:w w:val="80"/>
                            <w:sz w:val="20"/>
                          </w:rPr>
                          <w:t>Совершенствование</w:t>
                        </w:r>
                        <w:r>
                          <w:rPr>
                            <w:spacing w:val="-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обрывной</w:t>
                        </w:r>
                        <w:r>
                          <w:rPr>
                            <w:spacing w:val="-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техники.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53"/>
                          <w:ind w:right="3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20"/>
                          </w:rPr>
                          <w:t>128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4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line="212" w:lineRule="exact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31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2" w:lineRule="exact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57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195" w:lineRule="exact"/>
                          <w:ind w:left="342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  <w:p>
                        <w:pPr>
                          <w:pStyle w:val="23"/>
                          <w:spacing w:before="9" w:line="208" w:lineRule="auto"/>
                          <w:ind w:left="55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конструирования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84" w:line="208" w:lineRule="auto"/>
                          <w:ind w:left="292" w:right="93" w:hanging="18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«По реке плывёт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кораблик»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(по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мотивам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Д.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Хармса)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6" w:line="206" w:lineRule="auto"/>
                          <w:ind w:left="39" w:right="122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Лепка корабликов из бруска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пластилина: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отрезание стекой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лишнего (уголки </w:t>
                        </w:r>
                        <w:r>
                          <w:rPr>
                            <w:w w:val="80"/>
                            <w:sz w:val="20"/>
                          </w:rPr>
                          <w:t>для образования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носа) и достраивание </w:t>
                        </w:r>
                        <w:r>
                          <w:rPr>
                            <w:w w:val="80"/>
                            <w:sz w:val="20"/>
                          </w:rPr>
                          <w:t>недостающего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(палуба,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мачта,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труба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пр.).</w:t>
                        </w:r>
                      </w:p>
                      <w:p>
                        <w:pPr>
                          <w:pStyle w:val="23"/>
                          <w:spacing w:before="1" w:line="206" w:lineRule="auto"/>
                          <w:ind w:left="39" w:right="880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Сравнение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способов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лепки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конструирования.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3"/>
                          <w:ind w:right="3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20"/>
                          </w:rPr>
                          <w:t>130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8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58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313" w:right="308" w:firstLine="49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 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542" w:hanging="17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Мышонок4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моряк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 w:right="58"/>
                          <w:rPr>
                            <w:sz w:val="20"/>
                          </w:rPr>
                        </w:pP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Вырезание и наклеивание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разных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корабликов. Самостоятельное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комбинирование освоенных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приёмов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 xml:space="preserve">аппликации: срезание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уголков для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получения</w:t>
                        </w:r>
                        <w:r>
                          <w:rPr>
                            <w:spacing w:val="-1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корпуса</w:t>
                        </w:r>
                        <w:r>
                          <w:rPr>
                            <w:spacing w:val="-1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корабля,</w:t>
                        </w:r>
                        <w:r>
                          <w:rPr>
                            <w:spacing w:val="-1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разрезание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прямоугольника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квадрата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80"/>
                            <w:sz w:val="20"/>
                          </w:rPr>
                          <w:t>диагонали</w:t>
                        </w:r>
                        <w:r>
                          <w:rPr>
                            <w:spacing w:val="-1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для</w:t>
                        </w:r>
                        <w:r>
                          <w:rPr>
                            <w:spacing w:val="-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получения</w:t>
                        </w:r>
                        <w:r>
                          <w:rPr>
                            <w:spacing w:val="-1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паруса.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3"/>
                          <w:ind w:right="3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20"/>
                          </w:rPr>
                          <w:t>132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4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line="212" w:lineRule="exact"/>
                          <w:ind w:left="6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32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2" w:lineRule="exact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59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" w:line="208" w:lineRule="auto"/>
                          <w:ind w:left="459" w:right="454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объёмная</w:t>
                        </w:r>
                      </w:p>
                      <w:p>
                        <w:pPr>
                          <w:pStyle w:val="23"/>
                          <w:spacing w:line="208" w:lineRule="auto"/>
                          <w:ind w:left="56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рельефная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(коллективная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композиция)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" w:line="208" w:lineRule="auto"/>
                          <w:ind w:left="408" w:firstLine="20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Наш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аквариум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6" w:line="206" w:lineRule="auto"/>
                          <w:ind w:left="39" w:right="451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Активизация применения разных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приёмов лепки для </w:t>
                        </w:r>
                        <w:r>
                          <w:rPr>
                            <w:w w:val="80"/>
                            <w:sz w:val="20"/>
                          </w:rPr>
                          <w:t>создания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красивых водных растений 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декоративных рыбок. Поиск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изобразительно−выразительных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средств.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4"/>
                          <w:ind w:right="3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20"/>
                          </w:rPr>
                          <w:t>134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95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60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5" w:lineRule="exact"/>
                          <w:ind w:left="54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Аппликация</w:t>
                        </w:r>
                      </w:p>
                      <w:p>
                        <w:pPr>
                          <w:pStyle w:val="23"/>
                          <w:spacing w:before="9" w:line="208" w:lineRule="auto"/>
                          <w:ind w:left="56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цветной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бумаги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или ткани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(коллективная)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135" w:right="131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Рыбки играют,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рыбки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сверкают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(на основе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незавершённой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композиции)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Изображение рыбок </w:t>
                        </w:r>
                        <w:r>
                          <w:rPr>
                            <w:w w:val="80"/>
                            <w:sz w:val="20"/>
                          </w:rPr>
                          <w:t>из отдельных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элементов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(кругов,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овалов,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треугольников). Развитие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комбинаторных и композиционных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умений.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6"/>
                          <w:ind w:right="3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20"/>
                          </w:rPr>
                          <w:t>136</w:t>
                        </w:r>
                      </w:p>
                    </w:tc>
                  </w:tr>
                </w:tbl>
                <w:p>
                  <w:pPr>
                    <w:pStyle w:val="13"/>
                    <w:jc w:val="left"/>
                  </w:pPr>
                </w:p>
              </w:txbxContent>
            </v:textbox>
            <w10:wrap type="none"/>
            <w10:anchorlock/>
          </v:shape>
        </w:pict>
      </w:r>
    </w:p>
    <w:p>
      <w:pPr>
        <w:spacing w:after="0" w:line="240" w:lineRule="auto"/>
        <w:rPr>
          <w:sz w:val="20"/>
        </w:rPr>
        <w:sectPr>
          <w:footerReference r:id="rId46" w:type="default"/>
          <w:pgSz w:w="18710" w:h="13330" w:orient="landscape"/>
          <w:pgMar w:top="680" w:right="0" w:bottom="820" w:left="0" w:header="0" w:footer="622" w:gutter="0"/>
          <w:cols w:space="720" w:num="1"/>
        </w:sectPr>
      </w:pPr>
    </w:p>
    <w:p>
      <w:pPr>
        <w:tabs>
          <w:tab w:val="left" w:pos="10148"/>
        </w:tabs>
        <w:spacing w:line="240" w:lineRule="auto"/>
        <w:ind w:left="897" w:right="0" w:firstLine="0"/>
        <w:rPr>
          <w:sz w:val="20"/>
        </w:rPr>
      </w:pPr>
      <w:r>
        <w:rPr>
          <w:position w:val="10"/>
          <w:sz w:val="20"/>
        </w:rPr>
        <w:pict>
          <v:shape id="_x0000_s1109" o:spid="_x0000_s1109" o:spt="202" type="#_x0000_t202" style="height:579pt;width:383.95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43"/>
                    <w:gridCol w:w="346"/>
                    <w:gridCol w:w="339"/>
                    <w:gridCol w:w="1703"/>
                    <w:gridCol w:w="1587"/>
                    <w:gridCol w:w="2997"/>
                    <w:gridCol w:w="337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40" w:hRule="atLeast"/>
                    </w:trPr>
                    <w:tc>
                      <w:tcPr>
                        <w:tcW w:w="343" w:type="dxa"/>
                        <w:textDirection w:val="btLr"/>
                      </w:tcPr>
                      <w:p>
                        <w:pPr>
                          <w:pStyle w:val="23"/>
                          <w:spacing w:before="34"/>
                          <w:ind w:left="2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6" w:type="dxa"/>
                        <w:textDirection w:val="btLr"/>
                      </w:tcPr>
                      <w:p>
                        <w:pPr>
                          <w:pStyle w:val="23"/>
                          <w:spacing w:before="32"/>
                          <w:ind w:left="1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>
                        <w:pPr>
                          <w:pStyle w:val="23"/>
                          <w:spacing w:before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3" w:type="dxa"/>
                      </w:tcPr>
                      <w:p>
                        <w:pPr>
                          <w:pStyle w:val="23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160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23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82" w:right="8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7" w:type="dxa"/>
                      </w:tcPr>
                      <w:p>
                        <w:pPr>
                          <w:pStyle w:val="23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492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Образовательные задачи</w:t>
                        </w:r>
                      </w:p>
                    </w:tc>
                    <w:tc>
                      <w:tcPr>
                        <w:tcW w:w="337" w:type="dxa"/>
                        <w:textDirection w:val="btLr"/>
                      </w:tcPr>
                      <w:p>
                        <w:pPr>
                          <w:pStyle w:val="23"/>
                          <w:spacing w:before="33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44" w:hRule="atLeast"/>
                    </w:trPr>
                    <w:tc>
                      <w:tcPr>
                        <w:tcW w:w="343" w:type="dxa"/>
                        <w:vMerge w:val="restart"/>
                        <w:textDirection w:val="btLr"/>
                      </w:tcPr>
                      <w:p>
                        <w:pPr>
                          <w:pStyle w:val="23"/>
                          <w:spacing w:before="36"/>
                          <w:ind w:left="4664" w:right="48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30"/>
                            <w:sz w:val="20"/>
                          </w:rPr>
                          <w:t>Май</w:t>
                        </w:r>
                      </w:p>
                    </w:tc>
                    <w:tc>
                      <w:tcPr>
                        <w:tcW w:w="346" w:type="dxa"/>
                      </w:tcPr>
                      <w:p>
                        <w:pPr>
                          <w:pStyle w:val="23"/>
                          <w:spacing w:before="27"/>
                          <w:ind w:left="6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33</w:t>
                        </w:r>
                      </w:p>
                    </w:tc>
                    <w:tc>
                      <w:tcPr>
                        <w:tcW w:w="6963" w:type="dxa"/>
                        <w:gridSpan w:val="5"/>
                      </w:tcPr>
                      <w:p>
                        <w:pPr>
                          <w:pStyle w:val="23"/>
                          <w:spacing w:before="30"/>
                          <w:ind w:left="10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неделя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праздничная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48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2"/>
                          <w:ind w:left="6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34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61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6" w:line="208" w:lineRule="auto"/>
                          <w:ind w:left="255" w:firstLine="16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дидактическое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6" w:line="208" w:lineRule="auto"/>
                          <w:ind w:left="104" w:right="96" w:firstLine="12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«Радуга4дуга,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давай дождя»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8" w:line="206" w:lineRule="auto"/>
                          <w:ind w:left="39" w:right="24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Самостоятельное и творческое отраже-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ние представлений о красивых при-</w:t>
                        </w:r>
                        <w:r>
                          <w:rPr>
                            <w:spacing w:val="-4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родных явлениях разными изобрази-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тельно−выразительными средствами.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Создание интереса к изображению ра-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дуги. Формирование элементарных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представлений по цветоведению (по-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следовательность цветовых дуг в раду-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ге, гармоничные цветосочетания на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цветовой модели). Развитие чувства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цвета. Воспитание эстетического </w:t>
                        </w:r>
                        <w:r>
                          <w:rPr>
                            <w:w w:val="80"/>
                            <w:sz w:val="20"/>
                          </w:rPr>
                          <w:t>отно-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шения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природе.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3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20"/>
                          </w:rPr>
                          <w:t>138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6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62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8" w:lineRule="auto"/>
                          <w:ind w:left="455" w:hanging="9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сюжетная</w:t>
                        </w:r>
                      </w:p>
                      <w:p>
                        <w:pPr>
                          <w:pStyle w:val="23"/>
                          <w:spacing w:line="208" w:lineRule="auto"/>
                          <w:ind w:left="424" w:right="305" w:hanging="11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8" w:lineRule="auto"/>
                          <w:ind w:left="413" w:right="243" w:hanging="16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«У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солнышка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гостях»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8" w:line="206" w:lineRule="auto"/>
                          <w:ind w:left="39" w:right="27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Рисование простых сюжетов по моти-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вам сказок. Закрепление техники вы-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резания округлых форм из квадратов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разной величины. Понимание обоб-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щённого способа изображения разных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животных (цыплёнок и утёнок) в ап−</w:t>
                        </w:r>
                        <w:r>
                          <w:rPr>
                            <w:spacing w:val="-4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пликации и рисовании – на основе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двух</w:t>
                        </w:r>
                        <w:r>
                          <w:rPr>
                            <w:spacing w:val="-1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кругов</w:t>
                        </w:r>
                        <w:r>
                          <w:rPr>
                            <w:spacing w:val="-1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или</w:t>
                        </w:r>
                        <w:r>
                          <w:rPr>
                            <w:spacing w:val="-1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овалов</w:t>
                        </w:r>
                        <w:r>
                          <w:rPr>
                            <w:spacing w:val="-1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разной</w:t>
                        </w:r>
                        <w:r>
                          <w:rPr>
                            <w:spacing w:val="-1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величи-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ны (туловище и голова). Развитие спо-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собности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формообразованию.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4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20"/>
                          </w:rPr>
                          <w:t>140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460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23"/>
                          <w:spacing w:before="2"/>
                          <w:ind w:left="6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35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63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8" w:lineRule="auto"/>
                          <w:ind w:left="56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Рисование4фантази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рование</w:t>
                        </w:r>
                      </w:p>
                      <w:p>
                        <w:pPr>
                          <w:pStyle w:val="23"/>
                          <w:spacing w:line="205" w:lineRule="exact"/>
                          <w:ind w:left="341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замыслу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Путаница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8" w:line="206" w:lineRule="auto"/>
                          <w:ind w:left="39" w:right="27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Рисование фантазийных образов. Само-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стоятельный поиск оригинального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(«невсамделишного»)</w:t>
                        </w:r>
                        <w:r>
                          <w:rPr>
                            <w:spacing w:val="-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содержания</w:t>
                        </w:r>
                        <w:r>
                          <w:rPr>
                            <w:spacing w:val="-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со-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ответствующих изобразительно−выра-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зительных средств. «Раскрепощение»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рисующей</w:t>
                        </w:r>
                        <w:r>
                          <w:rPr>
                            <w:spacing w:val="-1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руки.</w:t>
                        </w:r>
                        <w:r>
                          <w:rPr>
                            <w:spacing w:val="-1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-1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нетрадицион-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ных техник (рисование пальчиками,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ла-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дошками, отпечатки разными предмета-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ми, кляксография). Развитие творческо-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го воображения и чувства юмора. Вос-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питание творческости, самостоятельно-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сти,</w:t>
                        </w:r>
                        <w:r>
                          <w:rPr>
                            <w:spacing w:val="-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уверенности,</w:t>
                        </w:r>
                        <w:r>
                          <w:rPr>
                            <w:spacing w:val="-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инициативности.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4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20"/>
                          </w:rPr>
                          <w:t>142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155" w:hRule="atLeast"/>
                    </w:trPr>
                    <w:tc>
                      <w:tcPr>
                        <w:tcW w:w="343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64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8" w:lineRule="auto"/>
                          <w:ind w:left="294" w:hanging="9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сюжетная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коллективная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82"/>
                          <w:ind w:left="27" w:right="26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«Муха4цокотуха»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8" w:line="206" w:lineRule="auto"/>
                          <w:ind w:left="39" w:right="27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Создание сюжетной пластической </w:t>
                        </w:r>
                        <w:r>
                          <w:rPr>
                            <w:w w:val="80"/>
                            <w:sz w:val="20"/>
                          </w:rPr>
                          <w:t>ком-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позиции по мотивам литературного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про-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изведения «Муха−цокотуха». Лепка </w:t>
                        </w:r>
                        <w:r>
                          <w:rPr>
                            <w:w w:val="80"/>
                            <w:sz w:val="20"/>
                          </w:rPr>
                          <w:t>на-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секомых</w:t>
                        </w:r>
                        <w:r>
                          <w:rPr>
                            <w:spacing w:val="-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движении</w:t>
                        </w:r>
                        <w:r>
                          <w:rPr>
                            <w:spacing w:val="-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передачей</w:t>
                        </w:r>
                        <w:r>
                          <w:rPr>
                            <w:spacing w:val="-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харак-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терных особенностей строения (тулови-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ще,</w:t>
                        </w:r>
                        <w:r>
                          <w:rPr>
                            <w:spacing w:val="-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крылья,</w:t>
                        </w:r>
                        <w:r>
                          <w:rPr>
                            <w:spacing w:val="-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ножки)</w:t>
                        </w:r>
                        <w:r>
                          <w:rPr>
                            <w:spacing w:val="-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-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окраски.</w:t>
                        </w:r>
                        <w:r>
                          <w:rPr>
                            <w:spacing w:val="-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Сочетание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разных материалов для изображения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мелких деталей (для крыльев использо-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вать фольгу или фантики, </w:t>
                        </w:r>
                        <w:r>
                          <w:rPr>
                            <w:w w:val="80"/>
                            <w:sz w:val="20"/>
                          </w:rPr>
                          <w:t>для усиков –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проволоку, спички, зубочистки; для гла-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зок – бисер, пуговички). Формирование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коммуникативных навыков. Синхрониза-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ция движений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обеих рук в процессе со-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здания скульптурного образа. Воспита-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ние</w:t>
                        </w:r>
                        <w:r>
                          <w:rPr>
                            <w:spacing w:val="-1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интереса</w:t>
                        </w:r>
                        <w:r>
                          <w:rPr>
                            <w:spacing w:val="-1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к</w:t>
                        </w:r>
                        <w:r>
                          <w:rPr>
                            <w:spacing w:val="-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живой</w:t>
                        </w:r>
                        <w:r>
                          <w:rPr>
                            <w:spacing w:val="-1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природе.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54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20"/>
                          </w:rPr>
                          <w:t>144</w:t>
                        </w:r>
                      </w:p>
                    </w:tc>
                  </w:tr>
                </w:tbl>
                <w:p>
                  <w:pPr>
                    <w:pStyle w:val="13"/>
                    <w:jc w:val="left"/>
                  </w:pPr>
                </w:p>
              </w:txbxContent>
            </v:textbox>
            <w10:wrap type="none"/>
            <w10:anchorlock/>
          </v:shape>
        </w:pict>
      </w:r>
      <w:r>
        <w:rPr>
          <w:position w:val="10"/>
          <w:sz w:val="20"/>
        </w:rPr>
        <w:tab/>
      </w:r>
      <w:r>
        <w:rPr>
          <w:sz w:val="20"/>
        </w:rPr>
        <w:pict>
          <v:group id="_x0000_s1110" o:spid="_x0000_s1110" o:spt="203" style="height:578.3pt;width:382.7pt;" coordsize="7654,11566">
            <o:lock v:ext="edit"/>
            <v:shape id="_x0000_s1111" o:spid="_x0000_s1111" o:spt="75" type="#_x0000_t75" style="position:absolute;left:16;top:16;height:11533;width:7622;" filled="f" stroked="f" coordsize="21600,21600">
              <v:path/>
              <v:fill on="f" focussize="0,0"/>
              <v:stroke on="f"/>
              <v:imagedata r:id="rId79" o:title=""/>
              <o:lock v:ext="edit" aspectratio="t"/>
            </v:shape>
            <v:rect id="_x0000_s1112" o:spid="_x0000_s1112" o:spt="1" style="position:absolute;left:8;top:8;height:11550;width:7638;" filled="f" stroked="t" coordsize="21600,21600">
              <v:path/>
              <v:fill on="f" focussize="0,0"/>
              <v:stroke weight="0.8pt" color="#4C4C4C"/>
              <v:imagedata o:title=""/>
              <o:lock v:ext="edit"/>
            </v:rect>
            <v:shape id="_x0000_s1113" o:spid="_x0000_s1113" o:spt="202" type="#_x0000_t202" style="position:absolute;left:1774;top:7215;height:2160;width:411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56" w:lineRule="exact"/>
                      <w:ind w:left="0" w:right="18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7F7F7F"/>
                        <w:w w:val="115"/>
                        <w:sz w:val="32"/>
                      </w:rPr>
                      <w:t>Задачи</w:t>
                    </w:r>
                    <w:r>
                      <w:rPr>
                        <w:color w:val="7F7F7F"/>
                        <w:spacing w:val="19"/>
                        <w:w w:val="115"/>
                        <w:sz w:val="32"/>
                      </w:rPr>
                      <w:t xml:space="preserve"> </w:t>
                    </w:r>
                    <w:r>
                      <w:rPr>
                        <w:color w:val="7F7F7F"/>
                        <w:w w:val="115"/>
                        <w:sz w:val="32"/>
                      </w:rPr>
                      <w:t>художественно-</w:t>
                    </w:r>
                  </w:p>
                  <w:p>
                    <w:pPr>
                      <w:spacing w:before="12" w:line="247" w:lineRule="auto"/>
                      <w:ind w:left="0" w:right="18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7F7F7F"/>
                        <w:w w:val="110"/>
                        <w:sz w:val="32"/>
                      </w:rPr>
                      <w:t>творческого</w:t>
                    </w:r>
                    <w:r>
                      <w:rPr>
                        <w:color w:val="7F7F7F"/>
                        <w:spacing w:val="1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color w:val="7F7F7F"/>
                        <w:w w:val="110"/>
                        <w:sz w:val="32"/>
                      </w:rPr>
                      <w:t>развития</w:t>
                    </w:r>
                    <w:r>
                      <w:rPr>
                        <w:color w:val="7F7F7F"/>
                        <w:spacing w:val="1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color w:val="7F7F7F"/>
                        <w:w w:val="110"/>
                        <w:sz w:val="32"/>
                      </w:rPr>
                      <w:t>детей</w:t>
                    </w:r>
                    <w:r>
                      <w:rPr>
                        <w:color w:val="7F7F7F"/>
                        <w:spacing w:val="-21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color w:val="7F7F7F"/>
                        <w:w w:val="110"/>
                        <w:sz w:val="32"/>
                      </w:rPr>
                      <w:t>5-6</w:t>
                    </w:r>
                    <w:r>
                      <w:rPr>
                        <w:color w:val="7F7F7F"/>
                        <w:spacing w:val="-21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color w:val="7F7F7F"/>
                        <w:w w:val="110"/>
                        <w:sz w:val="32"/>
                      </w:rPr>
                      <w:t>лет</w:t>
                    </w:r>
                  </w:p>
                  <w:p>
                    <w:pPr>
                      <w:spacing w:before="266" w:line="247" w:lineRule="auto"/>
                      <w:ind w:left="0" w:right="18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7F7F7F"/>
                        <w:w w:val="115"/>
                        <w:sz w:val="32"/>
                      </w:rPr>
                      <w:t>Планирование</w:t>
                    </w:r>
                    <w:r>
                      <w:rPr>
                        <w:color w:val="7F7F7F"/>
                        <w:spacing w:val="62"/>
                        <w:w w:val="115"/>
                        <w:sz w:val="32"/>
                      </w:rPr>
                      <w:t xml:space="preserve"> </w:t>
                    </w:r>
                    <w:r>
                      <w:rPr>
                        <w:color w:val="7F7F7F"/>
                        <w:w w:val="115"/>
                        <w:sz w:val="32"/>
                      </w:rPr>
                      <w:t>занятий</w:t>
                    </w:r>
                    <w:r>
                      <w:rPr>
                        <w:color w:val="7F7F7F"/>
                        <w:spacing w:val="-108"/>
                        <w:w w:val="115"/>
                        <w:sz w:val="32"/>
                      </w:rPr>
                      <w:t xml:space="preserve"> </w:t>
                    </w:r>
                    <w:r>
                      <w:rPr>
                        <w:color w:val="7F7F7F"/>
                        <w:w w:val="115"/>
                        <w:sz w:val="32"/>
                      </w:rPr>
                      <w:t>на</w:t>
                    </w:r>
                    <w:r>
                      <w:rPr>
                        <w:color w:val="7F7F7F"/>
                        <w:spacing w:val="-26"/>
                        <w:w w:val="115"/>
                        <w:sz w:val="32"/>
                      </w:rPr>
                      <w:t xml:space="preserve"> </w:t>
                    </w:r>
                    <w:r>
                      <w:rPr>
                        <w:color w:val="7F7F7F"/>
                        <w:w w:val="115"/>
                        <w:sz w:val="32"/>
                      </w:rPr>
                      <w:t>учебный</w:t>
                    </w:r>
                    <w:r>
                      <w:rPr>
                        <w:color w:val="7F7F7F"/>
                        <w:spacing w:val="-26"/>
                        <w:w w:val="115"/>
                        <w:sz w:val="32"/>
                      </w:rPr>
                      <w:t xml:space="preserve"> </w:t>
                    </w:r>
                    <w:r>
                      <w:rPr>
                        <w:color w:val="7F7F7F"/>
                        <w:w w:val="115"/>
                        <w:sz w:val="32"/>
                      </w:rPr>
                      <w:t>год</w:t>
                    </w:r>
                  </w:p>
                </w:txbxContent>
              </v:textbox>
            </v:shape>
            <v:shape id="_x0000_s1114" o:spid="_x0000_s1114" o:spt="202" type="#_x0000_t202" style="position:absolute;left:3662;top:6804;height:558;width:33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46"/>
                      </w:rPr>
                    </w:pPr>
                    <w:r>
                      <w:rPr>
                        <w:w w:val="129"/>
                        <w:sz w:val="46"/>
                      </w:rPr>
                      <w:t>•</w:t>
                    </w:r>
                  </w:p>
                </w:txbxContent>
              </v:textbox>
            </v:shape>
            <v:shape id="_x0000_s1115" o:spid="_x0000_s1115" o:spt="202" type="#_x0000_t202" style="position:absolute;left:3662;top:8250;height:558;width:33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46"/>
                      </w:rPr>
                    </w:pPr>
                    <w:r>
                      <w:rPr>
                        <w:w w:val="129"/>
                        <w:sz w:val="46"/>
                      </w:rPr>
                      <w:t>•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after="0" w:line="240" w:lineRule="auto"/>
        <w:rPr>
          <w:sz w:val="20"/>
        </w:rPr>
        <w:sectPr>
          <w:footerReference r:id="rId47" w:type="default"/>
          <w:pgSz w:w="18710" w:h="13330" w:orient="landscape"/>
          <w:pgMar w:top="680" w:right="0" w:bottom="820" w:left="0" w:header="0" w:footer="622" w:gutter="0"/>
          <w:cols w:space="720" w:num="1"/>
        </w:sectPr>
      </w:pPr>
    </w:p>
    <w:p>
      <w:pPr>
        <w:pStyle w:val="3"/>
        <w:tabs>
          <w:tab w:val="left" w:pos="3767"/>
          <w:tab w:val="left" w:pos="8747"/>
        </w:tabs>
        <w:spacing w:before="60"/>
        <w:ind w:left="810"/>
      </w:pPr>
      <w:bookmarkStart w:id="15" w:name="_TOC_250002"/>
      <w:r>
        <w:rPr>
          <w:w w:val="77"/>
          <w:shd w:val="clear" w:color="auto" w:fill="E5E5E5"/>
        </w:rPr>
        <w:t xml:space="preserve"> </w:t>
      </w:r>
      <w:r>
        <w:rPr>
          <w:shd w:val="clear" w:color="auto" w:fill="E5E5E5"/>
        </w:rPr>
        <w:tab/>
      </w:r>
      <w:r>
        <w:rPr>
          <w:w w:val="85"/>
          <w:shd w:val="clear" w:color="auto" w:fill="E5E5E5"/>
        </w:rPr>
        <w:t>Старшая</w:t>
      </w:r>
      <w:r>
        <w:rPr>
          <w:spacing w:val="1"/>
          <w:w w:val="85"/>
          <w:shd w:val="clear" w:color="auto" w:fill="E5E5E5"/>
        </w:rPr>
        <w:t xml:space="preserve"> </w:t>
      </w:r>
      <w:r>
        <w:rPr>
          <w:w w:val="85"/>
          <w:shd w:val="clear" w:color="auto" w:fill="E5E5E5"/>
        </w:rPr>
        <w:t>группа</w:t>
      </w:r>
      <w:bookmarkEnd w:id="15"/>
      <w:r>
        <w:rPr>
          <w:shd w:val="clear" w:color="auto" w:fill="E5E5E5"/>
        </w:rPr>
        <w:tab/>
      </w:r>
    </w:p>
    <w:p>
      <w:pPr>
        <w:pStyle w:val="6"/>
        <w:spacing w:before="156"/>
        <w:ind w:left="810"/>
      </w:pPr>
      <w:r>
        <w:rPr>
          <w:w w:val="85"/>
        </w:rPr>
        <w:t>Проектирование</w:t>
      </w:r>
      <w:r>
        <w:rPr>
          <w:spacing w:val="20"/>
          <w:w w:val="85"/>
        </w:rPr>
        <w:t xml:space="preserve"> </w:t>
      </w:r>
      <w:r>
        <w:rPr>
          <w:w w:val="85"/>
        </w:rPr>
        <w:t>образовательной</w:t>
      </w:r>
      <w:r>
        <w:rPr>
          <w:spacing w:val="20"/>
          <w:w w:val="85"/>
        </w:rPr>
        <w:t xml:space="preserve"> </w:t>
      </w:r>
      <w:r>
        <w:rPr>
          <w:w w:val="85"/>
        </w:rPr>
        <w:t>области</w:t>
      </w:r>
    </w:p>
    <w:p>
      <w:pPr>
        <w:spacing w:before="13" w:line="254" w:lineRule="auto"/>
        <w:ind w:left="2380" w:right="1568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w w:val="85"/>
          <w:sz w:val="26"/>
        </w:rPr>
        <w:t>«Художественно-эстетическое</w:t>
      </w:r>
      <w:r>
        <w:rPr>
          <w:rFonts w:ascii="Arial" w:hAnsi="Arial"/>
          <w:b/>
          <w:spacing w:val="1"/>
          <w:w w:val="85"/>
          <w:sz w:val="26"/>
        </w:rPr>
        <w:t xml:space="preserve"> </w:t>
      </w:r>
      <w:r>
        <w:rPr>
          <w:rFonts w:ascii="Arial" w:hAnsi="Arial"/>
          <w:b/>
          <w:w w:val="85"/>
          <w:sz w:val="26"/>
        </w:rPr>
        <w:t>развитие»</w:t>
      </w:r>
      <w:r>
        <w:rPr>
          <w:rFonts w:ascii="Arial" w:hAnsi="Arial"/>
          <w:b/>
          <w:spacing w:val="-59"/>
          <w:w w:val="85"/>
          <w:sz w:val="26"/>
        </w:rPr>
        <w:t xml:space="preserve"> </w:t>
      </w:r>
      <w:r>
        <w:rPr>
          <w:rFonts w:ascii="Arial" w:hAnsi="Arial"/>
          <w:b/>
          <w:w w:val="90"/>
          <w:sz w:val="26"/>
        </w:rPr>
        <w:t>(изобразительная деятельность)</w:t>
      </w:r>
      <w:r>
        <w:rPr>
          <w:rFonts w:ascii="Arial" w:hAnsi="Arial"/>
          <w:b/>
          <w:spacing w:val="1"/>
          <w:w w:val="90"/>
          <w:sz w:val="26"/>
        </w:rPr>
        <w:t xml:space="preserve"> </w:t>
      </w:r>
      <w:r>
        <w:rPr>
          <w:rFonts w:ascii="Arial" w:hAnsi="Arial"/>
          <w:b/>
          <w:w w:val="90"/>
          <w:sz w:val="22"/>
        </w:rPr>
        <w:t>Образовательные</w:t>
      </w:r>
      <w:r>
        <w:rPr>
          <w:rFonts w:ascii="Arial" w:hAnsi="Arial"/>
          <w:b/>
          <w:spacing w:val="-8"/>
          <w:w w:val="90"/>
          <w:sz w:val="22"/>
        </w:rPr>
        <w:t xml:space="preserve"> </w:t>
      </w:r>
      <w:r>
        <w:rPr>
          <w:rFonts w:ascii="Arial" w:hAnsi="Arial"/>
          <w:b/>
          <w:w w:val="90"/>
          <w:sz w:val="22"/>
        </w:rPr>
        <w:t>задачи:</w:t>
      </w:r>
    </w:p>
    <w:p>
      <w:pPr>
        <w:spacing w:before="103" w:line="247" w:lineRule="auto"/>
        <w:ind w:left="850" w:right="0" w:firstLine="0"/>
        <w:jc w:val="both"/>
        <w:rPr>
          <w:sz w:val="20"/>
        </w:rPr>
      </w:pPr>
      <w:r>
        <w:br w:type="column"/>
      </w:r>
      <w:r>
        <w:rPr>
          <w:w w:val="90"/>
          <w:sz w:val="20"/>
        </w:rPr>
        <w:t>обобщенные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представления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о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цикличности</w:t>
      </w:r>
      <w:r>
        <w:rPr>
          <w:spacing w:val="1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изменений</w:t>
      </w:r>
      <w:r>
        <w:rPr>
          <w:spacing w:val="-12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в</w:t>
      </w:r>
      <w:r>
        <w:rPr>
          <w:spacing w:val="-12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природе</w:t>
      </w:r>
      <w:r>
        <w:rPr>
          <w:spacing w:val="-12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(пейзажи</w:t>
      </w:r>
      <w:r>
        <w:rPr>
          <w:spacing w:val="-11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в</w:t>
      </w:r>
      <w:r>
        <w:rPr>
          <w:spacing w:val="-12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разное</w:t>
      </w:r>
      <w:r>
        <w:rPr>
          <w:spacing w:val="-12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время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года). Создает условия для того, чтобы дети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научились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грамотно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отбирать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содержание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рисунка, лепки, аппликации в соответствии с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темой, замыслом или творческой задачей.</w:t>
      </w:r>
    </w:p>
    <w:p>
      <w:pPr>
        <w:spacing w:before="5" w:line="247" w:lineRule="auto"/>
        <w:ind w:left="850" w:right="2" w:firstLine="226"/>
        <w:jc w:val="both"/>
        <w:rPr>
          <w:sz w:val="20"/>
        </w:rPr>
      </w:pPr>
      <w:r>
        <w:rPr>
          <w:spacing w:val="-3"/>
          <w:w w:val="90"/>
          <w:sz w:val="20"/>
        </w:rPr>
        <w:t xml:space="preserve">Поддерживает </w:t>
      </w:r>
      <w:r>
        <w:rPr>
          <w:spacing w:val="-2"/>
          <w:w w:val="90"/>
          <w:sz w:val="20"/>
        </w:rPr>
        <w:t>стремление самостоятельно</w:t>
      </w:r>
      <w:r>
        <w:rPr>
          <w:spacing w:val="-1"/>
          <w:w w:val="90"/>
          <w:sz w:val="20"/>
        </w:rPr>
        <w:t xml:space="preserve"> </w:t>
      </w:r>
      <w:r>
        <w:rPr>
          <w:w w:val="85"/>
          <w:sz w:val="20"/>
        </w:rPr>
        <w:t>комбинировать</w:t>
      </w:r>
      <w:r>
        <w:rPr>
          <w:spacing w:val="15"/>
          <w:w w:val="85"/>
          <w:sz w:val="20"/>
        </w:rPr>
        <w:t xml:space="preserve"> </w:t>
      </w:r>
      <w:r>
        <w:rPr>
          <w:w w:val="85"/>
          <w:sz w:val="20"/>
        </w:rPr>
        <w:t>знакомые</w:t>
      </w:r>
      <w:r>
        <w:rPr>
          <w:spacing w:val="16"/>
          <w:w w:val="85"/>
          <w:sz w:val="20"/>
        </w:rPr>
        <w:t xml:space="preserve"> </w:t>
      </w:r>
      <w:r>
        <w:rPr>
          <w:w w:val="85"/>
          <w:sz w:val="20"/>
        </w:rPr>
        <w:t>художественные</w:t>
      </w:r>
      <w:r>
        <w:rPr>
          <w:spacing w:val="16"/>
          <w:w w:val="85"/>
          <w:sz w:val="20"/>
        </w:rPr>
        <w:t xml:space="preserve"> </w:t>
      </w:r>
      <w:r>
        <w:rPr>
          <w:w w:val="85"/>
          <w:sz w:val="20"/>
        </w:rPr>
        <w:t>тех-</w:t>
      </w:r>
    </w:p>
    <w:p>
      <w:pPr>
        <w:spacing w:before="103"/>
        <w:ind w:left="183" w:right="0" w:firstLine="0"/>
        <w:jc w:val="both"/>
        <w:rPr>
          <w:sz w:val="20"/>
        </w:rPr>
      </w:pPr>
      <w:r>
        <w:br w:type="column"/>
      </w:r>
      <w:r>
        <w:rPr>
          <w:w w:val="85"/>
          <w:sz w:val="20"/>
        </w:rPr>
        <w:t>самостоятельность,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благодаря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чему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дети:</w:t>
      </w:r>
    </w:p>
    <w:p>
      <w:pPr>
        <w:pStyle w:val="22"/>
        <w:numPr>
          <w:ilvl w:val="0"/>
          <w:numId w:val="10"/>
        </w:numPr>
        <w:tabs>
          <w:tab w:val="left" w:pos="590"/>
        </w:tabs>
        <w:spacing w:before="8" w:after="0" w:line="247" w:lineRule="auto"/>
        <w:ind w:left="183" w:right="844" w:firstLine="226"/>
        <w:jc w:val="both"/>
        <w:rPr>
          <w:sz w:val="20"/>
        </w:rPr>
      </w:pPr>
      <w:r>
        <w:rPr>
          <w:w w:val="90"/>
          <w:sz w:val="20"/>
        </w:rPr>
        <w:t>совершенствуют технику рисования гуа-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шевыми и акварельными красками (свободно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смешивают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краски,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чтобы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получить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новые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цвета и оттенки, в т.ч. светлотные; уверенно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пользуются кистью, рисуют всем ворсом кисти</w:t>
      </w:r>
      <w:r>
        <w:rPr>
          <w:spacing w:val="1"/>
          <w:w w:val="85"/>
          <w:sz w:val="20"/>
        </w:rPr>
        <w:t xml:space="preserve"> </w:t>
      </w:r>
      <w:r>
        <w:rPr>
          <w:w w:val="95"/>
          <w:sz w:val="20"/>
        </w:rPr>
        <w:t>или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концом);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создают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образ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помощью</w:t>
      </w:r>
      <w:r>
        <w:rPr>
          <w:spacing w:val="1"/>
          <w:w w:val="95"/>
          <w:sz w:val="20"/>
        </w:rPr>
        <w:t xml:space="preserve"> </w:t>
      </w:r>
      <w:r>
        <w:rPr>
          <w:w w:val="90"/>
          <w:sz w:val="20"/>
        </w:rPr>
        <w:t>нескольких</w:t>
      </w:r>
      <w:r>
        <w:rPr>
          <w:spacing w:val="23"/>
          <w:w w:val="90"/>
          <w:sz w:val="20"/>
        </w:rPr>
        <w:t xml:space="preserve"> </w:t>
      </w:r>
      <w:r>
        <w:rPr>
          <w:w w:val="90"/>
          <w:sz w:val="20"/>
        </w:rPr>
        <w:t>цветов</w:t>
      </w:r>
      <w:r>
        <w:rPr>
          <w:spacing w:val="24"/>
          <w:w w:val="90"/>
          <w:sz w:val="20"/>
        </w:rPr>
        <w:t xml:space="preserve"> </w:t>
      </w:r>
      <w:r>
        <w:rPr>
          <w:w w:val="90"/>
          <w:sz w:val="20"/>
        </w:rPr>
        <w:t>или</w:t>
      </w:r>
      <w:r>
        <w:rPr>
          <w:spacing w:val="24"/>
          <w:w w:val="90"/>
          <w:sz w:val="20"/>
        </w:rPr>
        <w:t xml:space="preserve"> </w:t>
      </w:r>
      <w:r>
        <w:rPr>
          <w:w w:val="90"/>
          <w:sz w:val="20"/>
        </w:rPr>
        <w:t>оттенков</w:t>
      </w:r>
      <w:r>
        <w:rPr>
          <w:spacing w:val="24"/>
          <w:w w:val="90"/>
          <w:sz w:val="20"/>
        </w:rPr>
        <w:t xml:space="preserve"> </w:t>
      </w:r>
      <w:r>
        <w:rPr>
          <w:w w:val="90"/>
          <w:sz w:val="20"/>
        </w:rPr>
        <w:t>(например,</w:t>
      </w:r>
    </w:p>
    <w:p>
      <w:pPr>
        <w:spacing w:after="0" w:line="247" w:lineRule="auto"/>
        <w:jc w:val="both"/>
        <w:rPr>
          <w:sz w:val="20"/>
        </w:rPr>
        <w:sectPr>
          <w:footerReference r:id="rId48" w:type="default"/>
          <w:pgSz w:w="18710" w:h="13330" w:orient="landscape"/>
          <w:pgMar w:top="500" w:right="0" w:bottom="860" w:left="0" w:header="0" w:footer="679" w:gutter="0"/>
          <w:cols w:equalWidth="0" w:num="3">
            <w:col w:w="8828" w:space="243"/>
            <w:col w:w="4709" w:space="39"/>
            <w:col w:w="4891"/>
          </w:cols>
        </w:sectPr>
      </w:pPr>
    </w:p>
    <w:p>
      <w:pPr>
        <w:pStyle w:val="22"/>
        <w:numPr>
          <w:ilvl w:val="1"/>
          <w:numId w:val="10"/>
        </w:numPr>
        <w:tabs>
          <w:tab w:val="left" w:pos="1394"/>
        </w:tabs>
        <w:spacing w:before="1" w:after="0" w:line="247" w:lineRule="auto"/>
        <w:ind w:left="850" w:right="0" w:firstLine="226"/>
        <w:jc w:val="both"/>
        <w:rPr>
          <w:sz w:val="20"/>
        </w:rPr>
      </w:pPr>
      <w:r>
        <w:rPr>
          <w:w w:val="95"/>
          <w:sz w:val="20"/>
        </w:rPr>
        <w:t>развитие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предпосылок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ценностно-</w:t>
      </w:r>
      <w:r>
        <w:rPr>
          <w:spacing w:val="-55"/>
          <w:w w:val="95"/>
          <w:sz w:val="20"/>
        </w:rPr>
        <w:t xml:space="preserve"> </w:t>
      </w:r>
      <w:r>
        <w:rPr>
          <w:w w:val="95"/>
          <w:sz w:val="20"/>
        </w:rPr>
        <w:t>смыслового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восприятия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понимания</w:t>
      </w:r>
      <w:r>
        <w:rPr>
          <w:spacing w:val="-55"/>
          <w:w w:val="95"/>
          <w:sz w:val="20"/>
        </w:rPr>
        <w:t xml:space="preserve"> </w:t>
      </w:r>
      <w:r>
        <w:rPr>
          <w:w w:val="85"/>
          <w:sz w:val="20"/>
        </w:rPr>
        <w:t>произведений искусства; ознакомление с про-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изведениями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художественным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«языком»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разных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видов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изобразительного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(живопись,</w:t>
      </w:r>
      <w:r>
        <w:rPr>
          <w:spacing w:val="-52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 xml:space="preserve">графика, скульптура) </w:t>
      </w:r>
      <w:r>
        <w:rPr>
          <w:spacing w:val="-1"/>
          <w:w w:val="90"/>
          <w:sz w:val="20"/>
        </w:rPr>
        <w:t>и декоративно-приклад-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ного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искусства,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архитектуры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и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дизайна;</w:t>
      </w:r>
    </w:p>
    <w:p>
      <w:pPr>
        <w:pStyle w:val="22"/>
        <w:numPr>
          <w:ilvl w:val="1"/>
          <w:numId w:val="10"/>
        </w:numPr>
        <w:tabs>
          <w:tab w:val="left" w:pos="1297"/>
        </w:tabs>
        <w:spacing w:before="6" w:after="0" w:line="247" w:lineRule="auto"/>
        <w:ind w:left="850" w:right="1" w:firstLine="226"/>
        <w:jc w:val="both"/>
        <w:rPr>
          <w:sz w:val="20"/>
        </w:rPr>
      </w:pPr>
      <w:r>
        <w:rPr>
          <w:w w:val="90"/>
          <w:sz w:val="20"/>
        </w:rPr>
        <w:t>развитие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эстетического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восприятия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творческого воображения, обогащение зри-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тельных впечатлений, приобщение к родной и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мировой культуре, формирование эстетиче-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ских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чувств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оценок,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воспитание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художе-</w:t>
      </w:r>
      <w:r>
        <w:rPr>
          <w:spacing w:val="-52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ственного вкуса, формирование эстетической</w:t>
      </w:r>
      <w:r>
        <w:rPr>
          <w:spacing w:val="-52"/>
          <w:w w:val="90"/>
          <w:sz w:val="20"/>
        </w:rPr>
        <w:t xml:space="preserve"> </w:t>
      </w:r>
      <w:r>
        <w:rPr>
          <w:sz w:val="20"/>
        </w:rPr>
        <w:t>картины</w:t>
      </w:r>
      <w:r>
        <w:rPr>
          <w:spacing w:val="-13"/>
          <w:sz w:val="20"/>
        </w:rPr>
        <w:t xml:space="preserve"> </w:t>
      </w:r>
      <w:r>
        <w:rPr>
          <w:sz w:val="20"/>
        </w:rPr>
        <w:t>мира;</w:t>
      </w:r>
    </w:p>
    <w:p>
      <w:pPr>
        <w:pStyle w:val="22"/>
        <w:numPr>
          <w:ilvl w:val="1"/>
          <w:numId w:val="10"/>
        </w:numPr>
        <w:tabs>
          <w:tab w:val="left" w:pos="1237"/>
        </w:tabs>
        <w:spacing w:before="6" w:after="0" w:line="247" w:lineRule="auto"/>
        <w:ind w:left="850" w:right="0" w:firstLine="226"/>
        <w:jc w:val="both"/>
        <w:rPr>
          <w:sz w:val="20"/>
        </w:rPr>
      </w:pPr>
      <w:r>
        <w:rPr>
          <w:spacing w:val="-2"/>
          <w:w w:val="90"/>
          <w:sz w:val="20"/>
        </w:rPr>
        <w:t xml:space="preserve">обогащение содержание </w:t>
      </w:r>
      <w:r>
        <w:rPr>
          <w:spacing w:val="-1"/>
          <w:w w:val="90"/>
          <w:sz w:val="20"/>
        </w:rPr>
        <w:t>художественной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деятельности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в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соответствии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задачами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познавательного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социального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развития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детей старшего дошкольного возраста;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рас-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ширение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тематики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для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свободного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выбора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детьми интересных сюжетов о своей семье,</w:t>
      </w:r>
      <w:r>
        <w:rPr>
          <w:spacing w:val="1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жизни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в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детском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саду,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о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бытовых,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обществен-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ных и природных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явлениях с пониманием раз-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личных взаимосвязей и причин событий как</w:t>
      </w:r>
      <w:r>
        <w:rPr>
          <w:spacing w:val="1"/>
          <w:w w:val="90"/>
          <w:sz w:val="20"/>
        </w:rPr>
        <w:t xml:space="preserve"> </w:t>
      </w:r>
      <w:r>
        <w:rPr>
          <w:w w:val="95"/>
          <w:sz w:val="20"/>
        </w:rPr>
        <w:t>ключевой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идеи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сюжета.</w:t>
      </w:r>
    </w:p>
    <w:p>
      <w:pPr>
        <w:pStyle w:val="22"/>
        <w:numPr>
          <w:ilvl w:val="1"/>
          <w:numId w:val="10"/>
        </w:numPr>
        <w:tabs>
          <w:tab w:val="left" w:pos="1296"/>
        </w:tabs>
        <w:spacing w:before="8" w:after="0" w:line="247" w:lineRule="auto"/>
        <w:ind w:left="850" w:right="0" w:firstLine="226"/>
        <w:jc w:val="both"/>
        <w:rPr>
          <w:sz w:val="20"/>
        </w:rPr>
      </w:pPr>
      <w:r>
        <w:rPr>
          <w:w w:val="95"/>
          <w:sz w:val="20"/>
        </w:rPr>
        <w:t>поддержка интереса к воплощению в</w:t>
      </w:r>
      <w:r>
        <w:rPr>
          <w:spacing w:val="1"/>
          <w:w w:val="95"/>
          <w:sz w:val="20"/>
        </w:rPr>
        <w:t xml:space="preserve"> </w:t>
      </w:r>
      <w:r>
        <w:rPr>
          <w:w w:val="90"/>
          <w:sz w:val="20"/>
        </w:rPr>
        <w:t>самобытной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художественной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форме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своих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личных представлений, переживаний, чувств,</w:t>
      </w:r>
      <w:r>
        <w:rPr>
          <w:spacing w:val="1"/>
          <w:w w:val="85"/>
          <w:sz w:val="20"/>
        </w:rPr>
        <w:t xml:space="preserve"> </w:t>
      </w:r>
      <w:r>
        <w:rPr>
          <w:sz w:val="20"/>
        </w:rPr>
        <w:t>отношений;</w:t>
      </w:r>
    </w:p>
    <w:p>
      <w:pPr>
        <w:pStyle w:val="22"/>
        <w:numPr>
          <w:ilvl w:val="1"/>
          <w:numId w:val="10"/>
        </w:numPr>
        <w:tabs>
          <w:tab w:val="left" w:pos="1350"/>
        </w:tabs>
        <w:spacing w:before="3" w:after="0" w:line="240" w:lineRule="auto"/>
        <w:ind w:left="1349" w:right="0" w:hanging="273"/>
        <w:jc w:val="both"/>
        <w:rPr>
          <w:sz w:val="20"/>
        </w:rPr>
      </w:pPr>
      <w:r>
        <w:rPr>
          <w:w w:val="90"/>
          <w:sz w:val="20"/>
        </w:rPr>
        <w:t>обогащение</w:t>
      </w:r>
      <w:r>
        <w:rPr>
          <w:spacing w:val="132"/>
          <w:sz w:val="20"/>
        </w:rPr>
        <w:t xml:space="preserve"> </w:t>
      </w:r>
      <w:r>
        <w:rPr>
          <w:w w:val="90"/>
          <w:sz w:val="20"/>
        </w:rPr>
        <w:t>художественного</w:t>
      </w:r>
      <w:r>
        <w:rPr>
          <w:spacing w:val="133"/>
          <w:sz w:val="20"/>
        </w:rPr>
        <w:t xml:space="preserve"> </w:t>
      </w:r>
      <w:r>
        <w:rPr>
          <w:w w:val="90"/>
          <w:sz w:val="20"/>
        </w:rPr>
        <w:t>опыта</w:t>
      </w:r>
    </w:p>
    <w:p>
      <w:pPr>
        <w:spacing w:before="1" w:line="247" w:lineRule="auto"/>
        <w:ind w:left="182" w:right="38" w:firstLine="0"/>
        <w:jc w:val="both"/>
        <w:rPr>
          <w:sz w:val="20"/>
        </w:rPr>
      </w:pPr>
      <w:r>
        <w:br w:type="column"/>
      </w:r>
      <w:r>
        <w:rPr>
          <w:w w:val="90"/>
          <w:sz w:val="20"/>
        </w:rPr>
        <w:t>детей;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содействие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дальнейшему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освоению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базовых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техник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рисования,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аппликации,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лепки, художественного конструирования 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труда;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совершенствование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умений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во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всех</w:t>
      </w:r>
      <w:r>
        <w:rPr>
          <w:spacing w:val="-52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 xml:space="preserve">видах художественной деятельности </w:t>
      </w:r>
      <w:r>
        <w:rPr>
          <w:w w:val="90"/>
          <w:sz w:val="20"/>
        </w:rPr>
        <w:t>с учетом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индивидуальных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способностей;</w:t>
      </w:r>
    </w:p>
    <w:p>
      <w:pPr>
        <w:pStyle w:val="22"/>
        <w:numPr>
          <w:ilvl w:val="0"/>
          <w:numId w:val="10"/>
        </w:numPr>
        <w:tabs>
          <w:tab w:val="left" w:pos="595"/>
        </w:tabs>
        <w:spacing w:before="5" w:after="0" w:line="247" w:lineRule="auto"/>
        <w:ind w:left="182" w:right="42" w:firstLine="226"/>
        <w:jc w:val="both"/>
        <w:rPr>
          <w:sz w:val="20"/>
        </w:rPr>
      </w:pPr>
      <w:r>
        <w:rPr>
          <w:w w:val="90"/>
          <w:sz w:val="20"/>
        </w:rPr>
        <w:t>развитие способностей к осмысленному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восприятию и творческому освоению формы,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линии, цвета, ритма, объема, пропорций, ком-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позиции как особого «языка искусства» и его</w:t>
      </w:r>
      <w:r>
        <w:rPr>
          <w:spacing w:val="-52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изобразительно-выразительных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средств;</w:t>
      </w:r>
    </w:p>
    <w:p>
      <w:pPr>
        <w:spacing w:before="4" w:line="247" w:lineRule="auto"/>
        <w:ind w:left="182" w:right="38" w:firstLine="226"/>
        <w:jc w:val="both"/>
        <w:rPr>
          <w:sz w:val="20"/>
        </w:rPr>
      </w:pPr>
      <w:r>
        <w:rPr>
          <w:w w:val="90"/>
          <w:sz w:val="20"/>
        </w:rPr>
        <w:t>•содействие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осмыслению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связей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между</w:t>
      </w:r>
      <w:r>
        <w:rPr>
          <w:spacing w:val="1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формой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и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содержанием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произведения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в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изоб-</w:t>
      </w:r>
      <w:r>
        <w:rPr>
          <w:spacing w:val="-52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 xml:space="preserve">разительном </w:t>
      </w:r>
      <w:r>
        <w:rPr>
          <w:spacing w:val="-1"/>
          <w:w w:val="90"/>
          <w:sz w:val="20"/>
        </w:rPr>
        <w:t>искусстве; между формой, деко-</w:t>
      </w:r>
      <w:r>
        <w:rPr>
          <w:spacing w:val="-52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 xml:space="preserve">ром и функцией </w:t>
      </w:r>
      <w:r>
        <w:rPr>
          <w:spacing w:val="-1"/>
          <w:w w:val="90"/>
          <w:sz w:val="20"/>
        </w:rPr>
        <w:t>предмета в декоративно-при-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кладном искусстве; между формой, назначе-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нием и пространственным размещением объ-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екта в архитектуре, конструировании и разных</w:t>
      </w:r>
      <w:r>
        <w:rPr>
          <w:spacing w:val="1"/>
          <w:w w:val="85"/>
          <w:sz w:val="20"/>
        </w:rPr>
        <w:t xml:space="preserve"> </w:t>
      </w:r>
      <w:r>
        <w:rPr>
          <w:sz w:val="20"/>
        </w:rPr>
        <w:t>видах</w:t>
      </w:r>
      <w:r>
        <w:rPr>
          <w:spacing w:val="-13"/>
          <w:sz w:val="20"/>
        </w:rPr>
        <w:t xml:space="preserve"> </w:t>
      </w:r>
      <w:r>
        <w:rPr>
          <w:sz w:val="20"/>
        </w:rPr>
        <w:t>дизайна;</w:t>
      </w:r>
    </w:p>
    <w:p>
      <w:pPr>
        <w:pStyle w:val="22"/>
        <w:numPr>
          <w:ilvl w:val="0"/>
          <w:numId w:val="10"/>
        </w:numPr>
        <w:tabs>
          <w:tab w:val="left" w:pos="559"/>
        </w:tabs>
        <w:spacing w:before="7" w:after="0" w:line="247" w:lineRule="auto"/>
        <w:ind w:left="182" w:right="38" w:firstLine="226"/>
        <w:jc w:val="both"/>
        <w:rPr>
          <w:sz w:val="20"/>
        </w:rPr>
      </w:pPr>
      <w:r>
        <w:rPr>
          <w:w w:val="85"/>
          <w:sz w:val="20"/>
        </w:rPr>
        <w:t>создание условий для экспериментирова-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ния с художественными материалами, инстру-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ментами,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изобразительно-выразительными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средствами, свободного интегрирования раз-</w:t>
      </w:r>
      <w:r>
        <w:rPr>
          <w:spacing w:val="-52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ных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видов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художественного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творчества;</w:t>
      </w:r>
    </w:p>
    <w:p>
      <w:pPr>
        <w:pStyle w:val="22"/>
        <w:numPr>
          <w:ilvl w:val="0"/>
          <w:numId w:val="10"/>
        </w:numPr>
        <w:tabs>
          <w:tab w:val="left" w:pos="582"/>
        </w:tabs>
        <w:spacing w:before="4" w:after="0" w:line="247" w:lineRule="auto"/>
        <w:ind w:left="182" w:right="42" w:firstLine="226"/>
        <w:jc w:val="both"/>
        <w:rPr>
          <w:sz w:val="20"/>
        </w:rPr>
      </w:pPr>
      <w:r>
        <w:rPr>
          <w:spacing w:val="-3"/>
          <w:w w:val="90"/>
          <w:sz w:val="20"/>
        </w:rPr>
        <w:t xml:space="preserve">содействие формированию </w:t>
      </w:r>
      <w:r>
        <w:rPr>
          <w:spacing w:val="-2"/>
          <w:w w:val="90"/>
          <w:sz w:val="20"/>
        </w:rPr>
        <w:t>эстетического</w:t>
      </w:r>
      <w:r>
        <w:rPr>
          <w:spacing w:val="-52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отношения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к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окружающему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миру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«Я»-конце-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пии; создание оптимальных условий для разви-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тия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целостной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личности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ребенка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ее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свобод-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ного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проявления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в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художественном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творчестве.</w:t>
      </w:r>
    </w:p>
    <w:p>
      <w:pPr>
        <w:spacing w:before="1" w:line="247" w:lineRule="auto"/>
        <w:ind w:left="850" w:right="0" w:firstLine="0"/>
        <w:jc w:val="both"/>
        <w:rPr>
          <w:sz w:val="20"/>
        </w:rPr>
      </w:pPr>
      <w:r>
        <w:br w:type="column"/>
      </w:r>
      <w:r>
        <w:rPr>
          <w:w w:val="85"/>
          <w:sz w:val="20"/>
        </w:rPr>
        <w:t>ники, помогает осваивать новые, поддерживает</w:t>
      </w:r>
      <w:r>
        <w:rPr>
          <w:spacing w:val="-49"/>
          <w:w w:val="85"/>
          <w:sz w:val="20"/>
        </w:rPr>
        <w:t xml:space="preserve"> </w:t>
      </w:r>
      <w:r>
        <w:rPr>
          <w:spacing w:val="-1"/>
          <w:w w:val="90"/>
          <w:sz w:val="20"/>
        </w:rPr>
        <w:t xml:space="preserve">желание </w:t>
      </w:r>
      <w:r>
        <w:rPr>
          <w:w w:val="90"/>
          <w:sz w:val="20"/>
        </w:rPr>
        <w:t>по собственной инициативе объеди-</w:t>
      </w:r>
      <w:r>
        <w:rPr>
          <w:spacing w:val="-52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нять разные способы изображения (например,</w:t>
      </w:r>
      <w:r>
        <w:rPr>
          <w:spacing w:val="-52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 xml:space="preserve">комбинировать силуэтную аппликацию </w:t>
      </w:r>
      <w:r>
        <w:rPr>
          <w:spacing w:val="-1"/>
          <w:w w:val="90"/>
          <w:sz w:val="20"/>
        </w:rPr>
        <w:t>с рисо-</w:t>
      </w:r>
      <w:r>
        <w:rPr>
          <w:spacing w:val="-52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 xml:space="preserve">ванием, создание объемной формы сочетать </w:t>
      </w:r>
      <w:r>
        <w:rPr>
          <w:spacing w:val="-1"/>
          <w:w w:val="90"/>
          <w:sz w:val="20"/>
        </w:rPr>
        <w:t>с</w:t>
      </w:r>
      <w:r>
        <w:rPr>
          <w:spacing w:val="-53"/>
          <w:w w:val="90"/>
          <w:sz w:val="20"/>
        </w:rPr>
        <w:t xml:space="preserve"> </w:t>
      </w:r>
      <w:r>
        <w:rPr>
          <w:w w:val="90"/>
          <w:sz w:val="20"/>
        </w:rPr>
        <w:t>декоративной росписью). В художественно-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дидактических играх способствует развитию</w:t>
      </w:r>
      <w:r>
        <w:rPr>
          <w:spacing w:val="1"/>
          <w:w w:val="90"/>
          <w:sz w:val="20"/>
        </w:rPr>
        <w:t xml:space="preserve"> </w:t>
      </w:r>
      <w:r>
        <w:rPr>
          <w:spacing w:val="-1"/>
          <w:w w:val="85"/>
          <w:sz w:val="20"/>
        </w:rPr>
        <w:t>восприятия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цвета,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формы,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ритма,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композиции;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к</w:t>
      </w:r>
      <w:r>
        <w:rPr>
          <w:spacing w:val="-49"/>
          <w:w w:val="85"/>
          <w:sz w:val="20"/>
        </w:rPr>
        <w:t xml:space="preserve"> </w:t>
      </w:r>
      <w:r>
        <w:rPr>
          <w:spacing w:val="-3"/>
          <w:w w:val="90"/>
          <w:sz w:val="20"/>
        </w:rPr>
        <w:t xml:space="preserve">примеру, помогает </w:t>
      </w:r>
      <w:r>
        <w:rPr>
          <w:spacing w:val="-2"/>
          <w:w w:val="90"/>
          <w:sz w:val="20"/>
        </w:rPr>
        <w:t>детям научиться различать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цветовые контрасты и нюансы; предлагает раз-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мещать цвета по степени интенсивности (до</w:t>
      </w:r>
      <w:r>
        <w:rPr>
          <w:spacing w:val="1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 xml:space="preserve">пяти-семи </w:t>
      </w:r>
      <w:r>
        <w:rPr>
          <w:w w:val="90"/>
          <w:sz w:val="20"/>
        </w:rPr>
        <w:t>светлотных оттенков), по порядку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размещения цветов в радуге, на цветовой моде-</w:t>
      </w:r>
      <w:r>
        <w:rPr>
          <w:spacing w:val="-50"/>
          <w:w w:val="85"/>
          <w:sz w:val="20"/>
        </w:rPr>
        <w:t xml:space="preserve"> </w:t>
      </w:r>
      <w:r>
        <w:rPr>
          <w:w w:val="85"/>
          <w:sz w:val="20"/>
        </w:rPr>
        <w:t>ли (спектральный круг), соблюдая переходы от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одного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цвета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к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другому.</w:t>
      </w:r>
    </w:p>
    <w:p>
      <w:pPr>
        <w:spacing w:before="12" w:line="247" w:lineRule="auto"/>
        <w:ind w:left="850" w:right="0" w:firstLine="226"/>
        <w:jc w:val="both"/>
        <w:rPr>
          <w:sz w:val="20"/>
        </w:rPr>
      </w:pPr>
      <w:r>
        <w:rPr>
          <w:rFonts w:ascii="Arial" w:hAnsi="Arial"/>
          <w:b/>
          <w:spacing w:val="-1"/>
          <w:w w:val="90"/>
          <w:sz w:val="20"/>
        </w:rPr>
        <w:t>В</w:t>
      </w:r>
      <w:r>
        <w:rPr>
          <w:rFonts w:ascii="Arial" w:hAnsi="Arial"/>
          <w:b/>
          <w:spacing w:val="-6"/>
          <w:w w:val="90"/>
          <w:sz w:val="20"/>
        </w:rPr>
        <w:t xml:space="preserve"> </w:t>
      </w:r>
      <w:r>
        <w:rPr>
          <w:rFonts w:ascii="Arial" w:hAnsi="Arial"/>
          <w:b/>
          <w:spacing w:val="-1"/>
          <w:w w:val="90"/>
          <w:sz w:val="20"/>
        </w:rPr>
        <w:t>лепке</w:t>
      </w:r>
      <w:r>
        <w:rPr>
          <w:rFonts w:ascii="Arial" w:hAnsi="Arial"/>
          <w:b/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педагог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обращает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внимание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детей</w:t>
      </w:r>
      <w:r>
        <w:rPr>
          <w:spacing w:val="-52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 xml:space="preserve">на связь между </w:t>
      </w:r>
      <w:r>
        <w:rPr>
          <w:spacing w:val="-1"/>
          <w:w w:val="90"/>
          <w:sz w:val="20"/>
        </w:rPr>
        <w:t>художественным материалом,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пластической формой и адекватным способом</w:t>
      </w:r>
      <w:r>
        <w:rPr>
          <w:spacing w:val="1"/>
          <w:w w:val="85"/>
          <w:sz w:val="20"/>
        </w:rPr>
        <w:t xml:space="preserve"> </w:t>
      </w:r>
      <w:r>
        <w:rPr>
          <w:spacing w:val="-1"/>
          <w:w w:val="90"/>
          <w:sz w:val="20"/>
        </w:rPr>
        <w:t xml:space="preserve">лепки, совершенствует </w:t>
      </w:r>
      <w:r>
        <w:rPr>
          <w:w w:val="90"/>
          <w:sz w:val="20"/>
        </w:rPr>
        <w:t>изобразительную тех-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нику,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в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результате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чего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дети:</w:t>
      </w:r>
    </w:p>
    <w:p>
      <w:pPr>
        <w:pStyle w:val="22"/>
        <w:numPr>
          <w:ilvl w:val="1"/>
          <w:numId w:val="10"/>
        </w:numPr>
        <w:tabs>
          <w:tab w:val="left" w:pos="1295"/>
        </w:tabs>
        <w:spacing w:before="4" w:after="0" w:line="247" w:lineRule="auto"/>
        <w:ind w:left="850" w:right="0" w:firstLine="226"/>
        <w:jc w:val="both"/>
        <w:rPr>
          <w:sz w:val="20"/>
        </w:rPr>
      </w:pPr>
      <w:r>
        <w:rPr>
          <w:w w:val="90"/>
          <w:sz w:val="20"/>
        </w:rPr>
        <w:t>осмысленно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точно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передают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форму</w:t>
      </w:r>
      <w:r>
        <w:rPr>
          <w:spacing w:val="-52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 xml:space="preserve">изображаемых </w:t>
      </w:r>
      <w:r>
        <w:rPr>
          <w:spacing w:val="-1"/>
          <w:w w:val="90"/>
          <w:sz w:val="20"/>
        </w:rPr>
        <w:t>объектов (бытовых предметов,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игрушек, животных, людей, сказочных героев,</w:t>
      </w:r>
      <w:r>
        <w:rPr>
          <w:spacing w:val="1"/>
          <w:w w:val="85"/>
          <w:sz w:val="20"/>
        </w:rPr>
        <w:t xml:space="preserve"> </w:t>
      </w:r>
      <w:r>
        <w:rPr>
          <w:spacing w:val="-1"/>
          <w:w w:val="90"/>
          <w:sz w:val="20"/>
        </w:rPr>
        <w:t xml:space="preserve">транспортных средств, </w:t>
      </w:r>
      <w:r>
        <w:rPr>
          <w:w w:val="90"/>
          <w:sz w:val="20"/>
        </w:rPr>
        <w:t>зданий, растений), их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характерные признаки, пропорции и взаимное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размещение частей, движение отдельных пер-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сонажей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взаимодействия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в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сюжете;</w:t>
      </w:r>
    </w:p>
    <w:p>
      <w:pPr>
        <w:pStyle w:val="22"/>
        <w:numPr>
          <w:ilvl w:val="1"/>
          <w:numId w:val="10"/>
        </w:numPr>
        <w:tabs>
          <w:tab w:val="left" w:pos="1254"/>
        </w:tabs>
        <w:spacing w:before="2" w:after="0" w:line="247" w:lineRule="auto"/>
        <w:ind w:left="850" w:right="0" w:firstLine="226"/>
        <w:jc w:val="both"/>
        <w:rPr>
          <w:sz w:val="20"/>
        </w:rPr>
      </w:pPr>
      <w:r>
        <w:rPr>
          <w:w w:val="90"/>
          <w:sz w:val="20"/>
        </w:rPr>
        <w:t>продолжают осваивать и творчески ком-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бинировать различные способы лепки: скульп-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турный,</w:t>
      </w:r>
      <w:r>
        <w:rPr>
          <w:spacing w:val="30"/>
          <w:w w:val="90"/>
          <w:sz w:val="20"/>
        </w:rPr>
        <w:t xml:space="preserve"> </w:t>
      </w:r>
      <w:r>
        <w:rPr>
          <w:w w:val="90"/>
          <w:sz w:val="20"/>
        </w:rPr>
        <w:t>конструктивный,</w:t>
      </w:r>
      <w:r>
        <w:rPr>
          <w:spacing w:val="31"/>
          <w:w w:val="90"/>
          <w:sz w:val="20"/>
        </w:rPr>
        <w:t xml:space="preserve"> </w:t>
      </w:r>
      <w:r>
        <w:rPr>
          <w:w w:val="90"/>
          <w:sz w:val="20"/>
        </w:rPr>
        <w:t>комбинированный,</w:t>
      </w:r>
    </w:p>
    <w:p>
      <w:pPr>
        <w:spacing w:before="1" w:line="247" w:lineRule="auto"/>
        <w:ind w:left="185" w:right="848" w:firstLine="0"/>
        <w:jc w:val="both"/>
        <w:rPr>
          <w:sz w:val="20"/>
        </w:rPr>
      </w:pPr>
      <w:r>
        <w:br w:type="column"/>
      </w:r>
      <w:r>
        <w:rPr>
          <w:w w:val="90"/>
          <w:sz w:val="20"/>
        </w:rPr>
        <w:t>разные оттенки коричневого при изображе-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нии ствола дерева, два-три оттенка красного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цвета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при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изображении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яблока);</w:t>
      </w:r>
    </w:p>
    <w:p>
      <w:pPr>
        <w:pStyle w:val="22"/>
        <w:numPr>
          <w:ilvl w:val="0"/>
          <w:numId w:val="10"/>
        </w:numPr>
        <w:tabs>
          <w:tab w:val="left" w:pos="612"/>
        </w:tabs>
        <w:spacing w:before="3" w:after="0" w:line="247" w:lineRule="auto"/>
        <w:ind w:left="185" w:right="847" w:firstLine="276"/>
        <w:jc w:val="both"/>
        <w:rPr>
          <w:sz w:val="20"/>
        </w:rPr>
      </w:pPr>
      <w:r>
        <w:rPr>
          <w:spacing w:val="-1"/>
          <w:w w:val="90"/>
          <w:sz w:val="20"/>
        </w:rPr>
        <w:t>осваивают различные приемы рисования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простым и цветным карандашом, пастелью,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углем, сангиной, цветными мелками; при этом</w:t>
      </w:r>
      <w:r>
        <w:rPr>
          <w:spacing w:val="1"/>
          <w:w w:val="85"/>
          <w:sz w:val="20"/>
        </w:rPr>
        <w:t xml:space="preserve"> </w:t>
      </w:r>
      <w:r>
        <w:rPr>
          <w:spacing w:val="-1"/>
          <w:w w:val="90"/>
          <w:sz w:val="20"/>
        </w:rPr>
        <w:t>свободно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используют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разные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цвета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оттенки,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стараются</w:t>
      </w:r>
      <w:r>
        <w:rPr>
          <w:spacing w:val="50"/>
          <w:w w:val="90"/>
          <w:sz w:val="20"/>
        </w:rPr>
        <w:t xml:space="preserve"> </w:t>
      </w:r>
      <w:r>
        <w:rPr>
          <w:w w:val="90"/>
          <w:sz w:val="20"/>
        </w:rPr>
        <w:t>регулировать</w:t>
      </w:r>
      <w:r>
        <w:rPr>
          <w:spacing w:val="51"/>
          <w:w w:val="90"/>
          <w:sz w:val="20"/>
        </w:rPr>
        <w:t xml:space="preserve"> </w:t>
      </w:r>
      <w:r>
        <w:rPr>
          <w:w w:val="90"/>
          <w:sz w:val="20"/>
        </w:rPr>
        <w:t>темп,</w:t>
      </w:r>
      <w:r>
        <w:rPr>
          <w:spacing w:val="51"/>
          <w:w w:val="90"/>
          <w:sz w:val="20"/>
        </w:rPr>
        <w:t xml:space="preserve"> </w:t>
      </w:r>
      <w:r>
        <w:rPr>
          <w:w w:val="90"/>
          <w:sz w:val="20"/>
        </w:rPr>
        <w:t>амплитуду</w:t>
      </w:r>
      <w:r>
        <w:rPr>
          <w:spacing w:val="51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-52"/>
          <w:w w:val="90"/>
          <w:sz w:val="20"/>
        </w:rPr>
        <w:t xml:space="preserve"> </w:t>
      </w:r>
      <w:r>
        <w:rPr>
          <w:sz w:val="20"/>
        </w:rPr>
        <w:t>силу</w:t>
      </w:r>
      <w:r>
        <w:rPr>
          <w:spacing w:val="-13"/>
          <w:sz w:val="20"/>
        </w:rPr>
        <w:t xml:space="preserve"> </w:t>
      </w:r>
      <w:r>
        <w:rPr>
          <w:sz w:val="20"/>
        </w:rPr>
        <w:t>нажима;</w:t>
      </w:r>
    </w:p>
    <w:p>
      <w:pPr>
        <w:pStyle w:val="22"/>
        <w:numPr>
          <w:ilvl w:val="0"/>
          <w:numId w:val="10"/>
        </w:numPr>
        <w:tabs>
          <w:tab w:val="left" w:pos="560"/>
        </w:tabs>
        <w:spacing w:before="4" w:after="0" w:line="247" w:lineRule="auto"/>
        <w:ind w:left="185" w:right="846" w:firstLine="226"/>
        <w:jc w:val="both"/>
        <w:rPr>
          <w:sz w:val="20"/>
        </w:rPr>
      </w:pPr>
      <w:r>
        <w:rPr>
          <w:w w:val="85"/>
          <w:sz w:val="20"/>
        </w:rPr>
        <w:t>передают форму изображаемых объектов,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их характерные признаки, пропорции и взаим-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ное размещение частей; понимают, из каких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деталей складываются многофигурные компо-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зиции, как по-разному выглядит один и тот же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объект с разных сторон, каким образом учиты-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ваются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особенности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художественного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про-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странства</w:t>
      </w:r>
      <w:r>
        <w:rPr>
          <w:spacing w:val="8"/>
          <w:w w:val="85"/>
          <w:sz w:val="20"/>
        </w:rPr>
        <w:t xml:space="preserve"> </w:t>
      </w:r>
      <w:r>
        <w:rPr>
          <w:w w:val="85"/>
          <w:sz w:val="20"/>
        </w:rPr>
        <w:t>(форма,</w:t>
      </w:r>
      <w:r>
        <w:rPr>
          <w:spacing w:val="8"/>
          <w:w w:val="85"/>
          <w:sz w:val="20"/>
        </w:rPr>
        <w:t xml:space="preserve"> </w:t>
      </w:r>
      <w:r>
        <w:rPr>
          <w:w w:val="85"/>
          <w:sz w:val="20"/>
        </w:rPr>
        <w:t>величина,</w:t>
      </w:r>
      <w:r>
        <w:rPr>
          <w:spacing w:val="8"/>
          <w:w w:val="85"/>
          <w:sz w:val="20"/>
        </w:rPr>
        <w:t xml:space="preserve"> </w:t>
      </w:r>
      <w:r>
        <w:rPr>
          <w:w w:val="85"/>
          <w:sz w:val="20"/>
        </w:rPr>
        <w:t>фактура</w:t>
      </w:r>
      <w:r>
        <w:rPr>
          <w:spacing w:val="8"/>
          <w:w w:val="85"/>
          <w:sz w:val="20"/>
        </w:rPr>
        <w:t xml:space="preserve"> </w:t>
      </w:r>
      <w:r>
        <w:rPr>
          <w:w w:val="85"/>
          <w:sz w:val="20"/>
        </w:rPr>
        <w:t>фона);</w:t>
      </w:r>
    </w:p>
    <w:p>
      <w:pPr>
        <w:pStyle w:val="22"/>
        <w:numPr>
          <w:ilvl w:val="0"/>
          <w:numId w:val="10"/>
        </w:numPr>
        <w:tabs>
          <w:tab w:val="left" w:pos="579"/>
        </w:tabs>
        <w:spacing w:before="7" w:after="0" w:line="247" w:lineRule="auto"/>
        <w:ind w:left="185" w:right="844" w:firstLine="226"/>
        <w:jc w:val="right"/>
        <w:rPr>
          <w:sz w:val="20"/>
        </w:rPr>
      </w:pPr>
      <w:r>
        <w:rPr>
          <w:spacing w:val="-1"/>
          <w:w w:val="90"/>
          <w:sz w:val="20"/>
        </w:rPr>
        <w:t>передают несложные движения, изменяя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статичное</w:t>
      </w:r>
      <w:r>
        <w:rPr>
          <w:spacing w:val="13"/>
          <w:w w:val="85"/>
          <w:sz w:val="20"/>
        </w:rPr>
        <w:t xml:space="preserve"> </w:t>
      </w:r>
      <w:r>
        <w:rPr>
          <w:w w:val="85"/>
          <w:sz w:val="20"/>
        </w:rPr>
        <w:t>положение</w:t>
      </w:r>
      <w:r>
        <w:rPr>
          <w:spacing w:val="14"/>
          <w:w w:val="85"/>
          <w:sz w:val="20"/>
        </w:rPr>
        <w:t xml:space="preserve"> </w:t>
      </w:r>
      <w:r>
        <w:rPr>
          <w:w w:val="85"/>
          <w:sz w:val="20"/>
        </w:rPr>
        <w:t>тела</w:t>
      </w:r>
      <w:r>
        <w:rPr>
          <w:spacing w:val="14"/>
          <w:w w:val="85"/>
          <w:sz w:val="20"/>
        </w:rPr>
        <w:t xml:space="preserve"> </w:t>
      </w:r>
      <w:r>
        <w:rPr>
          <w:w w:val="85"/>
          <w:sz w:val="20"/>
        </w:rPr>
        <w:t>или</w:t>
      </w:r>
      <w:r>
        <w:rPr>
          <w:spacing w:val="13"/>
          <w:w w:val="85"/>
          <w:sz w:val="20"/>
        </w:rPr>
        <w:t xml:space="preserve"> </w:t>
      </w:r>
      <w:r>
        <w:rPr>
          <w:w w:val="85"/>
          <w:sz w:val="20"/>
        </w:rPr>
        <w:t>его</w:t>
      </w:r>
      <w:r>
        <w:rPr>
          <w:spacing w:val="14"/>
          <w:w w:val="85"/>
          <w:sz w:val="20"/>
        </w:rPr>
        <w:t xml:space="preserve"> </w:t>
      </w:r>
      <w:r>
        <w:rPr>
          <w:w w:val="85"/>
          <w:sz w:val="20"/>
        </w:rPr>
        <w:t>частей;</w:t>
      </w:r>
      <w:r>
        <w:rPr>
          <w:spacing w:val="14"/>
          <w:w w:val="85"/>
          <w:sz w:val="20"/>
        </w:rPr>
        <w:t xml:space="preserve"> </w:t>
      </w:r>
      <w:r>
        <w:rPr>
          <w:w w:val="85"/>
          <w:sz w:val="20"/>
        </w:rPr>
        <w:t>при</w:t>
      </w:r>
      <w:r>
        <w:rPr>
          <w:spacing w:val="-48"/>
          <w:w w:val="85"/>
          <w:sz w:val="20"/>
        </w:rPr>
        <w:t xml:space="preserve"> </w:t>
      </w:r>
      <w:r>
        <w:rPr>
          <w:w w:val="90"/>
          <w:sz w:val="20"/>
        </w:rPr>
        <w:t>создании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сюжета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отображают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несложные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смысловые</w:t>
      </w:r>
      <w:r>
        <w:rPr>
          <w:spacing w:val="12"/>
          <w:w w:val="85"/>
          <w:sz w:val="20"/>
        </w:rPr>
        <w:t xml:space="preserve"> </w:t>
      </w:r>
      <w:r>
        <w:rPr>
          <w:w w:val="85"/>
          <w:sz w:val="20"/>
        </w:rPr>
        <w:t>связи</w:t>
      </w:r>
      <w:r>
        <w:rPr>
          <w:spacing w:val="12"/>
          <w:w w:val="85"/>
          <w:sz w:val="20"/>
        </w:rPr>
        <w:t xml:space="preserve"> </w:t>
      </w:r>
      <w:r>
        <w:rPr>
          <w:w w:val="85"/>
          <w:sz w:val="20"/>
        </w:rPr>
        <w:t>между</w:t>
      </w:r>
      <w:r>
        <w:rPr>
          <w:spacing w:val="12"/>
          <w:w w:val="85"/>
          <w:sz w:val="20"/>
        </w:rPr>
        <w:t xml:space="preserve"> </w:t>
      </w:r>
      <w:r>
        <w:rPr>
          <w:w w:val="85"/>
          <w:sz w:val="20"/>
        </w:rPr>
        <w:t>объектами,</w:t>
      </w:r>
      <w:r>
        <w:rPr>
          <w:spacing w:val="12"/>
          <w:w w:val="85"/>
          <w:sz w:val="20"/>
        </w:rPr>
        <w:t xml:space="preserve"> </w:t>
      </w:r>
      <w:r>
        <w:rPr>
          <w:w w:val="85"/>
          <w:sz w:val="20"/>
        </w:rPr>
        <w:t>стараются</w:t>
      </w:r>
      <w:r>
        <w:rPr>
          <w:spacing w:val="1"/>
          <w:w w:val="85"/>
          <w:sz w:val="20"/>
        </w:rPr>
        <w:t xml:space="preserve"> </w:t>
      </w:r>
      <w:r>
        <w:rPr>
          <w:spacing w:val="-2"/>
          <w:w w:val="90"/>
          <w:sz w:val="20"/>
        </w:rPr>
        <w:t xml:space="preserve">показать пространственные </w:t>
      </w:r>
      <w:r>
        <w:rPr>
          <w:spacing w:val="-1"/>
          <w:w w:val="90"/>
          <w:sz w:val="20"/>
        </w:rPr>
        <w:t>взаимоотношения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между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ними (рядом, сбоку, вверху, внизу),</w:t>
      </w:r>
    </w:p>
    <w:p>
      <w:pPr>
        <w:spacing w:before="5"/>
        <w:ind w:left="185" w:right="0" w:firstLine="0"/>
        <w:jc w:val="both"/>
        <w:rPr>
          <w:sz w:val="20"/>
        </w:rPr>
      </w:pPr>
      <w:r>
        <w:rPr>
          <w:spacing w:val="-2"/>
          <w:w w:val="90"/>
          <w:sz w:val="20"/>
        </w:rPr>
        <w:t>используя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для</w:t>
      </w:r>
      <w:r>
        <w:rPr>
          <w:spacing w:val="-6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ориентира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линию</w:t>
      </w:r>
      <w:r>
        <w:rPr>
          <w:spacing w:val="-6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горизонта.</w:t>
      </w:r>
    </w:p>
    <w:p>
      <w:pPr>
        <w:spacing w:before="8" w:line="247" w:lineRule="auto"/>
        <w:ind w:left="185" w:right="848" w:firstLine="226"/>
        <w:jc w:val="both"/>
        <w:rPr>
          <w:sz w:val="20"/>
        </w:rPr>
      </w:pPr>
      <w:r>
        <w:rPr>
          <w:rFonts w:ascii="Arial" w:hAnsi="Arial"/>
          <w:b/>
          <w:w w:val="90"/>
          <w:sz w:val="20"/>
        </w:rPr>
        <w:t xml:space="preserve">В аппликации </w:t>
      </w:r>
      <w:r>
        <w:rPr>
          <w:w w:val="90"/>
          <w:sz w:val="20"/>
        </w:rPr>
        <w:t>педагог продолжает знако-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мить детей с искусством силуэта и «бумажным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фольклором» (старинным искусством вырезы-</w:t>
      </w:r>
      <w:r>
        <w:rPr>
          <w:spacing w:val="1"/>
          <w:w w:val="85"/>
          <w:sz w:val="20"/>
        </w:rPr>
        <w:t xml:space="preserve"> </w:t>
      </w:r>
      <w:r>
        <w:rPr>
          <w:spacing w:val="-1"/>
          <w:w w:val="95"/>
          <w:sz w:val="20"/>
        </w:rPr>
        <w:t xml:space="preserve">вания изделий из бумаги) для </w:t>
      </w:r>
      <w:r>
        <w:rPr>
          <w:w w:val="95"/>
          <w:sz w:val="20"/>
        </w:rPr>
        <w:t>обогащения</w:t>
      </w:r>
      <w:r>
        <w:rPr>
          <w:spacing w:val="1"/>
          <w:w w:val="95"/>
          <w:sz w:val="20"/>
        </w:rPr>
        <w:t xml:space="preserve"> </w:t>
      </w:r>
      <w:r>
        <w:rPr>
          <w:w w:val="85"/>
          <w:sz w:val="20"/>
        </w:rPr>
        <w:t>художественной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техники,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чтобы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дети:</w:t>
      </w:r>
    </w:p>
    <w:p>
      <w:pPr>
        <w:pStyle w:val="22"/>
        <w:numPr>
          <w:ilvl w:val="0"/>
          <w:numId w:val="10"/>
        </w:numPr>
        <w:tabs>
          <w:tab w:val="left" w:pos="640"/>
        </w:tabs>
        <w:spacing w:before="4" w:after="0" w:line="229" w:lineRule="exact"/>
        <w:ind w:left="639" w:right="0" w:hanging="228"/>
        <w:jc w:val="both"/>
        <w:rPr>
          <w:sz w:val="20"/>
        </w:rPr>
      </w:pPr>
      <w:r>
        <w:rPr>
          <w:w w:val="90"/>
          <w:sz w:val="20"/>
        </w:rPr>
        <w:t>творчески</w:t>
      </w:r>
      <w:r>
        <w:rPr>
          <w:spacing w:val="37"/>
          <w:w w:val="90"/>
          <w:sz w:val="20"/>
        </w:rPr>
        <w:t xml:space="preserve"> </w:t>
      </w:r>
      <w:r>
        <w:rPr>
          <w:w w:val="90"/>
          <w:sz w:val="20"/>
        </w:rPr>
        <w:t>выполняли</w:t>
      </w:r>
      <w:r>
        <w:rPr>
          <w:spacing w:val="84"/>
          <w:sz w:val="20"/>
        </w:rPr>
        <w:t xml:space="preserve"> </w:t>
      </w:r>
      <w:r>
        <w:rPr>
          <w:w w:val="90"/>
          <w:sz w:val="20"/>
        </w:rPr>
        <w:t>плоскостную</w:t>
      </w:r>
      <w:r>
        <w:rPr>
          <w:spacing w:val="85"/>
          <w:sz w:val="20"/>
        </w:rPr>
        <w:t xml:space="preserve"> </w:t>
      </w:r>
      <w:r>
        <w:rPr>
          <w:w w:val="90"/>
          <w:sz w:val="20"/>
        </w:rPr>
        <w:t>и</w:t>
      </w:r>
    </w:p>
    <w:p>
      <w:pPr>
        <w:spacing w:after="0" w:line="229" w:lineRule="exact"/>
        <w:jc w:val="both"/>
        <w:rPr>
          <w:sz w:val="20"/>
        </w:rPr>
        <w:sectPr>
          <w:type w:val="continuous"/>
          <w:pgSz w:w="18710" w:h="13330" w:orient="landscape"/>
          <w:pgMar w:top="660" w:right="0" w:bottom="280" w:left="0" w:header="720" w:footer="720" w:gutter="0"/>
          <w:cols w:equalWidth="0" w:num="4">
            <w:col w:w="4710" w:space="40"/>
            <w:col w:w="4082" w:space="239"/>
            <w:col w:w="4707" w:space="39"/>
            <w:col w:w="4893"/>
          </w:cols>
        </w:sectPr>
      </w:pPr>
    </w:p>
    <w:p>
      <w:pPr>
        <w:pStyle w:val="9"/>
        <w:spacing w:line="241" w:lineRule="exact"/>
        <w:ind w:left="2990"/>
      </w:pPr>
      <w:r>
        <w:rPr>
          <w:w w:val="85"/>
        </w:rPr>
        <w:t>Содержание</w:t>
      </w:r>
      <w:r>
        <w:rPr>
          <w:spacing w:val="9"/>
          <w:w w:val="85"/>
        </w:rPr>
        <w:t xml:space="preserve"> </w:t>
      </w:r>
      <w:r>
        <w:rPr>
          <w:w w:val="85"/>
        </w:rPr>
        <w:t>образовательной</w:t>
      </w:r>
      <w:r>
        <w:rPr>
          <w:spacing w:val="10"/>
          <w:w w:val="85"/>
        </w:rPr>
        <w:t xml:space="preserve"> </w:t>
      </w:r>
      <w:r>
        <w:rPr>
          <w:w w:val="85"/>
        </w:rPr>
        <w:t>работы</w:t>
      </w:r>
    </w:p>
    <w:p>
      <w:pPr>
        <w:spacing w:before="6"/>
        <w:ind w:left="2990" w:right="0" w:firstLine="0"/>
        <w:jc w:val="left"/>
        <w:rPr>
          <w:sz w:val="20"/>
        </w:rPr>
      </w:pPr>
      <w:r>
        <w:br w:type="column"/>
      </w:r>
      <w:r>
        <w:rPr>
          <w:w w:val="85"/>
          <w:sz w:val="20"/>
        </w:rPr>
        <w:t>рельефный,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каркасный,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модульный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и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др.;</w:t>
      </w:r>
    </w:p>
    <w:p>
      <w:pPr>
        <w:spacing w:before="8" w:line="247" w:lineRule="auto"/>
        <w:ind w:left="2990" w:right="-10" w:firstLine="226"/>
        <w:jc w:val="left"/>
        <w:rPr>
          <w:sz w:val="20"/>
        </w:rPr>
      </w:pPr>
      <w:r>
        <w:rPr>
          <w:spacing w:val="-2"/>
          <w:w w:val="90"/>
          <w:sz w:val="20"/>
        </w:rPr>
        <w:t xml:space="preserve">•самостоятельно выбирают </w:t>
      </w:r>
      <w:r>
        <w:rPr>
          <w:spacing w:val="-1"/>
          <w:w w:val="90"/>
          <w:sz w:val="20"/>
        </w:rPr>
        <w:t>приемы оформ-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ления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и декорирования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вылепленного изделия:</w:t>
      </w:r>
    </w:p>
    <w:p>
      <w:pPr>
        <w:spacing w:before="6" w:line="247" w:lineRule="auto"/>
        <w:ind w:left="188" w:right="848" w:firstLine="0"/>
        <w:jc w:val="both"/>
        <w:rPr>
          <w:sz w:val="20"/>
        </w:rPr>
      </w:pPr>
      <w:r>
        <w:br w:type="column"/>
      </w:r>
      <w:r>
        <w:rPr>
          <w:w w:val="90"/>
          <w:sz w:val="20"/>
        </w:rPr>
        <w:t>рельефную аппликацию из различных мате-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риалов (бумага, ткань, осенние листья, цветоч-</w:t>
      </w:r>
      <w:r>
        <w:rPr>
          <w:spacing w:val="-49"/>
          <w:w w:val="85"/>
          <w:sz w:val="20"/>
        </w:rPr>
        <w:t xml:space="preserve"> </w:t>
      </w:r>
      <w:r>
        <w:rPr>
          <w:w w:val="90"/>
          <w:sz w:val="20"/>
        </w:rPr>
        <w:t>ные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лепестки,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соломка);</w:t>
      </w:r>
    </w:p>
    <w:p>
      <w:pPr>
        <w:spacing w:after="0" w:line="247" w:lineRule="auto"/>
        <w:jc w:val="both"/>
        <w:rPr>
          <w:sz w:val="20"/>
        </w:rPr>
        <w:sectPr>
          <w:type w:val="continuous"/>
          <w:pgSz w:w="18710" w:h="13330" w:orient="landscape"/>
          <w:pgMar w:top="660" w:right="0" w:bottom="280" w:left="0" w:header="720" w:footer="720" w:gutter="0"/>
          <w:cols w:equalWidth="0" w:num="3">
            <w:col w:w="6688" w:space="243"/>
            <w:col w:w="6844" w:space="39"/>
            <w:col w:w="4896"/>
          </w:cols>
        </w:sectPr>
      </w:pPr>
    </w:p>
    <w:p>
      <w:pPr>
        <w:spacing w:before="2" w:line="247" w:lineRule="auto"/>
        <w:ind w:left="850" w:right="0" w:firstLine="0"/>
        <w:jc w:val="both"/>
        <w:rPr>
          <w:sz w:val="20"/>
        </w:rPr>
      </w:pPr>
      <w:r>
        <w:rPr>
          <w:spacing w:val="-1"/>
          <w:w w:val="90"/>
          <w:sz w:val="20"/>
        </w:rPr>
        <w:t xml:space="preserve">Педагог использует </w:t>
      </w:r>
      <w:r>
        <w:rPr>
          <w:w w:val="90"/>
          <w:sz w:val="20"/>
        </w:rPr>
        <w:t>различные образователь-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ные ситуации для обогащения художественных</w:t>
      </w:r>
      <w:r>
        <w:rPr>
          <w:spacing w:val="1"/>
          <w:w w:val="85"/>
          <w:sz w:val="20"/>
        </w:rPr>
        <w:t xml:space="preserve"> </w:t>
      </w:r>
      <w:r>
        <w:rPr>
          <w:spacing w:val="-1"/>
          <w:w w:val="90"/>
          <w:sz w:val="20"/>
        </w:rPr>
        <w:t xml:space="preserve">впечатлений </w:t>
      </w:r>
      <w:r>
        <w:rPr>
          <w:w w:val="90"/>
          <w:sz w:val="20"/>
        </w:rPr>
        <w:t>детей, продолжает знакомить с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произведениями национального и мирового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искусства.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Содействует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освоению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«языка</w:t>
      </w:r>
      <w:r>
        <w:rPr>
          <w:spacing w:val="1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 xml:space="preserve">искусства», </w:t>
      </w:r>
      <w:r>
        <w:rPr>
          <w:spacing w:val="-1"/>
          <w:w w:val="90"/>
          <w:sz w:val="20"/>
        </w:rPr>
        <w:t>овладению доступными средства-</w:t>
      </w:r>
      <w:r>
        <w:rPr>
          <w:spacing w:val="-52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ми художественно-образной выразительности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скульптуры,</w:t>
      </w:r>
      <w:r>
        <w:rPr>
          <w:spacing w:val="25"/>
          <w:w w:val="90"/>
          <w:sz w:val="20"/>
        </w:rPr>
        <w:t xml:space="preserve"> </w:t>
      </w:r>
      <w:r>
        <w:rPr>
          <w:w w:val="90"/>
          <w:sz w:val="20"/>
        </w:rPr>
        <w:t>живописи,</w:t>
      </w:r>
      <w:r>
        <w:rPr>
          <w:spacing w:val="25"/>
          <w:w w:val="90"/>
          <w:sz w:val="20"/>
        </w:rPr>
        <w:t xml:space="preserve"> </w:t>
      </w:r>
      <w:r>
        <w:rPr>
          <w:w w:val="90"/>
          <w:sz w:val="20"/>
        </w:rPr>
        <w:t>графики</w:t>
      </w:r>
      <w:r>
        <w:rPr>
          <w:spacing w:val="25"/>
          <w:w w:val="90"/>
          <w:sz w:val="20"/>
        </w:rPr>
        <w:t xml:space="preserve"> </w:t>
      </w:r>
      <w:r>
        <w:rPr>
          <w:w w:val="90"/>
          <w:sz w:val="20"/>
        </w:rPr>
        <w:t>(книжной</w:t>
      </w:r>
      <w:r>
        <w:rPr>
          <w:spacing w:val="25"/>
          <w:w w:val="90"/>
          <w:sz w:val="20"/>
        </w:rPr>
        <w:t xml:space="preserve"> </w:t>
      </w:r>
      <w:r>
        <w:rPr>
          <w:w w:val="90"/>
          <w:sz w:val="20"/>
        </w:rPr>
        <w:t>и</w:t>
      </w:r>
    </w:p>
    <w:p>
      <w:pPr>
        <w:spacing w:before="2" w:line="247" w:lineRule="auto"/>
        <w:ind w:left="183" w:right="38" w:firstLine="0"/>
        <w:jc w:val="both"/>
        <w:rPr>
          <w:sz w:val="20"/>
        </w:rPr>
      </w:pPr>
      <w:r>
        <w:br w:type="column"/>
      </w:r>
      <w:r>
        <w:rPr>
          <w:spacing w:val="-1"/>
          <w:w w:val="90"/>
          <w:sz w:val="20"/>
        </w:rPr>
        <w:t xml:space="preserve">но-прикладного </w:t>
      </w:r>
      <w:r>
        <w:rPr>
          <w:w w:val="90"/>
          <w:sz w:val="20"/>
        </w:rPr>
        <w:t>искусства. Развивает эстети-</w:t>
      </w:r>
      <w:r>
        <w:rPr>
          <w:spacing w:val="-52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 xml:space="preserve">ческое восприятие, </w:t>
      </w:r>
      <w:r>
        <w:rPr>
          <w:spacing w:val="-1"/>
          <w:w w:val="90"/>
          <w:sz w:val="20"/>
        </w:rPr>
        <w:t>творческое соображение,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художественные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интересы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способности.</w:t>
      </w:r>
      <w:r>
        <w:rPr>
          <w:spacing w:val="1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Поддерживает желание передавать характер-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ные признаки объектов и явлений на основе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представлений, полученных из наблюдений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или в результате рассматривания репродукций,</w:t>
      </w:r>
      <w:r>
        <w:rPr>
          <w:spacing w:val="-49"/>
          <w:w w:val="85"/>
          <w:sz w:val="20"/>
        </w:rPr>
        <w:t xml:space="preserve"> </w:t>
      </w:r>
      <w:r>
        <w:rPr>
          <w:spacing w:val="-1"/>
          <w:w w:val="90"/>
          <w:sz w:val="20"/>
        </w:rPr>
        <w:t>фотографий,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иллюстраций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в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детских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книгах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и</w:t>
      </w:r>
    </w:p>
    <w:p>
      <w:pPr>
        <w:spacing w:before="2" w:line="247" w:lineRule="auto"/>
        <w:ind w:left="850" w:right="0" w:firstLine="0"/>
        <w:jc w:val="both"/>
        <w:rPr>
          <w:sz w:val="20"/>
        </w:rPr>
      </w:pPr>
      <w:r>
        <w:br w:type="column"/>
      </w:r>
      <w:r>
        <w:rPr>
          <w:spacing w:val="-1"/>
          <w:w w:val="90"/>
          <w:sz w:val="20"/>
        </w:rPr>
        <w:t>рельефные налепы, прорезание или процара-</w:t>
      </w:r>
      <w:r>
        <w:rPr>
          <w:spacing w:val="-52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 xml:space="preserve">пывание стекой, отпечатки, </w:t>
      </w:r>
      <w:r>
        <w:rPr>
          <w:spacing w:val="-1"/>
          <w:w w:val="90"/>
          <w:sz w:val="20"/>
        </w:rPr>
        <w:t>кистевая роспись</w:t>
      </w:r>
      <w:r>
        <w:rPr>
          <w:w w:val="90"/>
          <w:sz w:val="20"/>
        </w:rPr>
        <w:t xml:space="preserve"> </w:t>
      </w:r>
      <w:r>
        <w:rPr>
          <w:spacing w:val="-1"/>
          <w:w w:val="90"/>
          <w:sz w:val="20"/>
        </w:rPr>
        <w:t xml:space="preserve">по мотивам народного </w:t>
      </w:r>
      <w:r>
        <w:rPr>
          <w:w w:val="90"/>
          <w:sz w:val="20"/>
        </w:rPr>
        <w:t>декоративно-приклад-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ного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искусства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или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по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собственному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замыслу.</w:t>
      </w:r>
    </w:p>
    <w:p>
      <w:pPr>
        <w:spacing w:before="3" w:line="247" w:lineRule="auto"/>
        <w:ind w:left="850" w:right="0" w:firstLine="226"/>
        <w:jc w:val="both"/>
        <w:rPr>
          <w:sz w:val="20"/>
        </w:rPr>
      </w:pPr>
      <w:r>
        <w:rPr>
          <w:rFonts w:ascii="Arial" w:hAnsi="Arial"/>
          <w:b/>
          <w:w w:val="90"/>
          <w:sz w:val="20"/>
        </w:rPr>
        <w:t xml:space="preserve">В рисовании </w:t>
      </w:r>
      <w:r>
        <w:rPr>
          <w:w w:val="90"/>
          <w:sz w:val="20"/>
        </w:rPr>
        <w:t>педагог углубляет интерес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детей к самостоятельному освоению изобрази-</w:t>
      </w:r>
      <w:r>
        <w:rPr>
          <w:spacing w:val="1"/>
          <w:w w:val="85"/>
          <w:sz w:val="20"/>
        </w:rPr>
        <w:t xml:space="preserve"> </w:t>
      </w:r>
      <w:r>
        <w:rPr>
          <w:spacing w:val="-2"/>
          <w:w w:val="90"/>
          <w:sz w:val="20"/>
        </w:rPr>
        <w:t xml:space="preserve">тельных материалов, </w:t>
      </w:r>
      <w:r>
        <w:rPr>
          <w:spacing w:val="-1"/>
          <w:w w:val="90"/>
          <w:sz w:val="20"/>
        </w:rPr>
        <w:t>инструментов и художе-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ственных</w:t>
      </w:r>
      <w:r>
        <w:rPr>
          <w:spacing w:val="22"/>
          <w:w w:val="90"/>
          <w:sz w:val="20"/>
        </w:rPr>
        <w:t xml:space="preserve"> </w:t>
      </w:r>
      <w:r>
        <w:rPr>
          <w:w w:val="90"/>
          <w:sz w:val="20"/>
        </w:rPr>
        <w:t>техник;</w:t>
      </w:r>
      <w:r>
        <w:rPr>
          <w:spacing w:val="22"/>
          <w:w w:val="90"/>
          <w:sz w:val="20"/>
        </w:rPr>
        <w:t xml:space="preserve"> </w:t>
      </w:r>
      <w:r>
        <w:rPr>
          <w:w w:val="90"/>
          <w:sz w:val="20"/>
        </w:rPr>
        <w:t>поддерживает</w:t>
      </w:r>
      <w:r>
        <w:rPr>
          <w:spacing w:val="22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22"/>
          <w:w w:val="90"/>
          <w:sz w:val="20"/>
        </w:rPr>
        <w:t xml:space="preserve"> </w:t>
      </w:r>
      <w:r>
        <w:rPr>
          <w:w w:val="90"/>
          <w:sz w:val="20"/>
        </w:rPr>
        <w:t>поощряет</w:t>
      </w:r>
    </w:p>
    <w:p>
      <w:pPr>
        <w:pStyle w:val="22"/>
        <w:numPr>
          <w:ilvl w:val="0"/>
          <w:numId w:val="10"/>
        </w:numPr>
        <w:tabs>
          <w:tab w:val="left" w:pos="589"/>
        </w:tabs>
        <w:spacing w:before="2" w:after="0" w:line="247" w:lineRule="auto"/>
        <w:ind w:left="185" w:right="845" w:firstLine="226"/>
        <w:jc w:val="both"/>
        <w:rPr>
          <w:sz w:val="20"/>
        </w:rPr>
      </w:pPr>
      <w:r>
        <w:rPr>
          <w:spacing w:val="-2"/>
          <w:w w:val="90"/>
          <w:sz w:val="20"/>
        </w:rPr>
        <w:br w:type="column"/>
      </w:r>
      <w:r>
        <w:rPr>
          <w:w w:val="90"/>
          <w:sz w:val="20"/>
        </w:rPr>
        <w:t>активно и с интересом осваивали новые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способы вырезания: симметричное, парносим-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метричное,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предметное,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силуэтное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–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по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нари-</w:t>
      </w:r>
      <w:r>
        <w:rPr>
          <w:spacing w:val="-51"/>
          <w:w w:val="90"/>
          <w:sz w:val="20"/>
        </w:rPr>
        <w:t xml:space="preserve"> </w:t>
      </w:r>
      <w:r>
        <w:rPr>
          <w:w w:val="95"/>
          <w:sz w:val="20"/>
        </w:rPr>
        <w:t>сованному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или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воображаемому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контуру;</w:t>
      </w:r>
      <w:r>
        <w:rPr>
          <w:spacing w:val="1"/>
          <w:w w:val="95"/>
          <w:sz w:val="20"/>
        </w:rPr>
        <w:t xml:space="preserve"> </w:t>
      </w:r>
      <w:r>
        <w:rPr>
          <w:w w:val="90"/>
          <w:sz w:val="20"/>
        </w:rPr>
        <w:t>накладная аппликация для получения много-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цветных образов, несложный прорезной декор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(круги, полукруги, ромбы, ёлочки) для изготов-</w:t>
      </w:r>
      <w:r>
        <w:rPr>
          <w:spacing w:val="-49"/>
          <w:w w:val="85"/>
          <w:sz w:val="20"/>
        </w:rPr>
        <w:t xml:space="preserve"> </w:t>
      </w:r>
      <w:r>
        <w:rPr>
          <w:w w:val="85"/>
          <w:sz w:val="20"/>
        </w:rPr>
        <w:t>ления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ажурных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изделий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(цветы,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снежинки,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сал-</w:t>
      </w:r>
    </w:p>
    <w:p>
      <w:pPr>
        <w:spacing w:after="0" w:line="247" w:lineRule="auto"/>
        <w:jc w:val="both"/>
        <w:rPr>
          <w:sz w:val="20"/>
        </w:rPr>
        <w:sectPr>
          <w:type w:val="continuous"/>
          <w:pgSz w:w="18710" w:h="13330" w:orient="landscape"/>
          <w:pgMar w:top="660" w:right="0" w:bottom="280" w:left="0" w:header="720" w:footer="720" w:gutter="0"/>
          <w:cols w:equalWidth="0" w:num="4">
            <w:col w:w="4709" w:space="40"/>
            <w:col w:w="4082" w:space="240"/>
            <w:col w:w="4707" w:space="39"/>
            <w:col w:w="4893"/>
          </w:cols>
        </w:sectPr>
      </w:pPr>
    </w:p>
    <w:p>
      <w:pPr>
        <w:pStyle w:val="22"/>
        <w:numPr>
          <w:ilvl w:val="1"/>
          <w:numId w:val="10"/>
        </w:numPr>
        <w:tabs>
          <w:tab w:val="left" w:pos="1313"/>
        </w:tabs>
        <w:spacing w:before="63" w:after="0" w:line="247" w:lineRule="auto"/>
        <w:ind w:left="850" w:right="0" w:firstLine="226"/>
        <w:jc w:val="both"/>
        <w:rPr>
          <w:sz w:val="20"/>
        </w:rPr>
      </w:pPr>
      <w:r>
        <w:rPr>
          <w:w w:val="90"/>
          <w:sz w:val="20"/>
        </w:rPr>
        <w:t>свободно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создавали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орнаментальные</w:t>
      </w:r>
      <w:r>
        <w:rPr>
          <w:spacing w:val="-52"/>
          <w:w w:val="90"/>
          <w:sz w:val="20"/>
        </w:rPr>
        <w:t xml:space="preserve"> </w:t>
      </w:r>
      <w:r>
        <w:rPr>
          <w:w w:val="95"/>
          <w:sz w:val="20"/>
        </w:rPr>
        <w:t>аппликации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(панно,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фризы,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коллажи)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0"/>
          <w:sz w:val="20"/>
        </w:rPr>
        <w:t>сотворчестве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с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педагогом,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родителями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дру-</w:t>
      </w:r>
      <w:r>
        <w:rPr>
          <w:spacing w:val="-52"/>
          <w:w w:val="90"/>
          <w:sz w:val="20"/>
        </w:rPr>
        <w:t xml:space="preserve"> </w:t>
      </w:r>
      <w:r>
        <w:rPr>
          <w:sz w:val="20"/>
        </w:rPr>
        <w:t>гими</w:t>
      </w:r>
      <w:r>
        <w:rPr>
          <w:spacing w:val="-14"/>
          <w:sz w:val="20"/>
        </w:rPr>
        <w:t xml:space="preserve"> </w:t>
      </w:r>
      <w:r>
        <w:rPr>
          <w:sz w:val="20"/>
        </w:rPr>
        <w:t>детьми.</w:t>
      </w:r>
    </w:p>
    <w:p>
      <w:pPr>
        <w:spacing w:before="0" w:line="247" w:lineRule="auto"/>
        <w:ind w:left="850" w:right="2" w:firstLine="226"/>
        <w:jc w:val="right"/>
        <w:rPr>
          <w:sz w:val="20"/>
        </w:rPr>
      </w:pPr>
      <w:r>
        <w:rPr>
          <w:w w:val="85"/>
          <w:sz w:val="20"/>
        </w:rPr>
        <w:t>Созданные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детьми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изделия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(рисунки,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аппли-</w:t>
      </w:r>
      <w:r>
        <w:rPr>
          <w:spacing w:val="-48"/>
          <w:w w:val="85"/>
          <w:sz w:val="20"/>
        </w:rPr>
        <w:t xml:space="preserve"> </w:t>
      </w:r>
      <w:r>
        <w:rPr>
          <w:spacing w:val="-2"/>
          <w:w w:val="90"/>
          <w:sz w:val="20"/>
        </w:rPr>
        <w:t>кации,</w:t>
      </w:r>
      <w:r>
        <w:rPr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панно,</w:t>
      </w:r>
      <w:r>
        <w:rPr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коллажи,</w:t>
      </w:r>
      <w:r>
        <w:rPr>
          <w:spacing w:val="1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витражи,</w:t>
      </w:r>
      <w:r>
        <w:rPr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скульптуры)</w:t>
      </w:r>
      <w:r>
        <w:rPr>
          <w:spacing w:val="-51"/>
          <w:w w:val="90"/>
          <w:sz w:val="20"/>
        </w:rPr>
        <w:t xml:space="preserve"> </w:t>
      </w:r>
      <w:r>
        <w:rPr>
          <w:w w:val="85"/>
          <w:sz w:val="20"/>
        </w:rPr>
        <w:t>широко</w:t>
      </w:r>
      <w:r>
        <w:rPr>
          <w:spacing w:val="15"/>
          <w:w w:val="85"/>
          <w:sz w:val="20"/>
        </w:rPr>
        <w:t xml:space="preserve"> </w:t>
      </w:r>
      <w:r>
        <w:rPr>
          <w:w w:val="85"/>
          <w:sz w:val="20"/>
        </w:rPr>
        <w:t>используются</w:t>
      </w:r>
      <w:r>
        <w:rPr>
          <w:spacing w:val="15"/>
          <w:w w:val="85"/>
          <w:sz w:val="20"/>
        </w:rPr>
        <w:t xml:space="preserve"> </w:t>
      </w:r>
      <w:r>
        <w:rPr>
          <w:w w:val="85"/>
          <w:sz w:val="20"/>
        </w:rPr>
        <w:t>для</w:t>
      </w:r>
      <w:r>
        <w:rPr>
          <w:spacing w:val="15"/>
          <w:w w:val="85"/>
          <w:sz w:val="20"/>
        </w:rPr>
        <w:t xml:space="preserve"> </w:t>
      </w:r>
      <w:r>
        <w:rPr>
          <w:w w:val="85"/>
          <w:sz w:val="20"/>
        </w:rPr>
        <w:t>оформления</w:t>
      </w:r>
      <w:r>
        <w:rPr>
          <w:spacing w:val="33"/>
          <w:w w:val="85"/>
          <w:sz w:val="20"/>
        </w:rPr>
        <w:t xml:space="preserve"> </w:t>
      </w:r>
      <w:r>
        <w:rPr>
          <w:w w:val="85"/>
          <w:sz w:val="20"/>
        </w:rPr>
        <w:t>интер-</w:t>
      </w:r>
      <w:r>
        <w:rPr>
          <w:spacing w:val="1"/>
          <w:w w:val="85"/>
          <w:sz w:val="20"/>
        </w:rPr>
        <w:t xml:space="preserve"> </w:t>
      </w:r>
      <w:r>
        <w:rPr>
          <w:spacing w:val="-2"/>
          <w:w w:val="90"/>
          <w:sz w:val="20"/>
        </w:rPr>
        <w:t xml:space="preserve">ьера и обогащения </w:t>
      </w:r>
      <w:r>
        <w:rPr>
          <w:spacing w:val="-1"/>
          <w:w w:val="90"/>
          <w:sz w:val="20"/>
        </w:rPr>
        <w:t>предметно-пространствен-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ной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среды,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а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также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в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образовательной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работе</w:t>
      </w:r>
      <w:r>
        <w:rPr>
          <w:spacing w:val="-51"/>
          <w:w w:val="90"/>
          <w:sz w:val="20"/>
        </w:rPr>
        <w:t xml:space="preserve"> </w:t>
      </w:r>
      <w:r>
        <w:rPr>
          <w:w w:val="85"/>
          <w:sz w:val="20"/>
        </w:rPr>
        <w:t>(рукотворные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книги,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альбомы,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игры,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игрушки).</w:t>
      </w:r>
      <w:r>
        <w:rPr>
          <w:spacing w:val="1"/>
          <w:w w:val="85"/>
          <w:sz w:val="20"/>
        </w:rPr>
        <w:t xml:space="preserve"> </w:t>
      </w:r>
      <w:r>
        <w:rPr>
          <w:spacing w:val="-2"/>
          <w:w w:val="95"/>
          <w:sz w:val="20"/>
        </w:rPr>
        <w:t>В старшей группе основное внимание уде-</w:t>
      </w:r>
      <w:r>
        <w:rPr>
          <w:spacing w:val="-1"/>
          <w:w w:val="95"/>
          <w:sz w:val="20"/>
        </w:rPr>
        <w:t xml:space="preserve"> </w:t>
      </w:r>
      <w:r>
        <w:rPr>
          <w:w w:val="85"/>
          <w:sz w:val="20"/>
        </w:rPr>
        <w:t>ляется</w:t>
      </w:r>
      <w:r>
        <w:rPr>
          <w:spacing w:val="9"/>
          <w:w w:val="85"/>
          <w:sz w:val="20"/>
        </w:rPr>
        <w:t xml:space="preserve"> </w:t>
      </w:r>
      <w:r>
        <w:rPr>
          <w:w w:val="85"/>
          <w:sz w:val="20"/>
        </w:rPr>
        <w:t>развитию</w:t>
      </w:r>
      <w:r>
        <w:rPr>
          <w:spacing w:val="9"/>
          <w:w w:val="85"/>
          <w:sz w:val="20"/>
        </w:rPr>
        <w:t xml:space="preserve"> </w:t>
      </w:r>
      <w:r>
        <w:rPr>
          <w:w w:val="85"/>
          <w:sz w:val="20"/>
        </w:rPr>
        <w:t>самостоятельного</w:t>
      </w:r>
      <w:r>
        <w:rPr>
          <w:spacing w:val="9"/>
          <w:w w:val="85"/>
          <w:sz w:val="20"/>
        </w:rPr>
        <w:t xml:space="preserve"> </w:t>
      </w:r>
      <w:r>
        <w:rPr>
          <w:w w:val="85"/>
          <w:sz w:val="20"/>
        </w:rPr>
        <w:t>творчества.</w:t>
      </w:r>
    </w:p>
    <w:p>
      <w:pPr>
        <w:spacing w:before="61" w:line="247" w:lineRule="auto"/>
        <w:ind w:left="182" w:right="38" w:firstLine="226"/>
        <w:jc w:val="both"/>
        <w:rPr>
          <w:sz w:val="20"/>
        </w:rPr>
      </w:pPr>
      <w:r>
        <w:br w:type="column"/>
      </w:r>
      <w:r>
        <w:rPr>
          <w:w w:val="90"/>
          <w:sz w:val="20"/>
        </w:rPr>
        <w:t>У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детей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старшего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дошкольного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возраста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повышается критическое отношение к своей</w:t>
      </w:r>
      <w:r>
        <w:rPr>
          <w:spacing w:val="1"/>
          <w:w w:val="90"/>
          <w:sz w:val="20"/>
        </w:rPr>
        <w:t xml:space="preserve"> </w:t>
      </w:r>
      <w:r>
        <w:rPr>
          <w:w w:val="95"/>
          <w:sz w:val="20"/>
        </w:rPr>
        <w:t>деятельности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ее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результатам.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Важно</w:t>
      </w:r>
      <w:r>
        <w:rPr>
          <w:spacing w:val="1"/>
          <w:w w:val="95"/>
          <w:sz w:val="20"/>
        </w:rPr>
        <w:t xml:space="preserve"> </w:t>
      </w:r>
      <w:r>
        <w:rPr>
          <w:w w:val="90"/>
          <w:sz w:val="20"/>
        </w:rPr>
        <w:t>помочь каждому ребенку испытать чувство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удовольствия, удивления, радости («Как кра-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сиво!»),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гордости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своим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достижением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(«Я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могу! У меня получилось»). При этом педагог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учитывает индивидуальные интересы и спо-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собности детей, не забывая о такте и чувстве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меры.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Способным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умелым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детям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ставит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задачи повышенной сложности, более кри-</w:t>
      </w:r>
      <w:r>
        <w:rPr>
          <w:spacing w:val="1"/>
          <w:w w:val="90"/>
          <w:sz w:val="20"/>
        </w:rPr>
        <w:t xml:space="preserve"> </w:t>
      </w:r>
      <w:r>
        <w:rPr>
          <w:w w:val="95"/>
          <w:sz w:val="20"/>
        </w:rPr>
        <w:t>тично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относится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к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качеству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исполнения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и</w:t>
      </w:r>
    </w:p>
    <w:p>
      <w:pPr>
        <w:spacing w:before="63"/>
        <w:ind w:left="850" w:right="0" w:firstLine="0"/>
        <w:jc w:val="both"/>
        <w:rPr>
          <w:sz w:val="20"/>
        </w:rPr>
      </w:pPr>
      <w:r>
        <w:br w:type="column"/>
      </w:r>
      <w:r>
        <w:rPr>
          <w:w w:val="90"/>
          <w:sz w:val="20"/>
        </w:rPr>
        <w:t>(В.</w:t>
      </w:r>
      <w:r>
        <w:rPr>
          <w:spacing w:val="11"/>
          <w:w w:val="90"/>
          <w:sz w:val="20"/>
        </w:rPr>
        <w:t xml:space="preserve"> </w:t>
      </w:r>
      <w:r>
        <w:rPr>
          <w:w w:val="90"/>
          <w:sz w:val="20"/>
        </w:rPr>
        <w:t>Сутеева);</w:t>
      </w:r>
      <w:r>
        <w:rPr>
          <w:spacing w:val="138"/>
          <w:sz w:val="20"/>
        </w:rPr>
        <w:t xml:space="preserve"> </w:t>
      </w:r>
      <w:r>
        <w:rPr>
          <w:w w:val="90"/>
          <w:sz w:val="20"/>
        </w:rPr>
        <w:t>Чарушин</w:t>
      </w:r>
      <w:r>
        <w:rPr>
          <w:spacing w:val="138"/>
          <w:sz w:val="20"/>
        </w:rPr>
        <w:t xml:space="preserve"> </w:t>
      </w:r>
      <w:r>
        <w:rPr>
          <w:w w:val="90"/>
          <w:sz w:val="20"/>
        </w:rPr>
        <w:t>Е.,</w:t>
      </w:r>
      <w:r>
        <w:rPr>
          <w:spacing w:val="138"/>
          <w:sz w:val="20"/>
        </w:rPr>
        <w:t xml:space="preserve"> </w:t>
      </w:r>
      <w:r>
        <w:rPr>
          <w:w w:val="90"/>
          <w:sz w:val="20"/>
        </w:rPr>
        <w:t>«Медвежата»,</w:t>
      </w:r>
    </w:p>
    <w:p>
      <w:pPr>
        <w:spacing w:before="8" w:line="247" w:lineRule="auto"/>
        <w:ind w:left="850" w:right="2" w:firstLine="0"/>
        <w:jc w:val="both"/>
        <w:rPr>
          <w:sz w:val="20"/>
        </w:rPr>
      </w:pPr>
      <w:r>
        <w:rPr>
          <w:w w:val="90"/>
          <w:sz w:val="20"/>
        </w:rPr>
        <w:t>«Олешки», «Вот они какие», «Тюпа, Томка 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сорока»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(Е.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Чарушина);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Юфа</w:t>
      </w:r>
      <w:r>
        <w:rPr>
          <w:spacing w:val="46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др.</w:t>
      </w:r>
    </w:p>
    <w:p>
      <w:pPr>
        <w:spacing w:before="1"/>
        <w:ind w:left="1077" w:right="0" w:firstLine="0"/>
        <w:jc w:val="both"/>
        <w:rPr>
          <w:sz w:val="20"/>
        </w:rPr>
      </w:pPr>
      <w:r>
        <w:rPr>
          <w:rFonts w:ascii="Arial" w:hAnsi="Arial"/>
          <w:b/>
          <w:i/>
          <w:w w:val="85"/>
          <w:sz w:val="20"/>
        </w:rPr>
        <w:t>Живопись.</w:t>
      </w:r>
      <w:r>
        <w:rPr>
          <w:rFonts w:ascii="Arial" w:hAnsi="Arial"/>
          <w:b/>
          <w:i/>
          <w:spacing w:val="11"/>
          <w:w w:val="85"/>
          <w:sz w:val="20"/>
        </w:rPr>
        <w:t xml:space="preserve"> </w:t>
      </w:r>
      <w:r>
        <w:rPr>
          <w:w w:val="85"/>
          <w:sz w:val="20"/>
        </w:rPr>
        <w:t>Айвазовский</w:t>
      </w:r>
      <w:r>
        <w:rPr>
          <w:spacing w:val="8"/>
          <w:w w:val="85"/>
          <w:sz w:val="20"/>
        </w:rPr>
        <w:t xml:space="preserve"> </w:t>
      </w:r>
      <w:r>
        <w:rPr>
          <w:w w:val="85"/>
          <w:sz w:val="20"/>
        </w:rPr>
        <w:t>И.,</w:t>
      </w:r>
      <w:r>
        <w:rPr>
          <w:spacing w:val="9"/>
          <w:w w:val="85"/>
          <w:sz w:val="20"/>
        </w:rPr>
        <w:t xml:space="preserve"> </w:t>
      </w:r>
      <w:r>
        <w:rPr>
          <w:w w:val="85"/>
          <w:sz w:val="20"/>
        </w:rPr>
        <w:t>«Черное</w:t>
      </w:r>
      <w:r>
        <w:rPr>
          <w:spacing w:val="8"/>
          <w:w w:val="85"/>
          <w:sz w:val="20"/>
        </w:rPr>
        <w:t xml:space="preserve"> </w:t>
      </w:r>
      <w:r>
        <w:rPr>
          <w:w w:val="85"/>
          <w:sz w:val="20"/>
        </w:rPr>
        <w:t>море»,</w:t>
      </w:r>
    </w:p>
    <w:p>
      <w:pPr>
        <w:spacing w:before="8" w:line="247" w:lineRule="auto"/>
        <w:ind w:left="850" w:right="0" w:firstLine="0"/>
        <w:jc w:val="both"/>
        <w:rPr>
          <w:sz w:val="20"/>
        </w:rPr>
      </w:pPr>
      <w:r>
        <w:rPr>
          <w:w w:val="90"/>
          <w:sz w:val="20"/>
        </w:rPr>
        <w:t>«Волна»; Борисов-Мусатов В., «Весна»; Брод-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ский</w:t>
      </w:r>
      <w:r>
        <w:rPr>
          <w:spacing w:val="64"/>
          <w:sz w:val="20"/>
        </w:rPr>
        <w:t xml:space="preserve"> </w:t>
      </w:r>
      <w:r>
        <w:rPr>
          <w:w w:val="90"/>
          <w:sz w:val="20"/>
        </w:rPr>
        <w:t>И.,</w:t>
      </w:r>
      <w:r>
        <w:rPr>
          <w:spacing w:val="64"/>
          <w:sz w:val="20"/>
        </w:rPr>
        <w:t xml:space="preserve"> </w:t>
      </w:r>
      <w:r>
        <w:rPr>
          <w:w w:val="90"/>
          <w:sz w:val="20"/>
        </w:rPr>
        <w:t>«Осенние</w:t>
      </w:r>
      <w:r>
        <w:rPr>
          <w:spacing w:val="64"/>
          <w:sz w:val="20"/>
        </w:rPr>
        <w:t xml:space="preserve"> </w:t>
      </w:r>
      <w:r>
        <w:rPr>
          <w:w w:val="90"/>
          <w:sz w:val="20"/>
        </w:rPr>
        <w:t>листья»;</w:t>
      </w:r>
      <w:r>
        <w:rPr>
          <w:spacing w:val="64"/>
          <w:sz w:val="20"/>
        </w:rPr>
        <w:t xml:space="preserve"> </w:t>
      </w:r>
      <w:r>
        <w:rPr>
          <w:w w:val="90"/>
          <w:sz w:val="20"/>
        </w:rPr>
        <w:t>Васильев</w:t>
      </w:r>
      <w:r>
        <w:rPr>
          <w:spacing w:val="65"/>
          <w:sz w:val="20"/>
        </w:rPr>
        <w:t xml:space="preserve"> </w:t>
      </w:r>
      <w:r>
        <w:rPr>
          <w:w w:val="90"/>
          <w:sz w:val="20"/>
        </w:rPr>
        <w:t>Ф.,</w:t>
      </w:r>
    </w:p>
    <w:p>
      <w:pPr>
        <w:spacing w:before="2"/>
        <w:ind w:left="850" w:right="0" w:firstLine="0"/>
        <w:jc w:val="both"/>
        <w:rPr>
          <w:sz w:val="20"/>
        </w:rPr>
      </w:pPr>
      <w:r>
        <w:rPr>
          <w:spacing w:val="-1"/>
          <w:w w:val="90"/>
          <w:sz w:val="20"/>
        </w:rPr>
        <w:t>«Мокрый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луг»,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«Перед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дождем»;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Васнецов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В.,</w:t>
      </w:r>
    </w:p>
    <w:p>
      <w:pPr>
        <w:spacing w:before="7"/>
        <w:ind w:left="850" w:right="0" w:firstLine="0"/>
        <w:jc w:val="both"/>
        <w:rPr>
          <w:sz w:val="20"/>
        </w:rPr>
      </w:pPr>
      <w:r>
        <w:rPr>
          <w:w w:val="90"/>
          <w:sz w:val="20"/>
        </w:rPr>
        <w:t>«Гусляры»,</w:t>
      </w:r>
      <w:r>
        <w:rPr>
          <w:spacing w:val="91"/>
          <w:sz w:val="20"/>
        </w:rPr>
        <w:t xml:space="preserve"> </w:t>
      </w:r>
      <w:r>
        <w:rPr>
          <w:w w:val="90"/>
          <w:sz w:val="20"/>
        </w:rPr>
        <w:t>«Снегурочка»;</w:t>
      </w:r>
      <w:r>
        <w:rPr>
          <w:spacing w:val="90"/>
          <w:sz w:val="20"/>
        </w:rPr>
        <w:t xml:space="preserve"> </w:t>
      </w:r>
      <w:r>
        <w:rPr>
          <w:w w:val="90"/>
          <w:sz w:val="20"/>
        </w:rPr>
        <w:t>Венецианов</w:t>
      </w:r>
      <w:r>
        <w:rPr>
          <w:spacing w:val="91"/>
          <w:sz w:val="20"/>
        </w:rPr>
        <w:t xml:space="preserve"> </w:t>
      </w:r>
      <w:r>
        <w:rPr>
          <w:w w:val="90"/>
          <w:sz w:val="20"/>
        </w:rPr>
        <w:t>А.,</w:t>
      </w:r>
    </w:p>
    <w:p>
      <w:pPr>
        <w:spacing w:before="8" w:line="247" w:lineRule="auto"/>
        <w:ind w:left="850" w:right="0" w:firstLine="0"/>
        <w:jc w:val="both"/>
        <w:rPr>
          <w:sz w:val="20"/>
        </w:rPr>
      </w:pPr>
      <w:r>
        <w:rPr>
          <w:w w:val="90"/>
          <w:sz w:val="20"/>
        </w:rPr>
        <w:t>«Спящий пастушок», «Портрет крестьянской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девочки»;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Грабарь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И.,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«Мартовский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снег»;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Кончаловский</w:t>
      </w:r>
      <w:r>
        <w:rPr>
          <w:spacing w:val="82"/>
          <w:sz w:val="20"/>
        </w:rPr>
        <w:t xml:space="preserve"> </w:t>
      </w:r>
      <w:r>
        <w:rPr>
          <w:w w:val="90"/>
          <w:sz w:val="20"/>
        </w:rPr>
        <w:t>П.,</w:t>
      </w:r>
      <w:r>
        <w:rPr>
          <w:spacing w:val="82"/>
          <w:sz w:val="20"/>
        </w:rPr>
        <w:t xml:space="preserve"> </w:t>
      </w:r>
      <w:r>
        <w:rPr>
          <w:w w:val="90"/>
          <w:sz w:val="20"/>
        </w:rPr>
        <w:t>«Сирень»;</w:t>
      </w:r>
      <w:r>
        <w:rPr>
          <w:spacing w:val="83"/>
          <w:sz w:val="20"/>
        </w:rPr>
        <w:t xml:space="preserve"> </w:t>
      </w:r>
      <w:r>
        <w:rPr>
          <w:w w:val="90"/>
          <w:sz w:val="20"/>
        </w:rPr>
        <w:t>Куинджи</w:t>
      </w:r>
      <w:r>
        <w:rPr>
          <w:spacing w:val="82"/>
          <w:sz w:val="20"/>
        </w:rPr>
        <w:t xml:space="preserve"> </w:t>
      </w:r>
      <w:r>
        <w:rPr>
          <w:w w:val="90"/>
          <w:sz w:val="20"/>
        </w:rPr>
        <w:t>А.,</w:t>
      </w:r>
    </w:p>
    <w:p>
      <w:pPr>
        <w:tabs>
          <w:tab w:val="left" w:pos="912"/>
          <w:tab w:val="left" w:pos="1427"/>
          <w:tab w:val="left" w:pos="2536"/>
          <w:tab w:val="left" w:pos="3381"/>
        </w:tabs>
        <w:spacing w:before="63" w:line="247" w:lineRule="auto"/>
        <w:ind w:left="182" w:right="844" w:firstLine="0"/>
        <w:jc w:val="right"/>
        <w:rPr>
          <w:sz w:val="20"/>
        </w:rPr>
      </w:pPr>
      <w:r>
        <w:br w:type="column"/>
      </w:r>
      <w:r>
        <w:rPr>
          <w:sz w:val="20"/>
        </w:rPr>
        <w:t>«Ночь</w:t>
      </w:r>
      <w:r>
        <w:rPr>
          <w:sz w:val="20"/>
        </w:rPr>
        <w:tab/>
      </w:r>
      <w:r>
        <w:rPr>
          <w:sz w:val="20"/>
        </w:rPr>
        <w:t>над</w:t>
      </w:r>
      <w:r>
        <w:rPr>
          <w:sz w:val="20"/>
        </w:rPr>
        <w:tab/>
      </w:r>
      <w:r>
        <w:rPr>
          <w:w w:val="90"/>
          <w:sz w:val="20"/>
        </w:rPr>
        <w:t>Днепром»,</w:t>
      </w:r>
      <w:r>
        <w:rPr>
          <w:w w:val="90"/>
          <w:sz w:val="20"/>
        </w:rPr>
        <w:tab/>
      </w:r>
      <w:r>
        <w:rPr>
          <w:sz w:val="20"/>
        </w:rPr>
        <w:t>«Днепр</w:t>
      </w:r>
      <w:r>
        <w:rPr>
          <w:sz w:val="20"/>
        </w:rPr>
        <w:tab/>
      </w:r>
      <w:r>
        <w:rPr>
          <w:w w:val="90"/>
          <w:sz w:val="20"/>
        </w:rPr>
        <w:t>утром»;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Кустодиев</w:t>
      </w:r>
      <w:r>
        <w:rPr>
          <w:spacing w:val="95"/>
          <w:sz w:val="20"/>
        </w:rPr>
        <w:t xml:space="preserve"> </w:t>
      </w:r>
      <w:r>
        <w:rPr>
          <w:w w:val="90"/>
          <w:sz w:val="20"/>
        </w:rPr>
        <w:t>Б.,</w:t>
      </w:r>
      <w:r>
        <w:rPr>
          <w:spacing w:val="96"/>
          <w:sz w:val="20"/>
        </w:rPr>
        <w:t xml:space="preserve"> </w:t>
      </w:r>
      <w:r>
        <w:rPr>
          <w:w w:val="90"/>
          <w:sz w:val="20"/>
        </w:rPr>
        <w:t>«Масленица»;</w:t>
      </w:r>
      <w:r>
        <w:rPr>
          <w:spacing w:val="95"/>
          <w:sz w:val="20"/>
        </w:rPr>
        <w:t xml:space="preserve"> </w:t>
      </w:r>
      <w:r>
        <w:rPr>
          <w:w w:val="90"/>
          <w:sz w:val="20"/>
        </w:rPr>
        <w:t>Левитан</w:t>
      </w:r>
      <w:r>
        <w:rPr>
          <w:spacing w:val="96"/>
          <w:sz w:val="20"/>
        </w:rPr>
        <w:t xml:space="preserve"> </w:t>
      </w:r>
      <w:r>
        <w:rPr>
          <w:w w:val="90"/>
          <w:sz w:val="20"/>
        </w:rPr>
        <w:t>И.,</w:t>
      </w:r>
    </w:p>
    <w:p>
      <w:pPr>
        <w:tabs>
          <w:tab w:val="left" w:pos="917"/>
          <w:tab w:val="left" w:pos="2018"/>
          <w:tab w:val="left" w:pos="2845"/>
          <w:tab w:val="left" w:pos="3625"/>
        </w:tabs>
        <w:spacing w:before="1"/>
        <w:ind w:left="0" w:right="844" w:firstLine="0"/>
        <w:jc w:val="right"/>
        <w:rPr>
          <w:sz w:val="20"/>
        </w:rPr>
      </w:pPr>
      <w:r>
        <w:rPr>
          <w:w w:val="95"/>
          <w:sz w:val="20"/>
        </w:rPr>
        <w:t>«Март»,</w:t>
      </w:r>
      <w:r>
        <w:rPr>
          <w:w w:val="95"/>
          <w:sz w:val="20"/>
        </w:rPr>
        <w:tab/>
      </w:r>
      <w:r>
        <w:rPr>
          <w:w w:val="95"/>
          <w:sz w:val="20"/>
        </w:rPr>
        <w:t>«Большая</w:t>
      </w:r>
      <w:r>
        <w:rPr>
          <w:w w:val="95"/>
          <w:sz w:val="20"/>
        </w:rPr>
        <w:tab/>
      </w:r>
      <w:r>
        <w:rPr>
          <w:sz w:val="20"/>
        </w:rPr>
        <w:t>вода»;</w:t>
      </w:r>
      <w:r>
        <w:rPr>
          <w:sz w:val="20"/>
        </w:rPr>
        <w:tab/>
      </w:r>
      <w:r>
        <w:rPr>
          <w:sz w:val="20"/>
        </w:rPr>
        <w:t>Репин</w:t>
      </w:r>
      <w:r>
        <w:rPr>
          <w:sz w:val="20"/>
        </w:rPr>
        <w:tab/>
      </w:r>
      <w:r>
        <w:rPr>
          <w:sz w:val="20"/>
        </w:rPr>
        <w:t>И.,</w:t>
      </w:r>
    </w:p>
    <w:p>
      <w:pPr>
        <w:spacing w:before="8" w:line="247" w:lineRule="auto"/>
        <w:ind w:left="182" w:right="844" w:firstLine="0"/>
        <w:jc w:val="right"/>
        <w:rPr>
          <w:sz w:val="20"/>
        </w:rPr>
      </w:pPr>
      <w:r>
        <w:rPr>
          <w:w w:val="85"/>
          <w:sz w:val="20"/>
        </w:rPr>
        <w:t>«Стрекоза»;</w:t>
      </w:r>
      <w:r>
        <w:rPr>
          <w:spacing w:val="7"/>
          <w:w w:val="85"/>
          <w:sz w:val="20"/>
        </w:rPr>
        <w:t xml:space="preserve"> </w:t>
      </w:r>
      <w:r>
        <w:rPr>
          <w:w w:val="85"/>
          <w:sz w:val="20"/>
        </w:rPr>
        <w:t>Садовников</w:t>
      </w:r>
      <w:r>
        <w:rPr>
          <w:spacing w:val="7"/>
          <w:w w:val="85"/>
          <w:sz w:val="20"/>
        </w:rPr>
        <w:t xml:space="preserve"> </w:t>
      </w:r>
      <w:r>
        <w:rPr>
          <w:w w:val="85"/>
          <w:sz w:val="20"/>
        </w:rPr>
        <w:t>В.,</w:t>
      </w:r>
      <w:r>
        <w:rPr>
          <w:spacing w:val="8"/>
          <w:w w:val="85"/>
          <w:sz w:val="20"/>
        </w:rPr>
        <w:t xml:space="preserve"> </w:t>
      </w:r>
      <w:r>
        <w:rPr>
          <w:w w:val="85"/>
          <w:sz w:val="20"/>
        </w:rPr>
        <w:t>«Цветы</w:t>
      </w:r>
      <w:r>
        <w:rPr>
          <w:spacing w:val="7"/>
          <w:w w:val="85"/>
          <w:sz w:val="20"/>
        </w:rPr>
        <w:t xml:space="preserve"> </w:t>
      </w:r>
      <w:r>
        <w:rPr>
          <w:w w:val="85"/>
          <w:sz w:val="20"/>
        </w:rPr>
        <w:t>и</w:t>
      </w:r>
      <w:r>
        <w:rPr>
          <w:spacing w:val="8"/>
          <w:w w:val="85"/>
          <w:sz w:val="20"/>
        </w:rPr>
        <w:t xml:space="preserve"> </w:t>
      </w:r>
      <w:r>
        <w:rPr>
          <w:w w:val="85"/>
          <w:sz w:val="20"/>
        </w:rPr>
        <w:t>фрукты»;</w:t>
      </w:r>
      <w:r>
        <w:rPr>
          <w:spacing w:val="1"/>
          <w:w w:val="85"/>
          <w:sz w:val="20"/>
        </w:rPr>
        <w:t xml:space="preserve"> </w:t>
      </w:r>
      <w:r>
        <w:rPr>
          <w:spacing w:val="-1"/>
          <w:w w:val="95"/>
          <w:sz w:val="20"/>
        </w:rPr>
        <w:t>Серов</w:t>
      </w:r>
      <w:r>
        <w:rPr>
          <w:spacing w:val="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В.,</w:t>
      </w:r>
      <w:r>
        <w:rPr>
          <w:spacing w:val="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«Девочка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персиками»,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«Мика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Морозов»;</w:t>
      </w:r>
      <w:r>
        <w:rPr>
          <w:spacing w:val="45"/>
          <w:w w:val="95"/>
          <w:sz w:val="20"/>
        </w:rPr>
        <w:t xml:space="preserve"> </w:t>
      </w:r>
      <w:r>
        <w:rPr>
          <w:w w:val="95"/>
          <w:sz w:val="20"/>
        </w:rPr>
        <w:t>Тропинин</w:t>
      </w:r>
      <w:r>
        <w:rPr>
          <w:spacing w:val="45"/>
          <w:w w:val="95"/>
          <w:sz w:val="20"/>
        </w:rPr>
        <w:t xml:space="preserve"> </w:t>
      </w:r>
      <w:r>
        <w:rPr>
          <w:w w:val="95"/>
          <w:sz w:val="20"/>
        </w:rPr>
        <w:t>В.,</w:t>
      </w:r>
      <w:r>
        <w:rPr>
          <w:spacing w:val="45"/>
          <w:w w:val="95"/>
          <w:sz w:val="20"/>
        </w:rPr>
        <w:t xml:space="preserve"> </w:t>
      </w:r>
      <w:r>
        <w:rPr>
          <w:w w:val="95"/>
          <w:sz w:val="20"/>
        </w:rPr>
        <w:t>«Кружевница»;</w:t>
      </w:r>
      <w:r>
        <w:rPr>
          <w:spacing w:val="-55"/>
          <w:w w:val="95"/>
          <w:sz w:val="20"/>
        </w:rPr>
        <w:t xml:space="preserve"> </w:t>
      </w:r>
      <w:r>
        <w:rPr>
          <w:w w:val="85"/>
          <w:sz w:val="20"/>
        </w:rPr>
        <w:t>Хруцкий</w:t>
      </w:r>
      <w:r>
        <w:rPr>
          <w:spacing w:val="11"/>
          <w:w w:val="85"/>
          <w:sz w:val="20"/>
        </w:rPr>
        <w:t xml:space="preserve"> </w:t>
      </w:r>
      <w:r>
        <w:rPr>
          <w:w w:val="85"/>
          <w:sz w:val="20"/>
        </w:rPr>
        <w:t>И.,</w:t>
      </w:r>
      <w:r>
        <w:rPr>
          <w:spacing w:val="11"/>
          <w:w w:val="85"/>
          <w:sz w:val="20"/>
        </w:rPr>
        <w:t xml:space="preserve"> </w:t>
      </w:r>
      <w:r>
        <w:rPr>
          <w:w w:val="85"/>
          <w:sz w:val="20"/>
        </w:rPr>
        <w:t>«Фрукты»;</w:t>
      </w:r>
      <w:r>
        <w:rPr>
          <w:spacing w:val="11"/>
          <w:w w:val="85"/>
          <w:sz w:val="20"/>
        </w:rPr>
        <w:t xml:space="preserve"> </w:t>
      </w:r>
      <w:r>
        <w:rPr>
          <w:w w:val="85"/>
          <w:sz w:val="20"/>
        </w:rPr>
        <w:t>Шишкин</w:t>
      </w:r>
      <w:r>
        <w:rPr>
          <w:spacing w:val="11"/>
          <w:w w:val="85"/>
          <w:sz w:val="20"/>
        </w:rPr>
        <w:t xml:space="preserve"> </w:t>
      </w:r>
      <w:r>
        <w:rPr>
          <w:w w:val="85"/>
          <w:sz w:val="20"/>
        </w:rPr>
        <w:t>И.,</w:t>
      </w:r>
      <w:r>
        <w:rPr>
          <w:spacing w:val="12"/>
          <w:w w:val="85"/>
          <w:sz w:val="20"/>
        </w:rPr>
        <w:t xml:space="preserve"> </w:t>
      </w:r>
      <w:r>
        <w:rPr>
          <w:w w:val="85"/>
          <w:sz w:val="20"/>
        </w:rPr>
        <w:t>«Корабель-</w:t>
      </w:r>
    </w:p>
    <w:p>
      <w:pPr>
        <w:spacing w:before="3"/>
        <w:ind w:left="182" w:right="0" w:firstLine="0"/>
        <w:jc w:val="both"/>
        <w:rPr>
          <w:sz w:val="20"/>
        </w:rPr>
      </w:pPr>
      <w:r>
        <w:rPr>
          <w:spacing w:val="-1"/>
          <w:w w:val="90"/>
          <w:sz w:val="20"/>
        </w:rPr>
        <w:t>ная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роща»,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«Березовая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роща»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др.</w:t>
      </w:r>
    </w:p>
    <w:p>
      <w:pPr>
        <w:spacing w:before="8" w:line="247" w:lineRule="auto"/>
        <w:ind w:left="182" w:right="848" w:firstLine="226"/>
        <w:jc w:val="both"/>
        <w:rPr>
          <w:sz w:val="20"/>
        </w:rPr>
      </w:pPr>
      <w:r>
        <w:rPr>
          <w:w w:val="90"/>
          <w:sz w:val="20"/>
        </w:rPr>
        <w:t>Дети приобретают опыт зрителя в художе-</w:t>
      </w:r>
      <w:r>
        <w:rPr>
          <w:spacing w:val="-52"/>
          <w:w w:val="90"/>
          <w:sz w:val="20"/>
        </w:rPr>
        <w:t xml:space="preserve"> </w:t>
      </w:r>
      <w:r>
        <w:rPr>
          <w:spacing w:val="-2"/>
          <w:w w:val="95"/>
          <w:sz w:val="20"/>
        </w:rPr>
        <w:t xml:space="preserve">ственном </w:t>
      </w:r>
      <w:r>
        <w:rPr>
          <w:spacing w:val="-1"/>
          <w:w w:val="95"/>
          <w:sz w:val="20"/>
        </w:rPr>
        <w:t>музее и на арт-выставке, в т.ч. в</w:t>
      </w:r>
      <w:r>
        <w:rPr>
          <w:w w:val="95"/>
          <w:sz w:val="20"/>
        </w:rPr>
        <w:t xml:space="preserve"> </w:t>
      </w:r>
      <w:r>
        <w:rPr>
          <w:w w:val="90"/>
          <w:sz w:val="20"/>
        </w:rPr>
        <w:t>роли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экскурсовода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на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детской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выставке.</w:t>
      </w:r>
    </w:p>
    <w:p>
      <w:pPr>
        <w:spacing w:after="0" w:line="247" w:lineRule="auto"/>
        <w:jc w:val="both"/>
        <w:rPr>
          <w:sz w:val="20"/>
        </w:rPr>
        <w:sectPr>
          <w:footerReference r:id="rId49" w:type="default"/>
          <w:pgSz w:w="18710" w:h="13330" w:orient="landscape"/>
          <w:pgMar w:top="540" w:right="0" w:bottom="280" w:left="0" w:header="0" w:footer="0" w:gutter="0"/>
          <w:cols w:equalWidth="0" w:num="4">
            <w:col w:w="4710" w:space="40"/>
            <w:col w:w="4086" w:space="235"/>
            <w:col w:w="4710" w:space="39"/>
            <w:col w:w="4890"/>
          </w:cols>
        </w:sectPr>
      </w:pPr>
    </w:p>
    <w:p>
      <w:pPr>
        <w:spacing w:before="9" w:line="247" w:lineRule="auto"/>
        <w:ind w:left="850" w:right="0" w:firstLine="0"/>
        <w:jc w:val="both"/>
        <w:rPr>
          <w:sz w:val="20"/>
        </w:rPr>
      </w:pPr>
      <w:r>
        <w:rPr>
          <w:w w:val="90"/>
          <w:sz w:val="20"/>
        </w:rPr>
        <w:t>Поэтому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воспитатель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предоставляет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детям</w:t>
      </w:r>
      <w:r>
        <w:rPr>
          <w:spacing w:val="1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больше свободы в выборе темы, художествен-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ного</w:t>
      </w:r>
      <w:r>
        <w:rPr>
          <w:spacing w:val="10"/>
          <w:w w:val="90"/>
          <w:sz w:val="20"/>
        </w:rPr>
        <w:t xml:space="preserve"> </w:t>
      </w:r>
      <w:r>
        <w:rPr>
          <w:w w:val="90"/>
          <w:sz w:val="20"/>
        </w:rPr>
        <w:t>материала</w:t>
      </w:r>
      <w:r>
        <w:rPr>
          <w:spacing w:val="10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10"/>
          <w:w w:val="90"/>
          <w:sz w:val="20"/>
        </w:rPr>
        <w:t xml:space="preserve"> </w:t>
      </w:r>
      <w:r>
        <w:rPr>
          <w:w w:val="90"/>
          <w:sz w:val="20"/>
        </w:rPr>
        <w:t>способов</w:t>
      </w:r>
      <w:r>
        <w:rPr>
          <w:spacing w:val="11"/>
          <w:w w:val="90"/>
          <w:sz w:val="20"/>
        </w:rPr>
        <w:t xml:space="preserve"> </w:t>
      </w:r>
      <w:r>
        <w:rPr>
          <w:w w:val="90"/>
          <w:sz w:val="20"/>
        </w:rPr>
        <w:t>создания</w:t>
      </w:r>
      <w:r>
        <w:rPr>
          <w:spacing w:val="10"/>
          <w:w w:val="90"/>
          <w:sz w:val="20"/>
        </w:rPr>
        <w:t xml:space="preserve"> </w:t>
      </w:r>
      <w:r>
        <w:rPr>
          <w:w w:val="90"/>
          <w:sz w:val="20"/>
        </w:rPr>
        <w:t>образа.</w:t>
      </w:r>
    </w:p>
    <w:p>
      <w:pPr>
        <w:spacing w:before="9" w:line="247" w:lineRule="auto"/>
        <w:ind w:left="184" w:right="38" w:firstLine="0"/>
        <w:jc w:val="both"/>
        <w:rPr>
          <w:sz w:val="20"/>
        </w:rPr>
      </w:pPr>
      <w:r>
        <w:br w:type="column"/>
      </w:r>
      <w:r>
        <w:rPr>
          <w:w w:val="90"/>
          <w:sz w:val="20"/>
        </w:rPr>
        <w:t>оригинальности замысла. При этом помнит о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том, что постоянная критика и повышенное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захваливание</w:t>
      </w:r>
      <w:r>
        <w:rPr>
          <w:spacing w:val="22"/>
          <w:w w:val="90"/>
          <w:sz w:val="20"/>
        </w:rPr>
        <w:t xml:space="preserve"> </w:t>
      </w:r>
      <w:r>
        <w:rPr>
          <w:w w:val="90"/>
          <w:sz w:val="20"/>
        </w:rPr>
        <w:t>–</w:t>
      </w:r>
      <w:r>
        <w:rPr>
          <w:spacing w:val="23"/>
          <w:w w:val="90"/>
          <w:sz w:val="20"/>
        </w:rPr>
        <w:t xml:space="preserve"> </w:t>
      </w:r>
      <w:r>
        <w:rPr>
          <w:w w:val="90"/>
          <w:sz w:val="20"/>
        </w:rPr>
        <w:t>серьезные</w:t>
      </w:r>
      <w:r>
        <w:rPr>
          <w:spacing w:val="22"/>
          <w:w w:val="90"/>
          <w:sz w:val="20"/>
        </w:rPr>
        <w:t xml:space="preserve"> </w:t>
      </w:r>
      <w:r>
        <w:rPr>
          <w:w w:val="90"/>
          <w:sz w:val="20"/>
        </w:rPr>
        <w:t>барьеры</w:t>
      </w:r>
      <w:r>
        <w:rPr>
          <w:spacing w:val="23"/>
          <w:w w:val="90"/>
          <w:sz w:val="20"/>
        </w:rPr>
        <w:t xml:space="preserve"> </w:t>
      </w:r>
      <w:r>
        <w:rPr>
          <w:w w:val="90"/>
          <w:sz w:val="20"/>
        </w:rPr>
        <w:t>для</w:t>
      </w:r>
      <w:r>
        <w:rPr>
          <w:spacing w:val="22"/>
          <w:w w:val="90"/>
          <w:sz w:val="20"/>
        </w:rPr>
        <w:t xml:space="preserve"> </w:t>
      </w:r>
      <w:r>
        <w:rPr>
          <w:w w:val="90"/>
          <w:sz w:val="20"/>
        </w:rPr>
        <w:t>раз-</w:t>
      </w:r>
    </w:p>
    <w:p>
      <w:pPr>
        <w:pStyle w:val="9"/>
        <w:spacing w:before="1" w:line="228" w:lineRule="auto"/>
        <w:ind w:left="850" w:right="2310" w:firstLine="420"/>
      </w:pPr>
      <w:r>
        <w:rPr>
          <w:b w:val="0"/>
        </w:rPr>
        <w:br w:type="column"/>
      </w:r>
      <w:r>
        <w:rPr>
          <w:w w:val="90"/>
        </w:rPr>
        <w:t>Педагогическая диагностика (мониторинг)</w:t>
      </w:r>
      <w:r>
        <w:rPr>
          <w:spacing w:val="1"/>
          <w:w w:val="90"/>
        </w:rPr>
        <w:t xml:space="preserve"> </w:t>
      </w:r>
      <w:r>
        <w:rPr>
          <w:w w:val="85"/>
        </w:rPr>
        <w:t>художественно-творческого</w:t>
      </w:r>
      <w:r>
        <w:rPr>
          <w:spacing w:val="31"/>
          <w:w w:val="85"/>
        </w:rPr>
        <w:t xml:space="preserve"> </w:t>
      </w:r>
      <w:r>
        <w:rPr>
          <w:w w:val="85"/>
        </w:rPr>
        <w:t>развития</w:t>
      </w:r>
      <w:r>
        <w:rPr>
          <w:spacing w:val="31"/>
          <w:w w:val="85"/>
        </w:rPr>
        <w:t xml:space="preserve"> </w:t>
      </w:r>
      <w:r>
        <w:rPr>
          <w:w w:val="85"/>
        </w:rPr>
        <w:t>детей</w:t>
      </w:r>
      <w:r>
        <w:rPr>
          <w:spacing w:val="31"/>
          <w:w w:val="85"/>
        </w:rPr>
        <w:t xml:space="preserve"> </w:t>
      </w:r>
      <w:r>
        <w:rPr>
          <w:w w:val="85"/>
        </w:rPr>
        <w:t>5-6</w:t>
      </w:r>
      <w:r>
        <w:rPr>
          <w:spacing w:val="31"/>
          <w:w w:val="85"/>
        </w:rPr>
        <w:t xml:space="preserve"> </w:t>
      </w:r>
      <w:r>
        <w:rPr>
          <w:w w:val="85"/>
        </w:rPr>
        <w:t>лет</w:t>
      </w:r>
    </w:p>
    <w:p>
      <w:pPr>
        <w:spacing w:after="0" w:line="228" w:lineRule="auto"/>
        <w:sectPr>
          <w:type w:val="continuous"/>
          <w:pgSz w:w="18710" w:h="13330" w:orient="landscape"/>
          <w:pgMar w:top="660" w:right="0" w:bottom="280" w:left="0" w:header="720" w:footer="720" w:gutter="0"/>
          <w:cols w:equalWidth="0" w:num="3">
            <w:col w:w="4708" w:space="40"/>
            <w:col w:w="4083" w:space="1701"/>
            <w:col w:w="8178"/>
          </w:cols>
        </w:sectPr>
      </w:pPr>
    </w:p>
    <w:p>
      <w:pPr>
        <w:spacing w:before="3" w:line="247" w:lineRule="auto"/>
        <w:ind w:left="850" w:right="0" w:firstLine="0"/>
        <w:jc w:val="both"/>
        <w:rPr>
          <w:sz w:val="20"/>
        </w:rPr>
      </w:pPr>
      <w:r>
        <w:rPr>
          <w:spacing w:val="-1"/>
          <w:w w:val="90"/>
          <w:sz w:val="20"/>
        </w:rPr>
        <w:t xml:space="preserve">Но творческая работа воображения </w:t>
      </w:r>
      <w:r>
        <w:rPr>
          <w:w w:val="90"/>
          <w:sz w:val="20"/>
        </w:rPr>
        <w:t>основыва-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ется на богатстве жизненного и культурного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опыта человека, поэтому центральным остается</w:t>
      </w:r>
      <w:r>
        <w:rPr>
          <w:spacing w:val="-49"/>
          <w:w w:val="85"/>
          <w:sz w:val="20"/>
        </w:rPr>
        <w:t xml:space="preserve"> </w:t>
      </w:r>
      <w:r>
        <w:rPr>
          <w:w w:val="85"/>
          <w:sz w:val="20"/>
        </w:rPr>
        <w:t>вопрос развития восприятия. Дети целенаправ-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ленно обследуют предметы, экспериментируют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с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их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признаками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и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свойствами,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играют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(если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это</w:t>
      </w:r>
      <w:r>
        <w:rPr>
          <w:spacing w:val="-49"/>
          <w:w w:val="85"/>
          <w:sz w:val="20"/>
        </w:rPr>
        <w:t xml:space="preserve"> </w:t>
      </w:r>
      <w:r>
        <w:rPr>
          <w:w w:val="90"/>
          <w:sz w:val="20"/>
        </w:rPr>
        <w:t>игрушки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или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художественно-дидактические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игры), оформляют интерьер, составляют мини-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коллекции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и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т.д.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В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качестве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натуры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воспитатель</w:t>
      </w:r>
      <w:r>
        <w:rPr>
          <w:spacing w:val="-49"/>
          <w:w w:val="85"/>
          <w:sz w:val="20"/>
        </w:rPr>
        <w:t xml:space="preserve"> </w:t>
      </w:r>
      <w:r>
        <w:rPr>
          <w:w w:val="85"/>
          <w:sz w:val="20"/>
        </w:rPr>
        <w:t>подбирает предметы с наиболее характерными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видовыми признаками и проектирует содержа-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ние изобразительной деятельности таким обра-</w:t>
      </w:r>
      <w:r>
        <w:rPr>
          <w:spacing w:val="-49"/>
          <w:w w:val="85"/>
          <w:sz w:val="20"/>
        </w:rPr>
        <w:t xml:space="preserve"> </w:t>
      </w:r>
      <w:r>
        <w:rPr>
          <w:spacing w:val="-1"/>
          <w:w w:val="90"/>
          <w:sz w:val="20"/>
        </w:rPr>
        <w:t>зом,</w:t>
      </w:r>
      <w:r>
        <w:rPr>
          <w:spacing w:val="-6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чтобы</w:t>
      </w:r>
      <w:r>
        <w:rPr>
          <w:spacing w:val="-6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в</w:t>
      </w:r>
      <w:r>
        <w:rPr>
          <w:spacing w:val="-6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течение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одной-двух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недель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дети</w:t>
      </w:r>
      <w:r>
        <w:rPr>
          <w:spacing w:val="-51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могли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одну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и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ту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же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тему</w:t>
      </w:r>
      <w:r>
        <w:rPr>
          <w:spacing w:val="-6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разработать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в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разных</w:t>
      </w:r>
      <w:r>
        <w:rPr>
          <w:spacing w:val="-52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 xml:space="preserve">видах художественного </w:t>
      </w:r>
      <w:r>
        <w:rPr>
          <w:spacing w:val="-2"/>
          <w:w w:val="90"/>
          <w:sz w:val="20"/>
        </w:rPr>
        <w:t>творчества, в т.ч. кон-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струирования,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дизайна,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театра.</w:t>
      </w:r>
    </w:p>
    <w:p>
      <w:pPr>
        <w:spacing w:before="3" w:line="247" w:lineRule="auto"/>
        <w:ind w:left="184" w:right="38" w:firstLine="0"/>
        <w:jc w:val="both"/>
        <w:rPr>
          <w:sz w:val="20"/>
        </w:rPr>
      </w:pPr>
      <w:r>
        <w:br w:type="column"/>
      </w:r>
      <w:r>
        <w:rPr>
          <w:w w:val="90"/>
          <w:sz w:val="20"/>
        </w:rPr>
        <w:t>вития творчества и адекватной самооценки</w:t>
      </w:r>
      <w:r>
        <w:rPr>
          <w:spacing w:val="1"/>
          <w:w w:val="90"/>
          <w:sz w:val="20"/>
        </w:rPr>
        <w:t xml:space="preserve"> </w:t>
      </w:r>
      <w:r>
        <w:rPr>
          <w:sz w:val="20"/>
        </w:rPr>
        <w:t>ребенка.</w:t>
      </w:r>
    </w:p>
    <w:p>
      <w:pPr>
        <w:spacing w:before="1" w:line="247" w:lineRule="auto"/>
        <w:ind w:left="184" w:right="38" w:firstLine="226"/>
        <w:jc w:val="both"/>
        <w:rPr>
          <w:sz w:val="20"/>
        </w:rPr>
      </w:pPr>
      <w:r>
        <w:rPr>
          <w:w w:val="90"/>
          <w:sz w:val="20"/>
        </w:rPr>
        <w:t>Педагог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постепенно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формирует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у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детей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представление о роли искусства в жизни чело-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века и общества, а также о специфике художе-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ственных образов. Дети пяти-шести лет спо-</w:t>
      </w:r>
      <w:r>
        <w:rPr>
          <w:spacing w:val="1"/>
          <w:w w:val="90"/>
          <w:sz w:val="20"/>
        </w:rPr>
        <w:t xml:space="preserve"> </w:t>
      </w:r>
      <w:r>
        <w:rPr>
          <w:spacing w:val="-1"/>
          <w:w w:val="95"/>
          <w:sz w:val="20"/>
        </w:rPr>
        <w:t>собны</w:t>
      </w:r>
      <w:r>
        <w:rPr>
          <w:spacing w:val="-8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понять,</w:t>
      </w:r>
      <w:r>
        <w:rPr>
          <w:spacing w:val="-8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что</w:t>
      </w:r>
      <w:r>
        <w:rPr>
          <w:spacing w:val="-8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искусство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–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это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не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просто</w:t>
      </w:r>
      <w:r>
        <w:rPr>
          <w:spacing w:val="-55"/>
          <w:w w:val="95"/>
          <w:sz w:val="20"/>
        </w:rPr>
        <w:t xml:space="preserve"> </w:t>
      </w:r>
      <w:r>
        <w:rPr>
          <w:w w:val="90"/>
          <w:sz w:val="20"/>
        </w:rPr>
        <w:t>изображение реального мира, а отражение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индивидуального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видения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этого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мира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выра-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жение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своего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эмоционально-ценностного</w:t>
      </w:r>
      <w:r>
        <w:rPr>
          <w:spacing w:val="-52"/>
          <w:w w:val="90"/>
          <w:sz w:val="20"/>
        </w:rPr>
        <w:t xml:space="preserve"> </w:t>
      </w:r>
      <w:r>
        <w:rPr>
          <w:w w:val="95"/>
          <w:sz w:val="20"/>
        </w:rPr>
        <w:t>отношения</w:t>
      </w:r>
      <w:r>
        <w:rPr>
          <w:spacing w:val="51"/>
          <w:w w:val="95"/>
          <w:sz w:val="20"/>
        </w:rPr>
        <w:t xml:space="preserve"> </w:t>
      </w:r>
      <w:r>
        <w:rPr>
          <w:w w:val="95"/>
          <w:sz w:val="20"/>
        </w:rPr>
        <w:t>к</w:t>
      </w:r>
      <w:r>
        <w:rPr>
          <w:spacing w:val="51"/>
          <w:w w:val="95"/>
          <w:sz w:val="20"/>
        </w:rPr>
        <w:t xml:space="preserve"> </w:t>
      </w:r>
      <w:r>
        <w:rPr>
          <w:w w:val="95"/>
          <w:sz w:val="20"/>
        </w:rPr>
        <w:t>нему.</w:t>
      </w:r>
      <w:r>
        <w:rPr>
          <w:spacing w:val="51"/>
          <w:w w:val="95"/>
          <w:sz w:val="20"/>
        </w:rPr>
        <w:t xml:space="preserve"> </w:t>
      </w:r>
      <w:r>
        <w:rPr>
          <w:w w:val="95"/>
          <w:sz w:val="20"/>
        </w:rPr>
        <w:t>Искусство</w:t>
      </w:r>
      <w:r>
        <w:rPr>
          <w:spacing w:val="51"/>
          <w:w w:val="95"/>
          <w:sz w:val="20"/>
        </w:rPr>
        <w:t xml:space="preserve"> </w:t>
      </w:r>
      <w:r>
        <w:rPr>
          <w:w w:val="95"/>
          <w:sz w:val="20"/>
        </w:rPr>
        <w:t>«говорит»,</w:t>
      </w:r>
    </w:p>
    <w:p>
      <w:pPr>
        <w:spacing w:before="8" w:line="247" w:lineRule="auto"/>
        <w:ind w:left="184" w:right="40" w:firstLine="0"/>
        <w:jc w:val="both"/>
        <w:rPr>
          <w:sz w:val="20"/>
        </w:rPr>
      </w:pPr>
      <w:r>
        <w:rPr>
          <w:w w:val="90"/>
          <w:sz w:val="20"/>
        </w:rPr>
        <w:t>«общается»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со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зрителями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на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особом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«языке»: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живопись с помощью цветовых пятен, графика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посредством линий, скульптура с помощью</w:t>
      </w:r>
      <w:r>
        <w:rPr>
          <w:spacing w:val="1"/>
          <w:w w:val="90"/>
          <w:sz w:val="20"/>
        </w:rPr>
        <w:t xml:space="preserve"> </w:t>
      </w:r>
      <w:r>
        <w:rPr>
          <w:w w:val="95"/>
          <w:sz w:val="20"/>
        </w:rPr>
        <w:t>объемных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форм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т.д.</w:t>
      </w:r>
    </w:p>
    <w:p>
      <w:pPr>
        <w:spacing w:before="3" w:line="247" w:lineRule="auto"/>
        <w:ind w:left="850" w:right="1" w:firstLine="0"/>
        <w:jc w:val="both"/>
        <w:rPr>
          <w:sz w:val="20"/>
        </w:rPr>
      </w:pPr>
      <w:r>
        <w:br w:type="column"/>
      </w:r>
      <w:r>
        <w:rPr>
          <w:spacing w:val="-2"/>
          <w:w w:val="90"/>
          <w:sz w:val="20"/>
        </w:rPr>
        <w:t>К</w:t>
      </w:r>
      <w:r>
        <w:rPr>
          <w:spacing w:val="-7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6</w:t>
      </w:r>
      <w:r>
        <w:rPr>
          <w:spacing w:val="-7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годам</w:t>
      </w:r>
      <w:r>
        <w:rPr>
          <w:spacing w:val="-7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ребенок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с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увлечением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рассматрива-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ет произведения изобразительного и декора-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тивно-прикладного искусства; замечает кра-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соту и гармонию в окружающем мире (природ-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ном, бытовом, социальном),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выражая свое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индивидуальное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эмоционально-ценностное</w:t>
      </w:r>
      <w:r>
        <w:rPr>
          <w:spacing w:val="1"/>
          <w:w w:val="90"/>
          <w:sz w:val="20"/>
        </w:rPr>
        <w:t xml:space="preserve"> </w:t>
      </w:r>
      <w:r>
        <w:rPr>
          <w:sz w:val="20"/>
        </w:rPr>
        <w:t>отношение.</w:t>
      </w:r>
    </w:p>
    <w:p>
      <w:pPr>
        <w:spacing w:before="6" w:line="247" w:lineRule="auto"/>
        <w:ind w:left="850" w:right="0" w:firstLine="226"/>
        <w:jc w:val="both"/>
        <w:rPr>
          <w:sz w:val="20"/>
        </w:rPr>
      </w:pPr>
      <w:r>
        <w:rPr>
          <w:w w:val="90"/>
          <w:sz w:val="20"/>
        </w:rPr>
        <w:t>Самостоятельно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создает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выразительные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образы различных объектов и явлений окру-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жающего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мира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на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основе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сформированных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представлений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о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них,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при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этом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старается</w:t>
      </w:r>
      <w:r>
        <w:rPr>
          <w:spacing w:val="1"/>
          <w:w w:val="90"/>
          <w:sz w:val="20"/>
        </w:rPr>
        <w:t xml:space="preserve"> </w:t>
      </w:r>
      <w:r>
        <w:rPr>
          <w:w w:val="95"/>
          <w:sz w:val="20"/>
        </w:rPr>
        <w:t>передать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только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основные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признаки</w:t>
      </w:r>
      <w:r>
        <w:rPr>
          <w:spacing w:val="1"/>
          <w:w w:val="95"/>
          <w:sz w:val="20"/>
        </w:rPr>
        <w:t xml:space="preserve"> </w:t>
      </w:r>
      <w:r>
        <w:rPr>
          <w:w w:val="90"/>
          <w:sz w:val="20"/>
        </w:rPr>
        <w:t>(форму, цвет, пропорции, фактуру) изобра-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жаемых</w:t>
      </w:r>
      <w:r>
        <w:rPr>
          <w:spacing w:val="25"/>
          <w:w w:val="85"/>
          <w:sz w:val="20"/>
        </w:rPr>
        <w:t xml:space="preserve"> </w:t>
      </w:r>
      <w:r>
        <w:rPr>
          <w:w w:val="85"/>
          <w:sz w:val="20"/>
        </w:rPr>
        <w:t>объектов,</w:t>
      </w:r>
      <w:r>
        <w:rPr>
          <w:spacing w:val="26"/>
          <w:w w:val="85"/>
          <w:sz w:val="20"/>
        </w:rPr>
        <w:t xml:space="preserve"> </w:t>
      </w:r>
      <w:r>
        <w:rPr>
          <w:w w:val="85"/>
          <w:sz w:val="20"/>
        </w:rPr>
        <w:t>но</w:t>
      </w:r>
      <w:r>
        <w:rPr>
          <w:spacing w:val="25"/>
          <w:w w:val="85"/>
          <w:sz w:val="20"/>
        </w:rPr>
        <w:t xml:space="preserve"> </w:t>
      </w:r>
      <w:r>
        <w:rPr>
          <w:w w:val="85"/>
          <w:sz w:val="20"/>
        </w:rPr>
        <w:t>и</w:t>
      </w:r>
      <w:r>
        <w:rPr>
          <w:spacing w:val="26"/>
          <w:w w:val="85"/>
          <w:sz w:val="20"/>
        </w:rPr>
        <w:t xml:space="preserve"> </w:t>
      </w:r>
      <w:r>
        <w:rPr>
          <w:w w:val="85"/>
          <w:sz w:val="20"/>
        </w:rPr>
        <w:t>различные</w:t>
      </w:r>
      <w:r>
        <w:rPr>
          <w:spacing w:val="25"/>
          <w:w w:val="85"/>
          <w:sz w:val="20"/>
        </w:rPr>
        <w:t xml:space="preserve"> </w:t>
      </w:r>
      <w:r>
        <w:rPr>
          <w:w w:val="85"/>
          <w:sz w:val="20"/>
        </w:rPr>
        <w:t>взаимосвя-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зи между ними, а также выразить свое личное</w:t>
      </w:r>
      <w:r>
        <w:rPr>
          <w:spacing w:val="1"/>
          <w:w w:val="85"/>
          <w:sz w:val="20"/>
        </w:rPr>
        <w:t xml:space="preserve"> </w:t>
      </w:r>
      <w:r>
        <w:rPr>
          <w:sz w:val="20"/>
        </w:rPr>
        <w:t>отношение.</w:t>
      </w:r>
    </w:p>
    <w:p>
      <w:pPr>
        <w:spacing w:before="7" w:line="229" w:lineRule="exact"/>
        <w:ind w:left="1077" w:right="0" w:firstLine="0"/>
        <w:jc w:val="both"/>
        <w:rPr>
          <w:sz w:val="20"/>
        </w:rPr>
      </w:pPr>
      <w:r>
        <w:rPr>
          <w:w w:val="90"/>
          <w:sz w:val="20"/>
        </w:rPr>
        <w:t>В</w:t>
      </w:r>
      <w:r>
        <w:rPr>
          <w:spacing w:val="11"/>
          <w:w w:val="90"/>
          <w:sz w:val="20"/>
        </w:rPr>
        <w:t xml:space="preserve"> </w:t>
      </w:r>
      <w:r>
        <w:rPr>
          <w:w w:val="90"/>
          <w:sz w:val="20"/>
        </w:rPr>
        <w:t>разных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видах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изобразительной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деятель-</w:t>
      </w:r>
    </w:p>
    <w:p>
      <w:pPr>
        <w:spacing w:before="3" w:line="247" w:lineRule="auto"/>
        <w:ind w:left="181" w:right="844" w:firstLine="226"/>
        <w:jc w:val="both"/>
        <w:rPr>
          <w:sz w:val="20"/>
        </w:rPr>
      </w:pPr>
      <w:r>
        <w:br w:type="column"/>
      </w:r>
      <w:r>
        <w:rPr>
          <w:rFonts w:ascii="Arial" w:hAnsi="Arial"/>
          <w:b/>
          <w:i/>
          <w:w w:val="85"/>
          <w:sz w:val="20"/>
        </w:rPr>
        <w:t xml:space="preserve">Высокий уровень – </w:t>
      </w:r>
      <w:r>
        <w:rPr>
          <w:w w:val="85"/>
          <w:sz w:val="20"/>
        </w:rPr>
        <w:t>ребенок активно инте-</w:t>
      </w:r>
      <w:r>
        <w:rPr>
          <w:spacing w:val="1"/>
          <w:w w:val="85"/>
          <w:sz w:val="20"/>
        </w:rPr>
        <w:t xml:space="preserve"> </w:t>
      </w:r>
      <w:r>
        <w:rPr>
          <w:spacing w:val="-2"/>
          <w:w w:val="90"/>
          <w:sz w:val="20"/>
        </w:rPr>
        <w:t xml:space="preserve">ресуется разными </w:t>
      </w:r>
      <w:r>
        <w:rPr>
          <w:spacing w:val="-1"/>
          <w:w w:val="90"/>
          <w:sz w:val="20"/>
        </w:rPr>
        <w:t>видами изобразительного и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декоративно-прикладного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искусства;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про-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являет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индивидуальное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эмоционально-цен-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ностное отношение (выражает эмоциями, сло-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вами, жестами, мимикой); самостоятельно 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мотивированно занимается изобразительной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деятельностью; получает эстетическое удо-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вольствие от освоения нового, достижения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результата, оригинальности замысла, открытия</w:t>
      </w:r>
      <w:r>
        <w:rPr>
          <w:spacing w:val="1"/>
          <w:w w:val="85"/>
          <w:sz w:val="20"/>
        </w:rPr>
        <w:t xml:space="preserve"> </w:t>
      </w:r>
      <w:r>
        <w:rPr>
          <w:spacing w:val="-1"/>
          <w:w w:val="90"/>
          <w:sz w:val="20"/>
        </w:rPr>
        <w:t xml:space="preserve">своих возможностей; замечает красоту </w:t>
      </w:r>
      <w:r>
        <w:rPr>
          <w:w w:val="90"/>
          <w:sz w:val="20"/>
        </w:rPr>
        <w:t>и гар-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монию в окружающем мире (природном, быто-</w:t>
      </w:r>
      <w:r>
        <w:rPr>
          <w:spacing w:val="1"/>
          <w:w w:val="85"/>
          <w:sz w:val="20"/>
        </w:rPr>
        <w:t xml:space="preserve"> </w:t>
      </w:r>
      <w:r>
        <w:rPr>
          <w:w w:val="95"/>
          <w:sz w:val="20"/>
        </w:rPr>
        <w:t>вом,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социальном).</w:t>
      </w:r>
    </w:p>
    <w:p>
      <w:pPr>
        <w:spacing w:before="6" w:line="247" w:lineRule="auto"/>
        <w:ind w:left="181" w:right="847" w:firstLine="226"/>
        <w:jc w:val="both"/>
        <w:rPr>
          <w:sz w:val="20"/>
        </w:rPr>
      </w:pPr>
      <w:r>
        <w:rPr>
          <w:rFonts w:ascii="Arial" w:hAnsi="Arial"/>
          <w:b/>
          <w:i/>
          <w:w w:val="90"/>
          <w:sz w:val="20"/>
        </w:rPr>
        <w:t>Средний уровень</w:t>
      </w:r>
      <w:r>
        <w:rPr>
          <w:rFonts w:ascii="Arial" w:hAnsi="Arial"/>
          <w:b/>
          <w:i/>
          <w:spacing w:val="1"/>
          <w:w w:val="90"/>
          <w:sz w:val="20"/>
        </w:rPr>
        <w:t xml:space="preserve"> </w:t>
      </w:r>
      <w:r>
        <w:rPr>
          <w:rFonts w:ascii="Arial" w:hAnsi="Arial"/>
          <w:i/>
          <w:w w:val="90"/>
          <w:sz w:val="20"/>
        </w:rPr>
        <w:t xml:space="preserve">– </w:t>
      </w:r>
      <w:r>
        <w:rPr>
          <w:w w:val="90"/>
          <w:sz w:val="20"/>
        </w:rPr>
        <w:t>ребенок проявляет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интерес к изобразительному и декоративно-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прикладному искусству; замечает красивое в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окружающем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мире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13"/>
          <w:w w:val="90"/>
          <w:sz w:val="20"/>
        </w:rPr>
        <w:t xml:space="preserve"> </w:t>
      </w:r>
      <w:r>
        <w:rPr>
          <w:w w:val="90"/>
          <w:sz w:val="20"/>
        </w:rPr>
        <w:t>выражает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свои</w:t>
      </w:r>
      <w:r>
        <w:rPr>
          <w:spacing w:val="13"/>
          <w:w w:val="90"/>
          <w:sz w:val="20"/>
        </w:rPr>
        <w:t xml:space="preserve"> </w:t>
      </w:r>
      <w:r>
        <w:rPr>
          <w:w w:val="90"/>
          <w:sz w:val="20"/>
        </w:rPr>
        <w:t>эмоции;</w:t>
      </w:r>
    </w:p>
    <w:p>
      <w:pPr>
        <w:spacing w:after="0" w:line="247" w:lineRule="auto"/>
        <w:jc w:val="both"/>
        <w:rPr>
          <w:sz w:val="20"/>
        </w:rPr>
        <w:sectPr>
          <w:type w:val="continuous"/>
          <w:pgSz w:w="18710" w:h="13330" w:orient="landscape"/>
          <w:pgMar w:top="660" w:right="0" w:bottom="280" w:left="0" w:header="720" w:footer="720" w:gutter="0"/>
          <w:cols w:equalWidth="0" w:num="4">
            <w:col w:w="4708" w:space="40"/>
            <w:col w:w="4084" w:space="239"/>
            <w:col w:w="4711" w:space="39"/>
            <w:col w:w="4889"/>
          </w:cols>
        </w:sectPr>
      </w:pPr>
    </w:p>
    <w:p>
      <w:pPr>
        <w:pStyle w:val="9"/>
        <w:spacing w:line="228" w:lineRule="auto"/>
        <w:ind w:left="2962" w:firstLine="795"/>
      </w:pPr>
      <w:r>
        <w:rPr>
          <w:w w:val="90"/>
        </w:rPr>
        <w:t>Восприятие искусства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(примерный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перечень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произведений)</w:t>
      </w:r>
    </w:p>
    <w:p>
      <w:pPr>
        <w:spacing w:before="8" w:line="247" w:lineRule="auto"/>
        <w:ind w:left="2962" w:right="0" w:firstLine="0"/>
        <w:jc w:val="both"/>
        <w:rPr>
          <w:sz w:val="20"/>
        </w:rPr>
      </w:pPr>
      <w:r>
        <w:br w:type="column"/>
      </w:r>
      <w:r>
        <w:rPr>
          <w:w w:val="90"/>
          <w:sz w:val="20"/>
        </w:rPr>
        <w:t>ности стремится к воплощению развернутых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сюжетов; в декоративно-оформительской дея-</w:t>
      </w:r>
      <w:r>
        <w:rPr>
          <w:spacing w:val="1"/>
          <w:w w:val="85"/>
          <w:sz w:val="20"/>
        </w:rPr>
        <w:t xml:space="preserve"> </w:t>
      </w:r>
      <w:r>
        <w:rPr>
          <w:spacing w:val="-1"/>
          <w:w w:val="90"/>
          <w:sz w:val="20"/>
        </w:rPr>
        <w:t>тельности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создает</w:t>
      </w:r>
      <w:r>
        <w:rPr>
          <w:spacing w:val="-6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изделия,</w:t>
      </w:r>
      <w:r>
        <w:rPr>
          <w:spacing w:val="-6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гармонично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соче-</w:t>
      </w:r>
    </w:p>
    <w:p>
      <w:pPr>
        <w:spacing w:before="8" w:line="247" w:lineRule="auto"/>
        <w:ind w:left="187" w:right="847" w:firstLine="0"/>
        <w:jc w:val="both"/>
        <w:rPr>
          <w:sz w:val="20"/>
        </w:rPr>
      </w:pPr>
      <w:r>
        <w:br w:type="column"/>
      </w:r>
      <w:r>
        <w:rPr>
          <w:w w:val="85"/>
          <w:sz w:val="20"/>
        </w:rPr>
        <w:t>включается в сотворчество с другими детьми и</w:t>
      </w:r>
      <w:r>
        <w:rPr>
          <w:spacing w:val="1"/>
          <w:w w:val="85"/>
          <w:sz w:val="20"/>
        </w:rPr>
        <w:t xml:space="preserve"> </w:t>
      </w:r>
      <w:r>
        <w:rPr>
          <w:w w:val="95"/>
          <w:sz w:val="20"/>
        </w:rPr>
        <w:t>взрослыми, но не очень охотно проявляет</w:t>
      </w:r>
      <w:r>
        <w:rPr>
          <w:spacing w:val="1"/>
          <w:w w:val="95"/>
          <w:sz w:val="20"/>
        </w:rPr>
        <w:t xml:space="preserve"> </w:t>
      </w:r>
      <w:r>
        <w:rPr>
          <w:w w:val="90"/>
          <w:sz w:val="20"/>
        </w:rPr>
        <w:t>свою</w:t>
      </w:r>
      <w:r>
        <w:rPr>
          <w:spacing w:val="9"/>
          <w:w w:val="90"/>
          <w:sz w:val="20"/>
        </w:rPr>
        <w:t xml:space="preserve"> </w:t>
      </w:r>
      <w:r>
        <w:rPr>
          <w:w w:val="90"/>
          <w:sz w:val="20"/>
        </w:rPr>
        <w:t>инициативу</w:t>
      </w:r>
      <w:r>
        <w:rPr>
          <w:spacing w:val="10"/>
          <w:w w:val="90"/>
          <w:sz w:val="20"/>
        </w:rPr>
        <w:t xml:space="preserve"> </w:t>
      </w:r>
      <w:r>
        <w:rPr>
          <w:w w:val="90"/>
          <w:sz w:val="20"/>
        </w:rPr>
        <w:t>в</w:t>
      </w:r>
      <w:r>
        <w:rPr>
          <w:spacing w:val="9"/>
          <w:w w:val="90"/>
          <w:sz w:val="20"/>
        </w:rPr>
        <w:t xml:space="preserve"> </w:t>
      </w:r>
      <w:r>
        <w:rPr>
          <w:w w:val="90"/>
          <w:sz w:val="20"/>
        </w:rPr>
        <w:t>выборе</w:t>
      </w:r>
      <w:r>
        <w:rPr>
          <w:spacing w:val="10"/>
          <w:w w:val="90"/>
          <w:sz w:val="20"/>
        </w:rPr>
        <w:t xml:space="preserve"> </w:t>
      </w:r>
      <w:r>
        <w:rPr>
          <w:w w:val="90"/>
          <w:sz w:val="20"/>
        </w:rPr>
        <w:t>сюжетов,</w:t>
      </w:r>
      <w:r>
        <w:rPr>
          <w:spacing w:val="10"/>
          <w:w w:val="90"/>
          <w:sz w:val="20"/>
        </w:rPr>
        <w:t xml:space="preserve"> </w:t>
      </w:r>
      <w:r>
        <w:rPr>
          <w:w w:val="90"/>
          <w:sz w:val="20"/>
        </w:rPr>
        <w:t>изобра-</w:t>
      </w:r>
    </w:p>
    <w:p>
      <w:pPr>
        <w:spacing w:after="0" w:line="247" w:lineRule="auto"/>
        <w:jc w:val="both"/>
        <w:rPr>
          <w:sz w:val="20"/>
        </w:rPr>
        <w:sectPr>
          <w:type w:val="continuous"/>
          <w:pgSz w:w="18710" w:h="13330" w:orient="landscape"/>
          <w:pgMar w:top="660" w:right="0" w:bottom="280" w:left="0" w:header="720" w:footer="720" w:gutter="0"/>
          <w:cols w:equalWidth="0" w:num="3">
            <w:col w:w="6716" w:space="243"/>
            <w:col w:w="6817" w:space="39"/>
            <w:col w:w="4895"/>
          </w:cols>
        </w:sectPr>
      </w:pPr>
    </w:p>
    <w:p>
      <w:pPr>
        <w:spacing w:before="2" w:line="247" w:lineRule="auto"/>
        <w:ind w:left="850" w:right="0" w:firstLine="0"/>
        <w:jc w:val="both"/>
        <w:rPr>
          <w:sz w:val="20"/>
        </w:rPr>
      </w:pPr>
      <w:r>
        <w:rPr>
          <w:rFonts w:ascii="Arial" w:hAnsi="Arial"/>
          <w:b/>
          <w:i/>
          <w:w w:val="85"/>
          <w:sz w:val="20"/>
        </w:rPr>
        <w:t>Народное и декоративно-прикладное искус-</w:t>
      </w:r>
      <w:r>
        <w:rPr>
          <w:rFonts w:ascii="Arial" w:hAnsi="Arial"/>
          <w:b/>
          <w:i/>
          <w:spacing w:val="-45"/>
          <w:w w:val="85"/>
          <w:sz w:val="20"/>
        </w:rPr>
        <w:t xml:space="preserve"> </w:t>
      </w:r>
      <w:r>
        <w:rPr>
          <w:rFonts w:ascii="Arial" w:hAnsi="Arial"/>
          <w:b/>
          <w:i/>
          <w:spacing w:val="-1"/>
          <w:w w:val="90"/>
          <w:sz w:val="20"/>
        </w:rPr>
        <w:t>ство.</w:t>
      </w:r>
      <w:r>
        <w:rPr>
          <w:rFonts w:ascii="Arial" w:hAnsi="Arial"/>
          <w:b/>
          <w:i/>
          <w:spacing w:val="-5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Коллекция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народных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игрушек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(в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т.ч.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из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промыслов родного края – по выбору педаго-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га); коллекция посуды (городецкая, хохлом-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ская, гжельская, жостовская, семикаракор-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ская,</w:t>
      </w:r>
      <w:r>
        <w:rPr>
          <w:spacing w:val="16"/>
          <w:w w:val="85"/>
          <w:sz w:val="20"/>
        </w:rPr>
        <w:t xml:space="preserve"> </w:t>
      </w:r>
      <w:r>
        <w:rPr>
          <w:w w:val="85"/>
          <w:sz w:val="20"/>
        </w:rPr>
        <w:t>армянская,</w:t>
      </w:r>
      <w:r>
        <w:rPr>
          <w:spacing w:val="16"/>
          <w:w w:val="85"/>
          <w:sz w:val="20"/>
        </w:rPr>
        <w:t xml:space="preserve"> </w:t>
      </w:r>
      <w:r>
        <w:rPr>
          <w:w w:val="85"/>
          <w:sz w:val="20"/>
        </w:rPr>
        <w:t>украинская,</w:t>
      </w:r>
      <w:r>
        <w:rPr>
          <w:spacing w:val="16"/>
          <w:w w:val="85"/>
          <w:sz w:val="20"/>
        </w:rPr>
        <w:t xml:space="preserve"> </w:t>
      </w:r>
      <w:r>
        <w:rPr>
          <w:w w:val="85"/>
          <w:sz w:val="20"/>
        </w:rPr>
        <w:t>китайская</w:t>
      </w:r>
      <w:r>
        <w:rPr>
          <w:spacing w:val="17"/>
          <w:w w:val="85"/>
          <w:sz w:val="20"/>
        </w:rPr>
        <w:t xml:space="preserve"> </w:t>
      </w:r>
      <w:r>
        <w:rPr>
          <w:w w:val="85"/>
          <w:sz w:val="20"/>
        </w:rPr>
        <w:t>и</w:t>
      </w:r>
      <w:r>
        <w:rPr>
          <w:spacing w:val="16"/>
          <w:w w:val="85"/>
          <w:sz w:val="20"/>
        </w:rPr>
        <w:t xml:space="preserve"> </w:t>
      </w:r>
      <w:r>
        <w:rPr>
          <w:w w:val="85"/>
          <w:sz w:val="20"/>
        </w:rPr>
        <w:t>др.)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других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предметов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интерьера;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коллекция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высокохудожественных изделий для знаком-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ства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детей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ремеслами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(художественная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обработка дерева – скульптура, резьба, рос-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пись; художественная обработка металла –</w:t>
      </w:r>
      <w:r>
        <w:rPr>
          <w:spacing w:val="1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 xml:space="preserve">кузнечное и ювелирное дело, роспись, </w:t>
      </w:r>
      <w:r>
        <w:rPr>
          <w:w w:val="90"/>
          <w:sz w:val="20"/>
        </w:rPr>
        <w:t>чекан-</w:t>
      </w:r>
      <w:r>
        <w:rPr>
          <w:spacing w:val="-53"/>
          <w:w w:val="90"/>
          <w:sz w:val="20"/>
        </w:rPr>
        <w:t xml:space="preserve"> </w:t>
      </w:r>
      <w:r>
        <w:rPr>
          <w:w w:val="85"/>
          <w:sz w:val="20"/>
        </w:rPr>
        <w:t>ка, скульптура; ткачество, ковроделие; круже-</w:t>
      </w:r>
      <w:r>
        <w:rPr>
          <w:spacing w:val="1"/>
          <w:w w:val="85"/>
          <w:sz w:val="20"/>
        </w:rPr>
        <w:t xml:space="preserve"> </w:t>
      </w:r>
      <w:r>
        <w:rPr>
          <w:spacing w:val="-1"/>
          <w:w w:val="90"/>
          <w:sz w:val="20"/>
        </w:rPr>
        <w:t>воплетение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и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др.).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Изделия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широко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представ-</w:t>
      </w:r>
    </w:p>
    <w:p>
      <w:pPr>
        <w:spacing w:before="2" w:line="247" w:lineRule="auto"/>
        <w:ind w:left="182" w:right="42" w:firstLine="0"/>
        <w:jc w:val="both"/>
        <w:rPr>
          <w:sz w:val="20"/>
        </w:rPr>
      </w:pPr>
      <w:r>
        <w:br w:type="column"/>
      </w:r>
      <w:r>
        <w:rPr>
          <w:w w:val="85"/>
          <w:sz w:val="20"/>
        </w:rPr>
        <w:t>музее, а также в игровом и бытовом простран-</w:t>
      </w:r>
      <w:r>
        <w:rPr>
          <w:spacing w:val="1"/>
          <w:w w:val="85"/>
          <w:sz w:val="20"/>
        </w:rPr>
        <w:t xml:space="preserve"> </w:t>
      </w:r>
      <w:r>
        <w:rPr>
          <w:w w:val="95"/>
          <w:sz w:val="20"/>
        </w:rPr>
        <w:t>стве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детского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сада.</w:t>
      </w:r>
    </w:p>
    <w:p>
      <w:pPr>
        <w:spacing w:before="2" w:line="249" w:lineRule="auto"/>
        <w:ind w:left="182" w:right="38" w:firstLine="226"/>
        <w:jc w:val="both"/>
        <w:rPr>
          <w:sz w:val="20"/>
        </w:rPr>
      </w:pPr>
      <w:r>
        <w:rPr>
          <w:rFonts w:ascii="Arial" w:hAnsi="Arial"/>
          <w:b/>
          <w:i/>
          <w:w w:val="95"/>
          <w:sz w:val="20"/>
        </w:rPr>
        <w:t>Книжная</w:t>
      </w:r>
      <w:r>
        <w:rPr>
          <w:rFonts w:ascii="Arial" w:hAnsi="Arial"/>
          <w:b/>
          <w:i/>
          <w:spacing w:val="1"/>
          <w:w w:val="95"/>
          <w:sz w:val="20"/>
        </w:rPr>
        <w:t xml:space="preserve"> </w:t>
      </w:r>
      <w:r>
        <w:rPr>
          <w:rFonts w:ascii="Arial" w:hAnsi="Arial"/>
          <w:b/>
          <w:i/>
          <w:w w:val="95"/>
          <w:sz w:val="20"/>
        </w:rPr>
        <w:t>графика</w:t>
      </w:r>
      <w:r>
        <w:rPr>
          <w:rFonts w:ascii="Arial" w:hAnsi="Arial"/>
          <w:b/>
          <w:i/>
          <w:spacing w:val="1"/>
          <w:w w:val="95"/>
          <w:sz w:val="20"/>
        </w:rPr>
        <w:t xml:space="preserve"> </w:t>
      </w:r>
      <w:r>
        <w:rPr>
          <w:rFonts w:ascii="Arial" w:hAnsi="Arial"/>
          <w:b/>
          <w:i/>
          <w:w w:val="95"/>
          <w:sz w:val="20"/>
        </w:rPr>
        <w:t>(иллюстрации).</w:t>
      </w:r>
      <w:r>
        <w:rPr>
          <w:rFonts w:ascii="Arial" w:hAnsi="Arial"/>
          <w:b/>
          <w:i/>
          <w:spacing w:val="-50"/>
          <w:w w:val="95"/>
          <w:sz w:val="20"/>
        </w:rPr>
        <w:t xml:space="preserve"> </w:t>
      </w:r>
      <w:r>
        <w:rPr>
          <w:w w:val="90"/>
          <w:sz w:val="20"/>
        </w:rPr>
        <w:t>Билибин И.Ю., «Сестрица Аленушка и братец</w:t>
      </w:r>
      <w:r>
        <w:rPr>
          <w:spacing w:val="-52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 xml:space="preserve">Иванушка», «Сказка об Иване-царевиче, </w:t>
      </w:r>
      <w:r>
        <w:rPr>
          <w:w w:val="90"/>
          <w:sz w:val="20"/>
        </w:rPr>
        <w:t>Жар-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птице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сером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волке»,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«Царевна-лягушка»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(рус. нар. сказки); Конашевич В., «Сказка о</w:t>
      </w:r>
      <w:r>
        <w:rPr>
          <w:spacing w:val="1"/>
          <w:w w:val="90"/>
          <w:sz w:val="20"/>
        </w:rPr>
        <w:t xml:space="preserve"> </w:t>
      </w:r>
      <w:r>
        <w:rPr>
          <w:w w:val="95"/>
          <w:sz w:val="20"/>
        </w:rPr>
        <w:t>рыбаке и рыбке (А.С. Пушкина), «Горшок</w:t>
      </w:r>
      <w:r>
        <w:rPr>
          <w:spacing w:val="1"/>
          <w:w w:val="95"/>
          <w:sz w:val="20"/>
        </w:rPr>
        <w:t xml:space="preserve"> </w:t>
      </w:r>
      <w:r>
        <w:rPr>
          <w:w w:val="85"/>
          <w:sz w:val="20"/>
        </w:rPr>
        <w:t>каши»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(братьев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Гримм),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«Золушка»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(Ш.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Перро),</w:t>
      </w:r>
    </w:p>
    <w:p>
      <w:pPr>
        <w:spacing w:before="0" w:line="247" w:lineRule="auto"/>
        <w:ind w:left="182" w:right="38" w:firstLine="0"/>
        <w:jc w:val="both"/>
        <w:rPr>
          <w:sz w:val="20"/>
        </w:rPr>
      </w:pPr>
      <w:r>
        <w:rPr>
          <w:w w:val="90"/>
          <w:sz w:val="20"/>
        </w:rPr>
        <w:t>«Сказ про муравья и великана» (Н. Кончалов-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ской); «Старик-годовик» (В. Даля); «Плывет-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плывет кораблик» (англ. детские песенки);</w:t>
      </w:r>
      <w:r>
        <w:rPr>
          <w:spacing w:val="1"/>
          <w:w w:val="90"/>
          <w:sz w:val="20"/>
        </w:rPr>
        <w:t xml:space="preserve"> </w:t>
      </w:r>
      <w:r>
        <w:rPr>
          <w:w w:val="95"/>
          <w:sz w:val="20"/>
        </w:rPr>
        <w:t>Маврина Т., «Сказка о золотом петушке»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(А.С.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Пушкина);</w:t>
      </w:r>
      <w:r>
        <w:rPr>
          <w:spacing w:val="123"/>
          <w:sz w:val="20"/>
        </w:rPr>
        <w:t xml:space="preserve"> </w:t>
      </w:r>
      <w:r>
        <w:rPr>
          <w:w w:val="95"/>
          <w:sz w:val="20"/>
        </w:rPr>
        <w:t>Сутеев</w:t>
      </w:r>
      <w:r>
        <w:rPr>
          <w:spacing w:val="124"/>
          <w:sz w:val="20"/>
        </w:rPr>
        <w:t xml:space="preserve"> </w:t>
      </w:r>
      <w:r>
        <w:rPr>
          <w:w w:val="95"/>
          <w:sz w:val="20"/>
        </w:rPr>
        <w:t>В.,</w:t>
      </w:r>
      <w:r>
        <w:rPr>
          <w:spacing w:val="123"/>
          <w:sz w:val="20"/>
        </w:rPr>
        <w:t xml:space="preserve"> </w:t>
      </w:r>
      <w:r>
        <w:rPr>
          <w:w w:val="95"/>
          <w:sz w:val="20"/>
        </w:rPr>
        <w:t>«Слоненок»</w:t>
      </w:r>
    </w:p>
    <w:p>
      <w:pPr>
        <w:spacing w:before="2" w:line="247" w:lineRule="auto"/>
        <w:ind w:left="697" w:right="0" w:firstLine="0"/>
        <w:jc w:val="right"/>
        <w:rPr>
          <w:sz w:val="20"/>
        </w:rPr>
      </w:pPr>
      <w:r>
        <w:br w:type="column"/>
      </w:r>
      <w:r>
        <w:rPr>
          <w:w w:val="85"/>
          <w:sz w:val="20"/>
        </w:rPr>
        <w:t>тающие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форму,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декор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и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назначение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предмета.</w:t>
      </w:r>
      <w:r>
        <w:rPr>
          <w:spacing w:val="1"/>
          <w:w w:val="85"/>
          <w:sz w:val="20"/>
        </w:rPr>
        <w:t xml:space="preserve"> </w:t>
      </w:r>
      <w:r>
        <w:rPr>
          <w:w w:val="95"/>
          <w:sz w:val="20"/>
        </w:rPr>
        <w:t>Успешно,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самостоятельно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интересом</w:t>
      </w:r>
      <w:r>
        <w:rPr>
          <w:spacing w:val="-55"/>
          <w:w w:val="95"/>
          <w:sz w:val="20"/>
        </w:rPr>
        <w:t xml:space="preserve"> </w:t>
      </w:r>
      <w:r>
        <w:rPr>
          <w:spacing w:val="-2"/>
          <w:w w:val="90"/>
          <w:sz w:val="20"/>
        </w:rPr>
        <w:t xml:space="preserve">применяет освоенные </w:t>
      </w:r>
      <w:r>
        <w:rPr>
          <w:spacing w:val="-1"/>
          <w:w w:val="90"/>
          <w:sz w:val="20"/>
        </w:rPr>
        <w:t>художественные техни-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ки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способы,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свободно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сочетает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их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для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реа-</w:t>
      </w:r>
      <w:r>
        <w:rPr>
          <w:spacing w:val="-51"/>
          <w:w w:val="90"/>
          <w:sz w:val="20"/>
        </w:rPr>
        <w:t xml:space="preserve"> </w:t>
      </w:r>
      <w:r>
        <w:rPr>
          <w:w w:val="85"/>
          <w:sz w:val="20"/>
        </w:rPr>
        <w:t>лизации</w:t>
      </w:r>
      <w:r>
        <w:rPr>
          <w:spacing w:val="19"/>
          <w:w w:val="85"/>
          <w:sz w:val="20"/>
        </w:rPr>
        <w:t xml:space="preserve"> </w:t>
      </w:r>
      <w:r>
        <w:rPr>
          <w:w w:val="85"/>
          <w:sz w:val="20"/>
        </w:rPr>
        <w:t>своих</w:t>
      </w:r>
      <w:r>
        <w:rPr>
          <w:spacing w:val="20"/>
          <w:w w:val="85"/>
          <w:sz w:val="20"/>
        </w:rPr>
        <w:t xml:space="preserve"> </w:t>
      </w:r>
      <w:r>
        <w:rPr>
          <w:w w:val="85"/>
          <w:sz w:val="20"/>
        </w:rPr>
        <w:t>творческих</w:t>
      </w:r>
      <w:r>
        <w:rPr>
          <w:spacing w:val="20"/>
          <w:w w:val="85"/>
          <w:sz w:val="20"/>
        </w:rPr>
        <w:t xml:space="preserve"> </w:t>
      </w:r>
      <w:r>
        <w:rPr>
          <w:w w:val="85"/>
          <w:sz w:val="20"/>
        </w:rPr>
        <w:t>замыслов;</w:t>
      </w:r>
      <w:r>
        <w:rPr>
          <w:spacing w:val="20"/>
          <w:w w:val="85"/>
          <w:sz w:val="20"/>
        </w:rPr>
        <w:t xml:space="preserve"> </w:t>
      </w:r>
      <w:r>
        <w:rPr>
          <w:w w:val="85"/>
          <w:sz w:val="20"/>
        </w:rPr>
        <w:t>по</w:t>
      </w:r>
      <w:r>
        <w:rPr>
          <w:spacing w:val="20"/>
          <w:w w:val="85"/>
          <w:sz w:val="20"/>
        </w:rPr>
        <w:t xml:space="preserve"> </w:t>
      </w:r>
      <w:r>
        <w:rPr>
          <w:w w:val="85"/>
          <w:sz w:val="20"/>
        </w:rPr>
        <w:t>своей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инициативе</w:t>
      </w:r>
      <w:r>
        <w:rPr>
          <w:spacing w:val="14"/>
          <w:w w:val="90"/>
          <w:sz w:val="20"/>
        </w:rPr>
        <w:t xml:space="preserve"> </w:t>
      </w:r>
      <w:r>
        <w:rPr>
          <w:w w:val="90"/>
          <w:sz w:val="20"/>
        </w:rPr>
        <w:t>осваивает</w:t>
      </w:r>
      <w:r>
        <w:rPr>
          <w:spacing w:val="15"/>
          <w:w w:val="90"/>
          <w:sz w:val="20"/>
        </w:rPr>
        <w:t xml:space="preserve"> </w:t>
      </w:r>
      <w:r>
        <w:rPr>
          <w:w w:val="90"/>
          <w:sz w:val="20"/>
        </w:rPr>
        <w:t>новые</w:t>
      </w:r>
      <w:r>
        <w:rPr>
          <w:spacing w:val="15"/>
          <w:w w:val="90"/>
          <w:sz w:val="20"/>
        </w:rPr>
        <w:t xml:space="preserve"> </w:t>
      </w:r>
      <w:r>
        <w:rPr>
          <w:w w:val="90"/>
          <w:sz w:val="20"/>
        </w:rPr>
        <w:t>техники</w:t>
      </w:r>
      <w:r>
        <w:rPr>
          <w:spacing w:val="14"/>
          <w:w w:val="90"/>
          <w:sz w:val="20"/>
        </w:rPr>
        <w:t xml:space="preserve"> </w:t>
      </w:r>
      <w:r>
        <w:rPr>
          <w:w w:val="90"/>
          <w:sz w:val="20"/>
        </w:rPr>
        <w:t>(моно-</w:t>
      </w:r>
      <w:r>
        <w:rPr>
          <w:spacing w:val="-51"/>
          <w:w w:val="90"/>
          <w:sz w:val="20"/>
        </w:rPr>
        <w:t xml:space="preserve"> </w:t>
      </w:r>
      <w:r>
        <w:rPr>
          <w:w w:val="90"/>
          <w:sz w:val="20"/>
        </w:rPr>
        <w:t>типия,</w:t>
      </w:r>
      <w:r>
        <w:rPr>
          <w:spacing w:val="35"/>
          <w:w w:val="90"/>
          <w:sz w:val="20"/>
        </w:rPr>
        <w:t xml:space="preserve"> </w:t>
      </w:r>
      <w:r>
        <w:rPr>
          <w:w w:val="90"/>
          <w:sz w:val="20"/>
        </w:rPr>
        <w:t>коллаж,</w:t>
      </w:r>
      <w:r>
        <w:rPr>
          <w:spacing w:val="35"/>
          <w:w w:val="90"/>
          <w:sz w:val="20"/>
        </w:rPr>
        <w:t xml:space="preserve"> </w:t>
      </w:r>
      <w:r>
        <w:rPr>
          <w:w w:val="90"/>
          <w:sz w:val="20"/>
        </w:rPr>
        <w:t>мозаика,</w:t>
      </w:r>
      <w:r>
        <w:rPr>
          <w:spacing w:val="35"/>
          <w:w w:val="90"/>
          <w:sz w:val="20"/>
        </w:rPr>
        <w:t xml:space="preserve"> </w:t>
      </w:r>
      <w:r>
        <w:rPr>
          <w:w w:val="90"/>
          <w:sz w:val="20"/>
        </w:rPr>
        <w:t>граттаж,</w:t>
      </w:r>
      <w:r>
        <w:rPr>
          <w:spacing w:val="35"/>
          <w:w w:val="90"/>
          <w:sz w:val="20"/>
        </w:rPr>
        <w:t xml:space="preserve"> </w:t>
      </w:r>
      <w:r>
        <w:rPr>
          <w:w w:val="90"/>
          <w:sz w:val="20"/>
        </w:rPr>
        <w:t>декупаж,</w:t>
      </w:r>
      <w:r>
        <w:rPr>
          <w:spacing w:val="-51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квиллинг,</w:t>
      </w:r>
      <w:r>
        <w:rPr>
          <w:spacing w:val="16"/>
          <w:w w:val="90"/>
          <w:sz w:val="20"/>
        </w:rPr>
        <w:t xml:space="preserve"> </w:t>
      </w:r>
      <w:r>
        <w:rPr>
          <w:w w:val="90"/>
          <w:sz w:val="20"/>
        </w:rPr>
        <w:t>папье-маше,</w:t>
      </w:r>
      <w:r>
        <w:rPr>
          <w:spacing w:val="17"/>
          <w:w w:val="90"/>
          <w:sz w:val="20"/>
        </w:rPr>
        <w:t xml:space="preserve"> </w:t>
      </w:r>
      <w:r>
        <w:rPr>
          <w:w w:val="90"/>
          <w:sz w:val="20"/>
        </w:rPr>
        <w:t>оригами,</w:t>
      </w:r>
      <w:r>
        <w:rPr>
          <w:spacing w:val="16"/>
          <w:w w:val="90"/>
          <w:sz w:val="20"/>
        </w:rPr>
        <w:t xml:space="preserve"> </w:t>
      </w:r>
      <w:r>
        <w:rPr>
          <w:w w:val="90"/>
          <w:sz w:val="20"/>
        </w:rPr>
        <w:t>киригами</w:t>
      </w:r>
      <w:r>
        <w:rPr>
          <w:spacing w:val="17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др.)</w:t>
      </w:r>
      <w:r>
        <w:rPr>
          <w:spacing w:val="44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44"/>
          <w:w w:val="90"/>
          <w:sz w:val="20"/>
        </w:rPr>
        <w:t xml:space="preserve"> </w:t>
      </w:r>
      <w:r>
        <w:rPr>
          <w:w w:val="90"/>
          <w:sz w:val="20"/>
        </w:rPr>
        <w:t>различные</w:t>
      </w:r>
      <w:r>
        <w:rPr>
          <w:spacing w:val="44"/>
          <w:w w:val="90"/>
          <w:sz w:val="20"/>
        </w:rPr>
        <w:t xml:space="preserve"> </w:t>
      </w:r>
      <w:r>
        <w:rPr>
          <w:w w:val="90"/>
          <w:sz w:val="20"/>
        </w:rPr>
        <w:t>изобразительно-вырази-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тельные</w:t>
      </w:r>
      <w:r>
        <w:rPr>
          <w:spacing w:val="31"/>
          <w:w w:val="85"/>
          <w:sz w:val="20"/>
        </w:rPr>
        <w:t xml:space="preserve"> </w:t>
      </w:r>
      <w:r>
        <w:rPr>
          <w:w w:val="85"/>
          <w:sz w:val="20"/>
        </w:rPr>
        <w:t>средства</w:t>
      </w:r>
      <w:r>
        <w:rPr>
          <w:spacing w:val="31"/>
          <w:w w:val="85"/>
          <w:sz w:val="20"/>
        </w:rPr>
        <w:t xml:space="preserve"> </w:t>
      </w:r>
      <w:r>
        <w:rPr>
          <w:w w:val="85"/>
          <w:sz w:val="20"/>
        </w:rPr>
        <w:t>(форма,</w:t>
      </w:r>
      <w:r>
        <w:rPr>
          <w:spacing w:val="32"/>
          <w:w w:val="85"/>
          <w:sz w:val="20"/>
        </w:rPr>
        <w:t xml:space="preserve"> </w:t>
      </w:r>
      <w:r>
        <w:rPr>
          <w:w w:val="85"/>
          <w:sz w:val="20"/>
        </w:rPr>
        <w:t>линия,</w:t>
      </w:r>
      <w:r>
        <w:rPr>
          <w:spacing w:val="31"/>
          <w:w w:val="85"/>
          <w:sz w:val="20"/>
        </w:rPr>
        <w:t xml:space="preserve"> </w:t>
      </w:r>
      <w:r>
        <w:rPr>
          <w:w w:val="85"/>
          <w:sz w:val="20"/>
        </w:rPr>
        <w:t>цвет,</w:t>
      </w:r>
      <w:r>
        <w:rPr>
          <w:spacing w:val="32"/>
          <w:w w:val="85"/>
          <w:sz w:val="20"/>
        </w:rPr>
        <w:t xml:space="preserve"> </w:t>
      </w:r>
      <w:r>
        <w:rPr>
          <w:w w:val="85"/>
          <w:sz w:val="20"/>
        </w:rPr>
        <w:t>ритм,</w:t>
      </w:r>
    </w:p>
    <w:p>
      <w:pPr>
        <w:spacing w:before="8"/>
        <w:ind w:left="850" w:right="0" w:firstLine="0"/>
        <w:jc w:val="left"/>
        <w:rPr>
          <w:sz w:val="20"/>
        </w:rPr>
      </w:pPr>
      <w:r>
        <w:rPr>
          <w:sz w:val="20"/>
        </w:rPr>
        <w:t>композиция).</w:t>
      </w:r>
    </w:p>
    <w:p>
      <w:pPr>
        <w:spacing w:before="2" w:line="247" w:lineRule="auto"/>
        <w:ind w:left="183" w:right="848" w:firstLine="0"/>
        <w:jc w:val="both"/>
        <w:rPr>
          <w:sz w:val="20"/>
        </w:rPr>
      </w:pPr>
      <w:r>
        <w:br w:type="column"/>
      </w:r>
      <w:r>
        <w:rPr>
          <w:spacing w:val="-1"/>
          <w:w w:val="90"/>
          <w:sz w:val="20"/>
        </w:rPr>
        <w:t xml:space="preserve">зительно-выразительных </w:t>
      </w:r>
      <w:r>
        <w:rPr>
          <w:w w:val="90"/>
          <w:sz w:val="20"/>
        </w:rPr>
        <w:t>средств, мотивируя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боязнью неудачи, ошибки, неуверенностью в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своих силах и умениях; замыслы и результат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деятельности не всегда оригинальны и само-</w:t>
      </w:r>
      <w:r>
        <w:rPr>
          <w:spacing w:val="-52"/>
          <w:w w:val="90"/>
          <w:sz w:val="20"/>
        </w:rPr>
        <w:t xml:space="preserve"> </w:t>
      </w:r>
      <w:r>
        <w:rPr>
          <w:sz w:val="20"/>
        </w:rPr>
        <w:t>стоятельны.</w:t>
      </w:r>
    </w:p>
    <w:p>
      <w:pPr>
        <w:spacing w:before="4" w:line="247" w:lineRule="auto"/>
        <w:ind w:left="183" w:right="844" w:firstLine="226"/>
        <w:jc w:val="both"/>
        <w:rPr>
          <w:sz w:val="20"/>
        </w:rPr>
      </w:pPr>
      <w:r>
        <w:rPr>
          <w:rFonts w:ascii="Arial" w:hAnsi="Arial"/>
          <w:b/>
          <w:i/>
          <w:w w:val="90"/>
          <w:sz w:val="20"/>
        </w:rPr>
        <w:t>Низкий</w:t>
      </w:r>
      <w:r>
        <w:rPr>
          <w:rFonts w:ascii="Arial" w:hAnsi="Arial"/>
          <w:b/>
          <w:i/>
          <w:spacing w:val="1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уровень</w:t>
      </w:r>
      <w:r>
        <w:rPr>
          <w:rFonts w:ascii="Arial" w:hAnsi="Arial"/>
          <w:b/>
          <w:i/>
          <w:spacing w:val="1"/>
          <w:w w:val="9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–</w:t>
      </w:r>
      <w:r>
        <w:rPr>
          <w:rFonts w:ascii="Arial" w:hAnsi="Arial"/>
          <w:b/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ребенок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занимается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изобразительной деятельностью лишь в спе-</w:t>
      </w:r>
      <w:r>
        <w:rPr>
          <w:spacing w:val="1"/>
          <w:w w:val="90"/>
          <w:sz w:val="20"/>
        </w:rPr>
        <w:t xml:space="preserve"> </w:t>
      </w:r>
      <w:r>
        <w:rPr>
          <w:spacing w:val="-1"/>
          <w:w w:val="95"/>
          <w:sz w:val="20"/>
        </w:rPr>
        <w:t xml:space="preserve">циально созданной ситуации при участии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0"/>
          <w:sz w:val="20"/>
        </w:rPr>
        <w:t>активной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поддержке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со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стороны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взрослого</w:t>
      </w:r>
      <w:r>
        <w:rPr>
          <w:spacing w:val="-52"/>
          <w:w w:val="90"/>
          <w:sz w:val="20"/>
        </w:rPr>
        <w:t xml:space="preserve"> </w:t>
      </w:r>
      <w:r>
        <w:rPr>
          <w:w w:val="85"/>
          <w:sz w:val="20"/>
        </w:rPr>
        <w:t>(педагога,</w:t>
      </w:r>
      <w:r>
        <w:rPr>
          <w:spacing w:val="23"/>
          <w:w w:val="85"/>
          <w:sz w:val="20"/>
        </w:rPr>
        <w:t xml:space="preserve"> </w:t>
      </w:r>
      <w:r>
        <w:rPr>
          <w:w w:val="85"/>
          <w:sz w:val="20"/>
        </w:rPr>
        <w:t>родителей);</w:t>
      </w:r>
      <w:r>
        <w:rPr>
          <w:spacing w:val="24"/>
          <w:w w:val="85"/>
          <w:sz w:val="20"/>
        </w:rPr>
        <w:t xml:space="preserve"> </w:t>
      </w:r>
      <w:r>
        <w:rPr>
          <w:w w:val="85"/>
          <w:sz w:val="20"/>
        </w:rPr>
        <w:t>не</w:t>
      </w:r>
      <w:r>
        <w:rPr>
          <w:spacing w:val="23"/>
          <w:w w:val="85"/>
          <w:sz w:val="20"/>
        </w:rPr>
        <w:t xml:space="preserve"> </w:t>
      </w:r>
      <w:r>
        <w:rPr>
          <w:w w:val="85"/>
          <w:sz w:val="20"/>
        </w:rPr>
        <w:t>проявляет</w:t>
      </w:r>
      <w:r>
        <w:rPr>
          <w:spacing w:val="24"/>
          <w:w w:val="85"/>
          <w:sz w:val="20"/>
        </w:rPr>
        <w:t xml:space="preserve"> </w:t>
      </w:r>
      <w:r>
        <w:rPr>
          <w:w w:val="85"/>
          <w:sz w:val="20"/>
        </w:rPr>
        <w:t>интереса</w:t>
      </w:r>
      <w:r>
        <w:rPr>
          <w:spacing w:val="1"/>
          <w:w w:val="85"/>
          <w:sz w:val="20"/>
        </w:rPr>
        <w:t xml:space="preserve"> </w:t>
      </w:r>
      <w:r>
        <w:rPr>
          <w:spacing w:val="-1"/>
          <w:w w:val="90"/>
          <w:sz w:val="20"/>
        </w:rPr>
        <w:t>к</w:t>
      </w:r>
      <w:r>
        <w:rPr>
          <w:spacing w:val="-9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освоению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новых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художественных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техник.</w:t>
      </w:r>
    </w:p>
    <w:p>
      <w:pPr>
        <w:spacing w:after="0" w:line="247" w:lineRule="auto"/>
        <w:jc w:val="both"/>
        <w:rPr>
          <w:sz w:val="20"/>
        </w:rPr>
        <w:sectPr>
          <w:type w:val="continuous"/>
          <w:pgSz w:w="18710" w:h="13330" w:orient="landscape"/>
          <w:pgMar w:top="660" w:right="0" w:bottom="280" w:left="0" w:header="720" w:footer="720" w:gutter="0"/>
          <w:cols w:equalWidth="0" w:num="4">
            <w:col w:w="4710" w:space="40"/>
            <w:col w:w="4083" w:space="238"/>
            <w:col w:w="4709" w:space="39"/>
            <w:col w:w="4891"/>
          </w:cols>
        </w:sectPr>
      </w:pPr>
    </w:p>
    <w:p>
      <w:pPr>
        <w:tabs>
          <w:tab w:val="left" w:pos="374"/>
        </w:tabs>
        <w:spacing w:before="39"/>
        <w:ind w:left="0" w:right="0" w:firstLine="0"/>
        <w:jc w:val="left"/>
        <w:rPr>
          <w:sz w:val="28"/>
        </w:rPr>
      </w:pPr>
      <w:r>
        <w:rPr>
          <w:w w:val="77"/>
          <w:sz w:val="28"/>
          <w:shd w:val="clear" w:color="auto" w:fill="E5E5E5"/>
        </w:rPr>
        <w:t xml:space="preserve"> </w:t>
      </w:r>
      <w:r>
        <w:rPr>
          <w:sz w:val="28"/>
          <w:shd w:val="clear" w:color="auto" w:fill="E5E5E5"/>
        </w:rPr>
        <w:tab/>
      </w:r>
      <w:r>
        <w:rPr>
          <w:spacing w:val="-4"/>
          <w:w w:val="85"/>
          <w:sz w:val="28"/>
          <w:shd w:val="clear" w:color="auto" w:fill="E5E5E5"/>
        </w:rPr>
        <w:t>92</w:t>
      </w:r>
    </w:p>
    <w:p>
      <w:pPr>
        <w:spacing w:before="0" w:line="228" w:lineRule="exact"/>
        <w:ind w:left="0" w:right="0" w:firstLine="0"/>
        <w:jc w:val="left"/>
        <w:rPr>
          <w:sz w:val="20"/>
        </w:rPr>
      </w:pPr>
      <w:r>
        <w:br w:type="column"/>
      </w:r>
      <w:r>
        <w:rPr>
          <w:w w:val="90"/>
          <w:sz w:val="20"/>
        </w:rPr>
        <w:t>лены</w:t>
      </w:r>
      <w:r>
        <w:rPr>
          <w:spacing w:val="22"/>
          <w:w w:val="90"/>
          <w:sz w:val="20"/>
        </w:rPr>
        <w:t xml:space="preserve"> </w:t>
      </w:r>
      <w:r>
        <w:rPr>
          <w:w w:val="90"/>
          <w:sz w:val="20"/>
        </w:rPr>
        <w:t>на</w:t>
      </w:r>
      <w:r>
        <w:rPr>
          <w:spacing w:val="22"/>
          <w:w w:val="90"/>
          <w:sz w:val="20"/>
        </w:rPr>
        <w:t xml:space="preserve"> </w:t>
      </w:r>
      <w:r>
        <w:rPr>
          <w:w w:val="90"/>
          <w:sz w:val="20"/>
        </w:rPr>
        <w:t>выставках,</w:t>
      </w:r>
      <w:r>
        <w:rPr>
          <w:spacing w:val="22"/>
          <w:w w:val="90"/>
          <w:sz w:val="20"/>
        </w:rPr>
        <w:t xml:space="preserve"> </w:t>
      </w:r>
      <w:r>
        <w:rPr>
          <w:w w:val="90"/>
          <w:sz w:val="20"/>
        </w:rPr>
        <w:t>в</w:t>
      </w:r>
      <w:r>
        <w:rPr>
          <w:spacing w:val="22"/>
          <w:w w:val="90"/>
          <w:sz w:val="20"/>
        </w:rPr>
        <w:t xml:space="preserve"> </w:t>
      </w:r>
      <w:r>
        <w:rPr>
          <w:w w:val="90"/>
          <w:sz w:val="20"/>
        </w:rPr>
        <w:t>коллекциях</w:t>
      </w:r>
      <w:r>
        <w:rPr>
          <w:spacing w:val="22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22"/>
          <w:w w:val="90"/>
          <w:sz w:val="20"/>
        </w:rPr>
        <w:t xml:space="preserve"> </w:t>
      </w:r>
      <w:r>
        <w:rPr>
          <w:w w:val="90"/>
          <w:sz w:val="20"/>
        </w:rPr>
        <w:t>в</w:t>
      </w:r>
      <w:r>
        <w:rPr>
          <w:spacing w:val="22"/>
          <w:w w:val="90"/>
          <w:sz w:val="20"/>
        </w:rPr>
        <w:t xml:space="preserve"> </w:t>
      </w:r>
      <w:r>
        <w:rPr>
          <w:w w:val="90"/>
          <w:sz w:val="20"/>
        </w:rPr>
        <w:t>мини-</w:t>
      </w:r>
    </w:p>
    <w:p>
      <w:pPr>
        <w:tabs>
          <w:tab w:val="left" w:pos="1525"/>
          <w:tab w:val="left" w:pos="2496"/>
          <w:tab w:val="left" w:pos="2883"/>
        </w:tabs>
        <w:spacing w:before="0" w:line="228" w:lineRule="exact"/>
        <w:ind w:left="0" w:right="0" w:firstLine="0"/>
        <w:jc w:val="left"/>
        <w:rPr>
          <w:sz w:val="20"/>
        </w:rPr>
      </w:pPr>
      <w:r>
        <w:br w:type="column"/>
      </w:r>
      <w:r>
        <w:rPr>
          <w:w w:val="90"/>
          <w:sz w:val="20"/>
        </w:rPr>
        <w:t>(Р.</w:t>
      </w:r>
      <w:r>
        <w:rPr>
          <w:spacing w:val="13"/>
          <w:w w:val="90"/>
          <w:sz w:val="20"/>
        </w:rPr>
        <w:t xml:space="preserve"> </w:t>
      </w:r>
      <w:r>
        <w:rPr>
          <w:w w:val="90"/>
          <w:sz w:val="20"/>
        </w:rPr>
        <w:t>Киплинга),</w:t>
      </w:r>
      <w:r>
        <w:rPr>
          <w:w w:val="90"/>
          <w:sz w:val="20"/>
        </w:rPr>
        <w:tab/>
      </w:r>
      <w:r>
        <w:rPr>
          <w:w w:val="95"/>
          <w:sz w:val="20"/>
        </w:rPr>
        <w:t>«Сказки</w:t>
      </w:r>
      <w:r>
        <w:rPr>
          <w:w w:val="95"/>
          <w:sz w:val="20"/>
        </w:rPr>
        <w:tab/>
      </w:r>
      <w:r>
        <w:rPr>
          <w:sz w:val="20"/>
        </w:rPr>
        <w:t>в</w:t>
      </w:r>
      <w:r>
        <w:rPr>
          <w:sz w:val="20"/>
        </w:rPr>
        <w:tab/>
      </w:r>
      <w:r>
        <w:rPr>
          <w:w w:val="90"/>
          <w:sz w:val="20"/>
        </w:rPr>
        <w:t>картинках»</w:t>
      </w:r>
    </w:p>
    <w:p>
      <w:pPr>
        <w:pStyle w:val="5"/>
        <w:tabs>
          <w:tab w:val="left" w:pos="625"/>
        </w:tabs>
        <w:spacing w:before="39"/>
        <w:ind w:left="0" w:right="-15"/>
      </w:pPr>
      <w:r>
        <w:br w:type="column"/>
      </w:r>
      <w:r>
        <w:rPr>
          <w:spacing w:val="-26"/>
          <w:w w:val="77"/>
          <w:shd w:val="clear" w:color="auto" w:fill="D8D8D8"/>
        </w:rPr>
        <w:t xml:space="preserve"> </w:t>
      </w:r>
      <w:r>
        <w:rPr>
          <w:w w:val="95"/>
          <w:shd w:val="clear" w:color="auto" w:fill="D8D8D8"/>
        </w:rPr>
        <w:t>93</w:t>
      </w:r>
      <w:r>
        <w:rPr>
          <w:shd w:val="clear" w:color="auto" w:fill="D8D8D8"/>
        </w:rPr>
        <w:tab/>
      </w:r>
    </w:p>
    <w:p>
      <w:pPr>
        <w:spacing w:after="0"/>
        <w:sectPr>
          <w:type w:val="continuous"/>
          <w:pgSz w:w="18710" w:h="13330" w:orient="landscape"/>
          <w:pgMar w:top="660" w:right="0" w:bottom="280" w:left="0" w:header="720" w:footer="720" w:gutter="0"/>
          <w:cols w:equalWidth="0" w:num="4">
            <w:col w:w="624" w:space="226"/>
            <w:col w:w="3856" w:space="225"/>
            <w:col w:w="3860" w:space="9293"/>
            <w:col w:w="626"/>
          </w:cols>
        </w:sectPr>
      </w:pPr>
    </w:p>
    <w:p>
      <w:pPr>
        <w:tabs>
          <w:tab w:val="left" w:pos="9901"/>
        </w:tabs>
        <w:spacing w:line="240" w:lineRule="auto"/>
        <w:ind w:left="840" w:right="0" w:firstLine="0"/>
        <w:rPr>
          <w:sz w:val="20"/>
        </w:rPr>
      </w:pPr>
      <w:r>
        <w:rPr>
          <w:position w:val="1"/>
          <w:sz w:val="20"/>
        </w:rPr>
        <w:pict>
          <v:shape id="_x0000_s1116" o:spid="_x0000_s1116" o:spt="202" type="#_x0000_t202" style="height:512pt;width:398.4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5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49"/>
                    <w:gridCol w:w="340"/>
                    <w:gridCol w:w="340"/>
                    <w:gridCol w:w="1701"/>
                    <w:gridCol w:w="1681"/>
                    <w:gridCol w:w="3180"/>
                    <w:gridCol w:w="346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40" w:hRule="atLeast"/>
                    </w:trPr>
                    <w:tc>
                      <w:tcPr>
                        <w:tcW w:w="349" w:type="dxa"/>
                        <w:tcBorders>
                          <w:left w:val="single" w:color="000000" w:sz="12" w:space="0"/>
                        </w:tcBorders>
                        <w:textDirection w:val="btLr"/>
                      </w:tcPr>
                      <w:p>
                        <w:pPr>
                          <w:pStyle w:val="23"/>
                          <w:spacing w:before="29"/>
                          <w:ind w:left="2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0" w:type="dxa"/>
                        <w:textDirection w:val="btLr"/>
                      </w:tcPr>
                      <w:p>
                        <w:pPr>
                          <w:pStyle w:val="23"/>
                          <w:spacing w:before="26"/>
                          <w:ind w:left="1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40" w:type="dxa"/>
                        <w:textDirection w:val="btLr"/>
                      </w:tcPr>
                      <w:p>
                        <w:pPr>
                          <w:pStyle w:val="23"/>
                          <w:spacing w:before="26"/>
                          <w:ind w:righ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1" w:type="dxa"/>
                      </w:tcPr>
                      <w:p>
                        <w:pPr>
                          <w:pStyle w:val="23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33" w:right="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681" w:type="dxa"/>
                      </w:tcPr>
                      <w:p>
                        <w:pPr>
                          <w:pStyle w:val="23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3180" w:type="dxa"/>
                      </w:tcPr>
                      <w:p>
                        <w:pPr>
                          <w:pStyle w:val="23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597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Образовательные задачи</w:t>
                        </w:r>
                      </w:p>
                    </w:tc>
                    <w:tc>
                      <w:tcPr>
                        <w:tcW w:w="346" w:type="dxa"/>
                        <w:tcBorders>
                          <w:right w:val="single" w:color="000000" w:sz="12" w:space="0"/>
                        </w:tcBorders>
                        <w:textDirection w:val="btLr"/>
                      </w:tcPr>
                      <w:p>
                        <w:pPr>
                          <w:pStyle w:val="23"/>
                          <w:spacing w:before="40"/>
                          <w:ind w:left="99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90" w:hRule="atLeast"/>
                    </w:trPr>
                    <w:tc>
                      <w:tcPr>
                        <w:tcW w:w="349" w:type="dxa"/>
                        <w:vMerge w:val="restart"/>
                        <w:textDirection w:val="btLr"/>
                      </w:tcPr>
                      <w:p>
                        <w:pPr>
                          <w:pStyle w:val="23"/>
                          <w:spacing w:before="36"/>
                          <w:ind w:left="4075" w:right="413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Cентябрь</w:t>
                        </w: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23"/>
                          <w:spacing w:before="29"/>
                          <w:ind w:left="10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9"/>
                          <w:ind w:left="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7"/>
                          <w:ind w:left="33" w:right="3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предметная</w:t>
                        </w:r>
                      </w:p>
                    </w:tc>
                    <w:tc>
                      <w:tcPr>
                        <w:tcW w:w="168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7" w:line="215" w:lineRule="exact"/>
                          <w:ind w:left="6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Весёлые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человечки</w:t>
                        </w:r>
                      </w:p>
                      <w:p>
                        <w:pPr>
                          <w:pStyle w:val="23"/>
                          <w:spacing w:before="11" w:line="206" w:lineRule="auto"/>
                          <w:ind w:left="399" w:right="367" w:firstLine="111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(малыши</w:t>
                        </w:r>
                        <w:r>
                          <w:rPr>
                            <w:spacing w:val="-5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 малышки)</w:t>
                        </w:r>
                      </w:p>
                    </w:tc>
                    <w:tc>
                      <w:tcPr>
                        <w:tcW w:w="3180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53" w:line="206" w:lineRule="auto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Лепка фигуры человека разной </w:t>
                        </w:r>
                        <w:r>
                          <w:rPr>
                            <w:w w:val="80"/>
                            <w:sz w:val="20"/>
                          </w:rPr>
                          <w:t>формы: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девочка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конуса,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мальчик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цилиндра;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передача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несложных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движений</w:t>
                        </w:r>
                      </w:p>
                    </w:tc>
                    <w:tc>
                      <w:tcPr>
                        <w:tcW w:w="34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9"/>
                          <w:ind w:lef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4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29" w:lineRule="exact"/>
                          <w:ind w:left="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0" w:line="208" w:lineRule="auto"/>
                          <w:ind w:left="453" w:right="342" w:hanging="9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бумаги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26" w:lineRule="exact"/>
                          <w:ind w:left="2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Весёлые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портреты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0" w:line="200" w:lineRule="exact"/>
                          <w:ind w:left="59" w:right="20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Вырезание овала </w:t>
                        </w:r>
                        <w:r>
                          <w:rPr>
                            <w:w w:val="80"/>
                            <w:sz w:val="20"/>
                          </w:rPr>
                          <w:t>(лица) из бумаги,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сложенной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вдвое;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оформление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причёски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обрывной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аппликацией</w:t>
                        </w:r>
                      </w:p>
                    </w:tc>
                    <w:tc>
                      <w:tcPr>
                        <w:tcW w:w="346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31" w:lineRule="exact"/>
                          <w:ind w:lef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8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8"/>
                          <w:ind w:left="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1" w:line="208" w:lineRule="auto"/>
                          <w:ind w:left="451" w:right="305" w:hanging="3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сюжетное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1" w:line="208" w:lineRule="auto"/>
                          <w:ind w:left="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Весёлое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лето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(коллективный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альбом)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6" w:line="216" w:lineRule="exact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Рисование </w:t>
                        </w:r>
                        <w:r>
                          <w:rPr>
                            <w:w w:val="80"/>
                            <w:sz w:val="20"/>
                          </w:rPr>
                          <w:t>простых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сюжетов</w:t>
                        </w:r>
                      </w:p>
                      <w:p>
                        <w:pPr>
                          <w:pStyle w:val="23"/>
                          <w:spacing w:before="10" w:line="206" w:lineRule="auto"/>
                          <w:ind w:left="59" w:right="98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передачей</w:t>
                        </w:r>
                        <w:r>
                          <w:rPr>
                            <w:spacing w:val="4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движений,</w:t>
                        </w:r>
                        <w:r>
                          <w:rPr>
                            <w:spacing w:val="4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взаимодействий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отношений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между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персонажами</w:t>
                        </w:r>
                      </w:p>
                    </w:tc>
                    <w:tc>
                      <w:tcPr>
                        <w:tcW w:w="34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8"/>
                          <w:ind w:lef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23"/>
                          <w:spacing w:line="229" w:lineRule="exact"/>
                          <w:ind w:left="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29" w:lineRule="exact"/>
                          <w:ind w:left="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2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26" w:lineRule="exact"/>
                          <w:ind w:left="33" w:right="3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предметная</w:t>
                        </w:r>
                      </w:p>
                    </w:tc>
                    <w:tc>
                      <w:tcPr>
                        <w:tcW w:w="168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1" w:line="208" w:lineRule="auto"/>
                          <w:ind w:left="500" w:hanging="27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Наши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любимые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игрушки</w:t>
                        </w:r>
                      </w:p>
                    </w:tc>
                    <w:tc>
                      <w:tcPr>
                        <w:tcW w:w="3180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 w:line="206" w:lineRule="auto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Лепка игрушек из 5−8 частей </w:t>
                        </w:r>
                        <w:r>
                          <w:rPr>
                            <w:w w:val="80"/>
                            <w:sz w:val="20"/>
                          </w:rPr>
                          <w:t>разной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формы и величины конструктивным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способом с передачей характерных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особенностей</w:t>
                        </w:r>
                      </w:p>
                    </w:tc>
                    <w:tc>
                      <w:tcPr>
                        <w:tcW w:w="34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31" w:lineRule="exact"/>
                          <w:ind w:lef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2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29" w:lineRule="exact"/>
                          <w:ind w:left="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4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1" w:line="208" w:lineRule="auto"/>
                          <w:ind w:left="448" w:right="305" w:hanging="8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силуэтная</w:t>
                        </w:r>
                      </w:p>
                      <w:p>
                        <w:pPr>
                          <w:pStyle w:val="23"/>
                          <w:spacing w:line="200" w:lineRule="exact"/>
                          <w:ind w:left="422" w:right="305" w:hanging="11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1" w:line="208" w:lineRule="auto"/>
                          <w:ind w:lef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Цветные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ладошки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(фантазийные</w:t>
                        </w:r>
                        <w:r>
                          <w:rPr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композиции)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 w:line="206" w:lineRule="auto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Вырезание по нарисованному контуру;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составление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композиций;</w:t>
                        </w:r>
                      </w:p>
                      <w:p>
                        <w:pPr>
                          <w:pStyle w:val="23"/>
                          <w:spacing w:line="207" w:lineRule="exact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«расшифровка»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смыслов</w:t>
                        </w:r>
                      </w:p>
                    </w:tc>
                    <w:tc>
                      <w:tcPr>
                        <w:tcW w:w="346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58"/>
                          <w:ind w:lef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79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7"/>
                          <w:ind w:left="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59" w:line="208" w:lineRule="auto"/>
                          <w:ind w:left="293" w:right="278" w:firstLine="12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декоративное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59" w:line="200" w:lineRule="exact"/>
                          <w:ind w:left="279" w:right="25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Лето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красное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прошло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(краски </w:t>
                        </w:r>
                        <w:r>
                          <w:rPr>
                            <w:w w:val="80"/>
                            <w:sz w:val="20"/>
                          </w:rPr>
                          <w:t>лета)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59" w:line="200" w:lineRule="exact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Создание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беспредметных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(абстрактных)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композиций; составление летней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цветовой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палитры</w:t>
                        </w:r>
                      </w:p>
                    </w:tc>
                    <w:tc>
                      <w:tcPr>
                        <w:tcW w:w="34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77"/>
                          <w:ind w:lef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6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23"/>
                          <w:spacing w:before="19"/>
                          <w:ind w:left="10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9"/>
                          <w:ind w:left="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2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1" w:line="208" w:lineRule="auto"/>
                          <w:ind w:left="454" w:right="305" w:firstLine="15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сюжетная</w:t>
                        </w:r>
                      </w:p>
                    </w:tc>
                    <w:tc>
                      <w:tcPr>
                        <w:tcW w:w="168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6"/>
                          <w:ind w:left="2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Собака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щенком</w:t>
                        </w:r>
                      </w:p>
                    </w:tc>
                    <w:tc>
                      <w:tcPr>
                        <w:tcW w:w="3180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0" w:line="200" w:lineRule="exact"/>
                          <w:ind w:left="59" w:right="204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Лепка из цилиндров однородных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фигурок,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различающихся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величине;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составление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сюжетной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</w:t>
                        </w:r>
                      </w:p>
                    </w:tc>
                    <w:tc>
                      <w:tcPr>
                        <w:tcW w:w="34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58"/>
                          <w:ind w:lef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8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9"/>
                          <w:ind w:left="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1" w:line="208" w:lineRule="auto"/>
                          <w:ind w:left="454" w:right="342" w:hanging="9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сюжетная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1" w:line="208" w:lineRule="auto"/>
                          <w:ind w:left="299" w:right="274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Наш город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(коллективная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композиция)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2" w:line="206" w:lineRule="auto"/>
                          <w:ind w:left="59" w:right="3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Вырезание домов из бумаги, сложенной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дважды пополам; составление панорамы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частичным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наложением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элементов</w:t>
                        </w:r>
                      </w:p>
                    </w:tc>
                    <w:tc>
                      <w:tcPr>
                        <w:tcW w:w="346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58"/>
                          <w:ind w:lef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39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29" w:lineRule="exact"/>
                          <w:ind w:left="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2" w:lineRule="exact"/>
                          <w:ind w:left="33" w:right="3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Рисование</w:t>
                        </w:r>
                      </w:p>
                      <w:p>
                        <w:pPr>
                          <w:pStyle w:val="23"/>
                          <w:spacing w:line="215" w:lineRule="exact"/>
                          <w:ind w:left="33" w:right="3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1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представлению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1" w:line="208" w:lineRule="auto"/>
                          <w:ind w:left="611" w:hanging="45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Деревья</w:t>
                        </w:r>
                        <w:r>
                          <w:rPr>
                            <w:rFonts w:ascii="Arial" w:hAnsi="Arial"/>
                            <w:b/>
                            <w:spacing w:val="1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2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нашем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парке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 w:line="206" w:lineRule="auto"/>
                          <w:ind w:left="59" w:right="570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Рисование лиственных деревьев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представлению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передачей</w:t>
                        </w:r>
                      </w:p>
                      <w:p>
                        <w:pPr>
                          <w:pStyle w:val="23"/>
                          <w:spacing w:line="200" w:lineRule="exact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характерных особенностей </w:t>
                        </w:r>
                        <w:r>
                          <w:rPr>
                            <w:w w:val="80"/>
                            <w:sz w:val="20"/>
                          </w:rPr>
                          <w:t>строения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ствола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кроны</w:t>
                        </w:r>
                      </w:p>
                    </w:tc>
                    <w:tc>
                      <w:tcPr>
                        <w:tcW w:w="34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8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23"/>
                          <w:spacing w:before="19"/>
                          <w:ind w:left="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2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9"/>
                          <w:ind w:left="24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1" w:line="208" w:lineRule="auto"/>
                          <w:ind w:left="293" w:right="116" w:hanging="9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сюжетная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коллективная</w:t>
                        </w:r>
                      </w:p>
                    </w:tc>
                    <w:tc>
                      <w:tcPr>
                        <w:tcW w:w="168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1" w:line="208" w:lineRule="auto"/>
                          <w:ind w:left="299" w:right="274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Наш пруд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(коллективная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композиция)</w:t>
                        </w:r>
                      </w:p>
                    </w:tc>
                    <w:tc>
                      <w:tcPr>
                        <w:tcW w:w="3180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3" w:line="206" w:lineRule="auto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Освоение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скульптурного способа лепки;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чувства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формы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пропорций</w:t>
                        </w:r>
                      </w:p>
                    </w:tc>
                    <w:tc>
                      <w:tcPr>
                        <w:tcW w:w="34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58"/>
                          <w:ind w:lef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4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29" w:lineRule="exact"/>
                          <w:ind w:left="24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1" w:line="208" w:lineRule="auto"/>
                          <w:ind w:left="312" w:right="307" w:firstLine="49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 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0" w:line="200" w:lineRule="exact"/>
                          <w:ind w:left="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Машины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улицах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города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(коллективная</w:t>
                        </w:r>
                        <w:r>
                          <w:rPr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композиция)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3" w:line="206" w:lineRule="auto"/>
                          <w:ind w:left="59" w:right="26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Освоение симметричной аппликации –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вырезывание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машин из прямоугольников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квадратов,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сложенных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пополам</w:t>
                        </w:r>
                      </w:p>
                    </w:tc>
                    <w:tc>
                      <w:tcPr>
                        <w:tcW w:w="346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49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9"/>
                          <w:ind w:left="24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1" w:line="208" w:lineRule="auto"/>
                          <w:ind w:left="371" w:right="367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Силуэтная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аппликация</w:t>
                        </w:r>
                      </w:p>
                      <w:p>
                        <w:pPr>
                          <w:pStyle w:val="23"/>
                          <w:spacing w:line="208" w:lineRule="auto"/>
                          <w:ind w:left="33" w:right="2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декоративное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рисование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7"/>
                          <w:ind w:left="2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Кошки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окошке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6" w:line="216" w:lineRule="exact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окошек</w:t>
                        </w:r>
                      </w:p>
                      <w:p>
                        <w:pPr>
                          <w:pStyle w:val="23"/>
                          <w:spacing w:line="200" w:lineRule="exact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симметричными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силуэтами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кошек</w:t>
                        </w:r>
                      </w:p>
                      <w:p>
                        <w:pPr>
                          <w:pStyle w:val="23"/>
                          <w:spacing w:before="11" w:line="206" w:lineRule="auto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и декоративными </w:t>
                        </w:r>
                        <w:r>
                          <w:rPr>
                            <w:w w:val="80"/>
                            <w:sz w:val="20"/>
                          </w:rPr>
                          <w:t>занавесками разной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формы</w:t>
                        </w:r>
                      </w:p>
                    </w:tc>
                    <w:tc>
                      <w:tcPr>
                        <w:tcW w:w="34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9"/>
                          <w:ind w:lef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</w:t>
                        </w:r>
                      </w:p>
                    </w:tc>
                  </w:tr>
                </w:tbl>
                <w:p>
                  <w:pPr>
                    <w:pStyle w:val="13"/>
                    <w:jc w:val="left"/>
                  </w:pPr>
                </w:p>
              </w:txbxContent>
            </v:textbox>
            <w10:wrap type="none"/>
            <w10:anchorlock/>
          </v:shape>
        </w:pict>
      </w:r>
      <w:r>
        <w:rPr>
          <w:position w:val="1"/>
          <w:sz w:val="20"/>
        </w:rPr>
        <w:tab/>
      </w:r>
      <w:r>
        <w:rPr>
          <w:sz w:val="20"/>
        </w:rPr>
        <w:pict>
          <v:shape id="_x0000_s1117" o:spid="_x0000_s1117" o:spt="202" type="#_x0000_t202" style="height:512.75pt;width:398.4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5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49"/>
                    <w:gridCol w:w="340"/>
                    <w:gridCol w:w="340"/>
                    <w:gridCol w:w="1701"/>
                    <w:gridCol w:w="1701"/>
                    <w:gridCol w:w="3167"/>
                    <w:gridCol w:w="341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40" w:hRule="atLeast"/>
                    </w:trPr>
                    <w:tc>
                      <w:tcPr>
                        <w:tcW w:w="349" w:type="dxa"/>
                        <w:tcBorders>
                          <w:left w:val="single" w:color="000000" w:sz="12" w:space="0"/>
                        </w:tcBorders>
                        <w:textDirection w:val="btLr"/>
                      </w:tcPr>
                      <w:p>
                        <w:pPr>
                          <w:pStyle w:val="23"/>
                          <w:spacing w:before="30"/>
                          <w:ind w:left="2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0" w:type="dxa"/>
                        <w:textDirection w:val="btLr"/>
                      </w:tcPr>
                      <w:p>
                        <w:pPr>
                          <w:pStyle w:val="23"/>
                          <w:spacing w:before="26"/>
                          <w:ind w:left="1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40" w:type="dxa"/>
                        <w:textDirection w:val="btLr"/>
                      </w:tcPr>
                      <w:p>
                        <w:pPr>
                          <w:pStyle w:val="23"/>
                          <w:spacing w:before="26"/>
                          <w:ind w:righ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1" w:type="dxa"/>
                      </w:tcPr>
                      <w:p>
                        <w:pPr>
                          <w:pStyle w:val="23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33" w:right="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701" w:type="dxa"/>
                      </w:tcPr>
                      <w:p>
                        <w:pPr>
                          <w:pStyle w:val="23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33" w:right="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3167" w:type="dxa"/>
                      </w:tcPr>
                      <w:p>
                        <w:pPr>
                          <w:pStyle w:val="23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577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Образовательные задачи</w:t>
                        </w:r>
                      </w:p>
                    </w:tc>
                    <w:tc>
                      <w:tcPr>
                        <w:tcW w:w="341" w:type="dxa"/>
                        <w:tcBorders>
                          <w:right w:val="single" w:color="000000" w:sz="12" w:space="0"/>
                        </w:tcBorders>
                        <w:textDirection w:val="btLr"/>
                      </w:tcPr>
                      <w:p>
                        <w:pPr>
                          <w:pStyle w:val="23"/>
                          <w:spacing w:before="33"/>
                          <w:ind w:left="99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90" w:hRule="atLeast"/>
                    </w:trPr>
                    <w:tc>
                      <w:tcPr>
                        <w:tcW w:w="349" w:type="dxa"/>
                        <w:vMerge w:val="restart"/>
                        <w:textDirection w:val="btLr"/>
                      </w:tcPr>
                      <w:p>
                        <w:pPr>
                          <w:pStyle w:val="23"/>
                          <w:spacing w:before="46"/>
                          <w:ind w:left="4126" w:right="417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Октябрь</w:t>
                        </w: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23"/>
                          <w:spacing w:before="29"/>
                          <w:ind w:left="11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4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9"/>
                          <w:ind w:left="6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51" w:line="208" w:lineRule="auto"/>
                          <w:ind w:left="211" w:right="116" w:hanging="8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предметная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солёного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заварного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теста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7"/>
                          <w:ind w:left="33" w:right="1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Осенний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натюрморт</w:t>
                        </w:r>
                      </w:p>
                    </w:tc>
                    <w:tc>
                      <w:tcPr>
                        <w:tcW w:w="316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53" w:line="206" w:lineRule="auto"/>
                          <w:ind w:left="49" w:right="569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Лепка фруктов из солёного теста;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создание объёмных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композиций;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знакомство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натюрмортом</w:t>
                        </w:r>
                      </w:p>
                    </w:tc>
                    <w:tc>
                      <w:tcPr>
                        <w:tcW w:w="34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9"/>
                          <w:ind w:left="53"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4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29" w:lineRule="exact"/>
                          <w:ind w:left="61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1" w:lineRule="exact"/>
                          <w:ind w:left="33" w:right="1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Аппликация</w:t>
                        </w:r>
                      </w:p>
                      <w:p>
                        <w:pPr>
                          <w:pStyle w:val="23"/>
                          <w:spacing w:before="8" w:line="200" w:lineRule="exact"/>
                          <w:ind w:left="33" w:right="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геометрических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фигур разной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величины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26" w:lineRule="exact"/>
                          <w:ind w:left="33" w:right="1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Наша</w:t>
                        </w:r>
                        <w:r>
                          <w:rPr>
                            <w:rFonts w:ascii="Arial" w:hAnsi="Arial"/>
                            <w:b/>
                            <w:spacing w:val="1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ферма</w:t>
                        </w:r>
                      </w:p>
                    </w:tc>
                    <w:tc>
                      <w:tcPr>
                        <w:tcW w:w="3167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0" w:line="200" w:lineRule="exact"/>
                          <w:ind w:left="49" w:right="42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Создание образов домашних животных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из овалов разной величины (большой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овал – туловище, маленький овал –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голова)</w:t>
                        </w:r>
                      </w:p>
                    </w:tc>
                    <w:tc>
                      <w:tcPr>
                        <w:tcW w:w="34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31" w:lineRule="exact"/>
                          <w:ind w:left="53"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8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8"/>
                          <w:ind w:left="6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1" w:line="208" w:lineRule="auto"/>
                          <w:ind w:left="235" w:right="116" w:firstLine="19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4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содержанию</w:t>
                        </w:r>
                      </w:p>
                      <w:p>
                        <w:pPr>
                          <w:pStyle w:val="23"/>
                          <w:spacing w:line="205" w:lineRule="exact"/>
                          <w:ind w:left="19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загадок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стихов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6"/>
                          <w:ind w:left="33" w:right="1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Загадки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грядки</w:t>
                        </w:r>
                      </w:p>
                    </w:tc>
                    <w:tc>
                      <w:tcPr>
                        <w:tcW w:w="316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6" w:line="216" w:lineRule="exact"/>
                          <w:ind w:left="4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овощей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их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описанию</w:t>
                        </w:r>
                      </w:p>
                      <w:p>
                        <w:pPr>
                          <w:pStyle w:val="23"/>
                          <w:spacing w:before="10" w:line="206" w:lineRule="auto"/>
                          <w:ind w:left="4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 загадках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 шуточном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стихотворении;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воображения</w:t>
                        </w:r>
                      </w:p>
                    </w:tc>
                    <w:tc>
                      <w:tcPr>
                        <w:tcW w:w="34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98"/>
                          <w:ind w:left="53"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6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23"/>
                          <w:spacing w:line="229" w:lineRule="exact"/>
                          <w:ind w:left="11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29" w:lineRule="exact"/>
                          <w:ind w:left="6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1" w:line="208" w:lineRule="auto"/>
                          <w:ind w:left="306" w:right="281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декоративная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рельефная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1" w:line="208" w:lineRule="auto"/>
                          <w:ind w:left="200" w:right="175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Листья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танцуют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превращаются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деревья</w:t>
                        </w:r>
                      </w:p>
                    </w:tc>
                    <w:tc>
                      <w:tcPr>
                        <w:tcW w:w="316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 w:line="206" w:lineRule="auto"/>
                          <w:ind w:left="49" w:right="28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Знакомство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техникой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рельефной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лепки; пластическое преобразование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одних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другие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(листьев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деревья)</w:t>
                        </w:r>
                      </w:p>
                    </w:tc>
                    <w:tc>
                      <w:tcPr>
                        <w:tcW w:w="34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78"/>
                          <w:ind w:left="53"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29" w:lineRule="exact"/>
                          <w:ind w:left="61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1" w:line="208" w:lineRule="auto"/>
                          <w:ind w:left="290" w:right="116" w:firstLine="8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симметричная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1" w:lineRule="exact"/>
                          <w:ind w:left="33" w:right="1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Листочки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окошке</w:t>
                        </w:r>
                      </w:p>
                      <w:p>
                        <w:pPr>
                          <w:pStyle w:val="23"/>
                          <w:spacing w:line="217" w:lineRule="exact"/>
                          <w:ind w:left="33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(витраж)</w:t>
                        </w:r>
                      </w:p>
                    </w:tc>
                    <w:tc>
                      <w:tcPr>
                        <w:tcW w:w="3167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 w:line="206" w:lineRule="auto"/>
                          <w:ind w:left="49" w:right="42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Сочетание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аппликативных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техник;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коллективной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</w:t>
                        </w:r>
                      </w:p>
                      <w:p>
                        <w:pPr>
                          <w:pStyle w:val="23"/>
                          <w:spacing w:before="1" w:line="206" w:lineRule="auto"/>
                          <w:ind w:left="4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из вырезанных листочков </w:t>
                        </w:r>
                        <w:r>
                          <w:rPr>
                            <w:w w:val="80"/>
                            <w:sz w:val="20"/>
                          </w:rPr>
                          <w:t>для интерьера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группы</w:t>
                        </w:r>
                      </w:p>
                    </w:tc>
                    <w:tc>
                      <w:tcPr>
                        <w:tcW w:w="34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1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23"/>
                          <w:ind w:left="53"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6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29" w:lineRule="exact"/>
                          <w:ind w:left="6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27" w:lineRule="exact"/>
                          <w:ind w:left="33" w:right="1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натуры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1" w:lineRule="exact"/>
                          <w:ind w:left="23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Осенние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листья</w:t>
                        </w:r>
                      </w:p>
                      <w:p>
                        <w:pPr>
                          <w:pStyle w:val="23"/>
                          <w:spacing w:line="217" w:lineRule="exact"/>
                          <w:ind w:left="287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(краски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осени)</w:t>
                        </w:r>
                      </w:p>
                    </w:tc>
                    <w:tc>
                      <w:tcPr>
                        <w:tcW w:w="316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 w:line="206" w:lineRule="auto"/>
                          <w:ind w:left="4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осенних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листьев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натуры,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передавая их форму карандашом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колорит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−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акварельными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красками</w:t>
                        </w:r>
                      </w:p>
                    </w:tc>
                    <w:tc>
                      <w:tcPr>
                        <w:tcW w:w="34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78"/>
                          <w:ind w:left="53"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6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23"/>
                          <w:spacing w:line="229" w:lineRule="exact"/>
                          <w:ind w:left="11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2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29" w:lineRule="exact"/>
                          <w:ind w:left="6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1" w:line="208" w:lineRule="auto"/>
                          <w:ind w:left="464" w:right="305" w:firstLine="15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сюжетная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1" w:line="208" w:lineRule="auto"/>
                          <w:ind w:left="515" w:right="116" w:hanging="39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Кто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под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дождиком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промок?</w:t>
                        </w:r>
                      </w:p>
                    </w:tc>
                    <w:tc>
                      <w:tcPr>
                        <w:tcW w:w="316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 w:line="206" w:lineRule="auto"/>
                          <w:ind w:left="49" w:right="42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Лепка из цилиндров однородных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фигурок,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различающихся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величине;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составление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сюжетной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</w:t>
                        </w:r>
                      </w:p>
                    </w:tc>
                    <w:tc>
                      <w:tcPr>
                        <w:tcW w:w="34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78"/>
                          <w:ind w:left="53"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4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29" w:lineRule="exact"/>
                          <w:ind w:left="6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27" w:lineRule="exact"/>
                          <w:ind w:left="33" w:right="1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Аппликация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27" w:lineRule="exact"/>
                          <w:ind w:left="33" w:right="1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Цветные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зонтики</w:t>
                        </w:r>
                      </w:p>
                    </w:tc>
                    <w:tc>
                      <w:tcPr>
                        <w:tcW w:w="3167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 w:line="206" w:lineRule="auto"/>
                          <w:ind w:left="49" w:right="392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Вырезание </w:t>
                        </w:r>
                        <w:r>
                          <w:rPr>
                            <w:w w:val="80"/>
                            <w:sz w:val="20"/>
                          </w:rPr>
                          <w:t>купола зонтика приёмом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закругления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уголков у квадрата или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прямоугольника;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оформление края</w:t>
                        </w:r>
                      </w:p>
                      <w:p>
                        <w:pPr>
                          <w:pStyle w:val="23"/>
                          <w:spacing w:line="198" w:lineRule="exact"/>
                          <w:ind w:left="49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«зубчиками»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«маковками»</w:t>
                        </w:r>
                      </w:p>
                    </w:tc>
                    <w:tc>
                      <w:tcPr>
                        <w:tcW w:w="34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23"/>
                          <w:ind w:left="53"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79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9"/>
                          <w:ind w:left="6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1" w:line="208" w:lineRule="auto"/>
                          <w:ind w:left="198" w:right="116" w:firstLine="6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 xml:space="preserve">Аппликация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осенних</w:t>
                        </w:r>
                        <w:r>
                          <w:rPr>
                            <w:rFonts w:ascii="Arial" w:hAnsi="Arial"/>
                            <w:b/>
                            <w:spacing w:val="1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листьев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1" w:line="208" w:lineRule="auto"/>
                          <w:ind w:left="74" w:right="49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Осенние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картины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(портреты,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сюжеты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букеты)</w:t>
                        </w:r>
                      </w:p>
                    </w:tc>
                    <w:tc>
                      <w:tcPr>
                        <w:tcW w:w="316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2" w:line="206" w:lineRule="auto"/>
                          <w:ind w:left="4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предметных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сюжетных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природного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материала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засушенных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листьев,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лепестков,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семян</w:t>
                        </w:r>
                      </w:p>
                    </w:tc>
                    <w:tc>
                      <w:tcPr>
                        <w:tcW w:w="34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99"/>
                          <w:ind w:left="53"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23"/>
                          <w:spacing w:line="229" w:lineRule="exact"/>
                          <w:ind w:left="11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29" w:lineRule="exact"/>
                          <w:ind w:left="6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2" w:lineRule="exact"/>
                          <w:ind w:left="33" w:right="1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Беседа</w:t>
                        </w:r>
                      </w:p>
                      <w:p>
                        <w:pPr>
                          <w:pStyle w:val="23"/>
                          <w:spacing w:before="9" w:line="208" w:lineRule="auto"/>
                          <w:ind w:left="33" w:right="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дымковских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игрушках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1" w:line="208" w:lineRule="auto"/>
                          <w:ind w:left="332" w:right="303" w:firstLine="11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«Игрушки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простые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глиняные,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расписные»</w:t>
                        </w:r>
                      </w:p>
                    </w:tc>
                    <w:tc>
                      <w:tcPr>
                        <w:tcW w:w="316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3" w:line="206" w:lineRule="auto"/>
                          <w:ind w:left="49" w:right="37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Знакомство с дымковской </w:t>
                        </w:r>
                        <w:r>
                          <w:rPr>
                            <w:w w:val="80"/>
                            <w:sz w:val="20"/>
                          </w:rPr>
                          <w:t>игрушкой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как видом народного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декоративно−прикладного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искусства</w:t>
                        </w:r>
                      </w:p>
                    </w:tc>
                    <w:tc>
                      <w:tcPr>
                        <w:tcW w:w="34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31" w:lineRule="exact"/>
                          <w:ind w:left="53"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6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29" w:lineRule="exact"/>
                          <w:ind w:left="6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1" w:line="208" w:lineRule="auto"/>
                          <w:ind w:left="117" w:right="93" w:firstLine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 xml:space="preserve">Лепка из глины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мотивам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народных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игрушек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3" w:line="206" w:lineRule="auto"/>
                          <w:ind w:left="490" w:right="120" w:hanging="342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 xml:space="preserve">Лошадки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(весёлая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карусель)</w:t>
                        </w:r>
                      </w:p>
                    </w:tc>
                    <w:tc>
                      <w:tcPr>
                        <w:tcW w:w="3167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3" w:line="206" w:lineRule="auto"/>
                          <w:ind w:left="49" w:right="201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Лепка лошадки из цилиндра </w:t>
                        </w:r>
                        <w:r>
                          <w:rPr>
                            <w:w w:val="80"/>
                            <w:sz w:val="20"/>
                          </w:rPr>
                          <w:t>(приёмом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надрезания с двух сторон) по мотивам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дымковской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игрушки</w:t>
                        </w:r>
                      </w:p>
                    </w:tc>
                    <w:tc>
                      <w:tcPr>
                        <w:tcW w:w="34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79"/>
                          <w:ind w:left="53"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43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29" w:lineRule="exact"/>
                          <w:ind w:left="6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1" w:line="208" w:lineRule="auto"/>
                          <w:ind w:left="177" w:right="151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Декоративное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рисование на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объёмной</w:t>
                        </w:r>
                        <w:r>
                          <w:rPr>
                            <w:rFonts w:ascii="Arial" w:hAnsi="Arial"/>
                            <w:b/>
                            <w:spacing w:val="1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форме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3" w:line="206" w:lineRule="auto"/>
                          <w:ind w:left="33"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Нарядные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лошадки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(оформление</w:t>
                        </w:r>
                        <w:r>
                          <w:rPr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вылепленных</w:t>
                        </w:r>
                        <w:r>
                          <w:rPr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игрушек)</w:t>
                        </w:r>
                      </w:p>
                    </w:tc>
                    <w:tc>
                      <w:tcPr>
                        <w:tcW w:w="316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3" w:line="206" w:lineRule="auto"/>
                          <w:ind w:left="49" w:right="42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Декоративное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оформление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вылепленных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лошадок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мотивам</w:t>
                        </w:r>
                        <w:r>
                          <w:rPr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дымковской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игрушки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(кругами,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пятнами,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точками,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прямыми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линиями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штрихами)</w:t>
                        </w:r>
                      </w:p>
                    </w:tc>
                    <w:tc>
                      <w:tcPr>
                        <w:tcW w:w="34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9"/>
                          <w:ind w:left="53"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64</w:t>
                        </w:r>
                      </w:p>
                    </w:tc>
                  </w:tr>
                </w:tbl>
                <w:p>
                  <w:pPr>
                    <w:pStyle w:val="13"/>
                    <w:jc w:val="left"/>
                  </w:pPr>
                </w:p>
              </w:txbxContent>
            </v:textbox>
            <w10:wrap type="none"/>
            <w10:anchorlock/>
          </v:shape>
        </w:pict>
      </w:r>
    </w:p>
    <w:p>
      <w:pPr>
        <w:spacing w:after="0" w:line="240" w:lineRule="auto"/>
        <w:rPr>
          <w:sz w:val="20"/>
        </w:rPr>
        <w:sectPr>
          <w:footerReference r:id="rId50" w:type="default"/>
          <w:pgSz w:w="18710" w:h="13330" w:orient="landscape"/>
          <w:pgMar w:top="660" w:right="0" w:bottom="820" w:left="0" w:header="0" w:footer="622" w:gutter="0"/>
          <w:cols w:space="720" w:num="1"/>
        </w:sectPr>
      </w:pPr>
    </w:p>
    <w:p>
      <w:pPr>
        <w:tabs>
          <w:tab w:val="left" w:pos="9901"/>
        </w:tabs>
        <w:spacing w:line="240" w:lineRule="auto"/>
        <w:ind w:left="840" w:right="0" w:firstLine="0"/>
        <w:rPr>
          <w:sz w:val="20"/>
        </w:rPr>
      </w:pPr>
      <w:r>
        <w:rPr>
          <w:sz w:val="20"/>
        </w:rPr>
        <w:pict>
          <v:shape id="_x0000_s1118" o:spid="_x0000_s1118" o:spt="202" type="#_x0000_t202" style="height:589pt;width:398.4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5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49"/>
                    <w:gridCol w:w="340"/>
                    <w:gridCol w:w="340"/>
                    <w:gridCol w:w="1701"/>
                    <w:gridCol w:w="1681"/>
                    <w:gridCol w:w="3179"/>
                    <w:gridCol w:w="347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40" w:hRule="atLeast"/>
                    </w:trPr>
                    <w:tc>
                      <w:tcPr>
                        <w:tcW w:w="349" w:type="dxa"/>
                        <w:tcBorders>
                          <w:left w:val="single" w:color="000000" w:sz="12" w:space="0"/>
                        </w:tcBorders>
                        <w:textDirection w:val="btLr"/>
                      </w:tcPr>
                      <w:p>
                        <w:pPr>
                          <w:pStyle w:val="23"/>
                          <w:spacing w:before="29"/>
                          <w:ind w:left="2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0" w:type="dxa"/>
                        <w:textDirection w:val="btLr"/>
                      </w:tcPr>
                      <w:p>
                        <w:pPr>
                          <w:pStyle w:val="23"/>
                          <w:spacing w:before="26"/>
                          <w:ind w:left="1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40" w:type="dxa"/>
                        <w:textDirection w:val="btLr"/>
                      </w:tcPr>
                      <w:p>
                        <w:pPr>
                          <w:pStyle w:val="23"/>
                          <w:spacing w:before="26"/>
                          <w:ind w:righ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1" w:type="dxa"/>
                      </w:tcPr>
                      <w:p>
                        <w:pPr>
                          <w:pStyle w:val="23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15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681" w:type="dxa"/>
                      </w:tcPr>
                      <w:p>
                        <w:pPr>
                          <w:pStyle w:val="23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3179" w:type="dxa"/>
                      </w:tcPr>
                      <w:p>
                        <w:pPr>
                          <w:pStyle w:val="23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597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Образовательные задачи</w:t>
                        </w:r>
                      </w:p>
                    </w:tc>
                    <w:tc>
                      <w:tcPr>
                        <w:tcW w:w="347" w:type="dxa"/>
                        <w:tcBorders>
                          <w:right w:val="single" w:color="000000" w:sz="12" w:space="0"/>
                        </w:tcBorders>
                        <w:textDirection w:val="btLr"/>
                      </w:tcPr>
                      <w:p>
                        <w:pPr>
                          <w:pStyle w:val="23"/>
                          <w:spacing w:before="41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5" w:hRule="atLeast"/>
                    </w:trPr>
                    <w:tc>
                      <w:tcPr>
                        <w:tcW w:w="349" w:type="dxa"/>
                        <w:vMerge w:val="restart"/>
                        <w:textDirection w:val="btLr"/>
                      </w:tcPr>
                      <w:p>
                        <w:pPr>
                          <w:pStyle w:val="23"/>
                          <w:spacing w:before="36"/>
                          <w:ind w:left="4940" w:right="499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Ноябрь</w:t>
                        </w: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23"/>
                          <w:spacing w:before="29"/>
                          <w:ind w:left="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9"/>
                          <w:ind w:right="52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51" w:line="208" w:lineRule="auto"/>
                          <w:ind w:left="33" w:right="2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2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мотивам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богородской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игрушки</w:t>
                        </w:r>
                      </w:p>
                    </w:tc>
                    <w:tc>
                      <w:tcPr>
                        <w:tcW w:w="168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7"/>
                          <w:ind w:left="2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Косматый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мишка</w:t>
                        </w:r>
                      </w:p>
                    </w:tc>
                    <w:tc>
                      <w:tcPr>
                        <w:tcW w:w="317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53" w:line="206" w:lineRule="auto"/>
                          <w:ind w:left="59" w:right="168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медведя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стилистике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богородской игрушки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(скульптурным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способом с проработкой поверхности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стекой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передачи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фактуры)</w:t>
                        </w:r>
                      </w:p>
                    </w:tc>
                    <w:tc>
                      <w:tcPr>
                        <w:tcW w:w="34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9"/>
                          <w:ind w:left="43"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4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"/>
                          <w:ind w:right="52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8" w:lineRule="auto"/>
                          <w:ind w:left="293" w:right="288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декоративное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мотивам</w:t>
                        </w:r>
                      </w:p>
                      <w:p>
                        <w:pPr>
                          <w:pStyle w:val="23"/>
                          <w:spacing w:line="193" w:lineRule="exact"/>
                          <w:ind w:left="33" w:right="3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народной</w:t>
                        </w:r>
                        <w:r>
                          <w:rPr>
                            <w:rFonts w:ascii="Arial" w:hAnsi="Arial"/>
                            <w:b/>
                            <w:spacing w:val="1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росписи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8" w:lineRule="auto"/>
                          <w:ind w:left="299" w:right="156" w:hanging="11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Золотая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хохлома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золотой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лес</w:t>
                        </w:r>
                      </w:p>
                    </w:tc>
                    <w:tc>
                      <w:tcPr>
                        <w:tcW w:w="3179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0" w:line="200" w:lineRule="exact"/>
                          <w:ind w:left="59" w:right="48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Знакомство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детей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«золотой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хохломой»,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рисование узоров из растительных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элементов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(травка,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кудрина,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ягоды,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цветы)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мотивам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хохломской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росписи</w:t>
                        </w:r>
                      </w:p>
                    </w:tc>
                    <w:tc>
                      <w:tcPr>
                        <w:tcW w:w="347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"/>
                          <w:ind w:left="43"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8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/>
                          <w:ind w:right="53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6" w:line="208" w:lineRule="auto"/>
                          <w:ind w:left="368" w:right="363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обрывная</w:t>
                        </w:r>
                      </w:p>
                      <w:p>
                        <w:pPr>
                          <w:pStyle w:val="23"/>
                          <w:spacing w:line="208" w:lineRule="auto"/>
                          <w:ind w:left="255" w:right="250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декоративного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/>
                          <w:ind w:left="2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Золотые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берёзы</w:t>
                        </w:r>
                      </w:p>
                    </w:tc>
                    <w:tc>
                      <w:tcPr>
                        <w:tcW w:w="317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8" w:line="206" w:lineRule="auto"/>
                          <w:ind w:left="59" w:right="91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Рисование осенней берёзки по мотивам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лирического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стихотворения;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гармоничное сочетание разных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изобразительных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техник</w:t>
                        </w:r>
                      </w:p>
                    </w:tc>
                    <w:tc>
                      <w:tcPr>
                        <w:tcW w:w="34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23"/>
                          <w:ind w:left="43"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6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23"/>
                          <w:spacing w:before="4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"/>
                          <w:ind w:right="52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8" w:lineRule="auto"/>
                          <w:ind w:left="427" w:hanging="35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Лепка4эксперимен-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тирование</w:t>
                        </w:r>
                      </w:p>
                      <w:p>
                        <w:pPr>
                          <w:pStyle w:val="23"/>
                          <w:spacing w:line="208" w:lineRule="auto"/>
                          <w:ind w:left="325" w:hanging="26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художественными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материалами</w:t>
                        </w:r>
                      </w:p>
                    </w:tc>
                    <w:tc>
                      <w:tcPr>
                        <w:tcW w:w="168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8" w:lineRule="auto"/>
                          <w:ind w:left="406" w:right="381" w:firstLine="22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Пернатые,</w:t>
                        </w:r>
                        <w:r>
                          <w:rPr>
                            <w:rFonts w:ascii="Arial" w:hAnsi="Arial"/>
                            <w:b/>
                            <w:spacing w:val="-4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мохнатые,</w:t>
                        </w:r>
                        <w:r>
                          <w:rPr>
                            <w:rFonts w:ascii="Arial" w:hAnsi="Arial"/>
                            <w:b/>
                            <w:spacing w:val="-4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колючие…</w:t>
                        </w:r>
                      </w:p>
                    </w:tc>
                    <w:tc>
                      <w:tcPr>
                        <w:tcW w:w="317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8" w:line="206" w:lineRule="auto"/>
                          <w:ind w:left="59" w:right="168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Экспериментирование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пластическими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материалами для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передачи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особенностей покрытия тела разных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животных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(перья,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шерсть,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колючки,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чешуя)</w:t>
                        </w:r>
                      </w:p>
                    </w:tc>
                    <w:tc>
                      <w:tcPr>
                        <w:tcW w:w="34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04"/>
                          <w:ind w:left="43"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6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"/>
                          <w:ind w:right="52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8" w:lineRule="auto"/>
                          <w:ind w:left="265" w:right="260" w:firstLine="97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 элементами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рисования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 xml:space="preserve"> (по</w:t>
                        </w:r>
                      </w:p>
                      <w:p>
                        <w:pPr>
                          <w:pStyle w:val="23"/>
                          <w:spacing w:line="208" w:lineRule="auto"/>
                          <w:ind w:left="128" w:right="123" w:firstLine="49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мотивам русских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народных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сказок)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8" w:lineRule="auto"/>
                          <w:ind w:left="395" w:right="348" w:hanging="23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Зайчишки –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трусишка 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храбришка</w:t>
                        </w:r>
                      </w:p>
                    </w:tc>
                    <w:tc>
                      <w:tcPr>
                        <w:tcW w:w="3179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8" w:line="206" w:lineRule="auto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Иллюстрирование </w:t>
                        </w:r>
                        <w:r>
                          <w:rPr>
                            <w:w w:val="80"/>
                            <w:sz w:val="20"/>
                          </w:rPr>
                          <w:t>знакомых сказок;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создание контрастных </w:t>
                        </w:r>
                        <w:r>
                          <w:rPr>
                            <w:w w:val="80"/>
                            <w:sz w:val="20"/>
                          </w:rPr>
                          <w:t>по характеру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образов одного </w:t>
                        </w:r>
                        <w:r>
                          <w:rPr>
                            <w:w w:val="80"/>
                            <w:sz w:val="20"/>
                          </w:rPr>
                          <w:t>героя; поиск средств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выразительности</w:t>
                        </w:r>
                      </w:p>
                    </w:tc>
                    <w:tc>
                      <w:tcPr>
                        <w:tcW w:w="347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04"/>
                          <w:ind w:left="43"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"/>
                          <w:ind w:right="52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8" w:lineRule="auto"/>
                          <w:ind w:left="451" w:right="305" w:hanging="3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сюжетное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8" w:lineRule="auto"/>
                          <w:ind w:left="280" w:right="256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Лиса4кумушка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и</w:t>
                        </w:r>
                      </w:p>
                      <w:p>
                        <w:pPr>
                          <w:pStyle w:val="23"/>
                          <w:spacing w:line="205" w:lineRule="exact"/>
                          <w:ind w:left="1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3"/>
                            <w:w w:val="80"/>
                            <w:sz w:val="20"/>
                          </w:rPr>
                          <w:t>лисонька4голубушка</w:t>
                        </w:r>
                      </w:p>
                    </w:tc>
                    <w:tc>
                      <w:tcPr>
                        <w:tcW w:w="317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8" w:line="206" w:lineRule="auto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Создание парных иллюстраций </w:t>
                        </w:r>
                        <w:r>
                          <w:rPr>
                            <w:w w:val="80"/>
                            <w:sz w:val="20"/>
                          </w:rPr>
                          <w:t>к разным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сказкам: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контрастных</w:t>
                        </w:r>
                      </w:p>
                      <w:p>
                        <w:pPr>
                          <w:pStyle w:val="23"/>
                          <w:spacing w:before="1" w:line="206" w:lineRule="auto"/>
                          <w:ind w:left="59" w:right="16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по характеру </w:t>
                        </w:r>
                        <w:r>
                          <w:rPr>
                            <w:w w:val="80"/>
                            <w:sz w:val="20"/>
                          </w:rPr>
                          <w:t>образов одного героя;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поиск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средств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выразительности</w:t>
                        </w:r>
                      </w:p>
                    </w:tc>
                    <w:tc>
                      <w:tcPr>
                        <w:tcW w:w="34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"/>
                          <w:ind w:left="43"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39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23"/>
                          <w:spacing w:before="4"/>
                          <w:ind w:left="4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"/>
                          <w:ind w:right="45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31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7" w:line="208" w:lineRule="auto"/>
                          <w:ind w:left="427" w:hanging="35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Лепка4эксперимен-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тирование</w:t>
                        </w:r>
                      </w:p>
                    </w:tc>
                    <w:tc>
                      <w:tcPr>
                        <w:tcW w:w="168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left="2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«Глиняный Ляп»</w:t>
                        </w:r>
                      </w:p>
                    </w:tc>
                    <w:tc>
                      <w:tcPr>
                        <w:tcW w:w="317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0" w:line="200" w:lineRule="exact"/>
                          <w:ind w:left="59" w:right="20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Создание образа и его быстрая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трансформация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сюжету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сказки−крошки;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освоение связи между пластической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формой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способом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лепки</w:t>
                        </w:r>
                      </w:p>
                    </w:tc>
                    <w:tc>
                      <w:tcPr>
                        <w:tcW w:w="34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"/>
                          <w:ind w:left="43"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/>
                          <w:ind w:right="52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32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 w:line="215" w:lineRule="exact"/>
                          <w:ind w:left="33" w:right="3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Аппликация</w:t>
                        </w:r>
                      </w:p>
                      <w:p>
                        <w:pPr>
                          <w:pStyle w:val="23"/>
                          <w:spacing w:before="10" w:line="208" w:lineRule="auto"/>
                          <w:ind w:left="310" w:right="305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(по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замыслу)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7" w:line="208" w:lineRule="auto"/>
                          <w:ind w:lef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«Жила4была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конфета»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(витрина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магазина)</w:t>
                        </w:r>
                      </w:p>
                    </w:tc>
                    <w:tc>
                      <w:tcPr>
                        <w:tcW w:w="3179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8" w:line="206" w:lineRule="auto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Развитие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композиционных умений: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передача пропорциональных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соотношений и поиск гармоничного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расположения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предметов</w:t>
                        </w:r>
                      </w:p>
                    </w:tc>
                    <w:tc>
                      <w:tcPr>
                        <w:tcW w:w="347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/>
                          <w:ind w:left="43"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39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"/>
                          <w:ind w:right="52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33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7" w:line="208" w:lineRule="auto"/>
                          <w:ind w:left="180" w:right="116" w:hanging="4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Рисование4экспе-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риментирование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0" w:line="200" w:lineRule="exact"/>
                          <w:ind w:left="253" w:right="229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Чудесные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превращения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кляксы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(кляксография)</w:t>
                        </w:r>
                      </w:p>
                    </w:tc>
                    <w:tc>
                      <w:tcPr>
                        <w:tcW w:w="317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8" w:line="206" w:lineRule="auto"/>
                          <w:ind w:left="59" w:right="576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Свободное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экспериментирование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разными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материалами</w:t>
                        </w:r>
                      </w:p>
                      <w:p>
                        <w:pPr>
                          <w:pStyle w:val="23"/>
                          <w:spacing w:line="190" w:lineRule="exact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инструментами: </w:t>
                        </w:r>
                        <w:r>
                          <w:rPr>
                            <w:w w:val="80"/>
                            <w:sz w:val="20"/>
                          </w:rPr>
                          <w:t>опредмечивание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</w:p>
                      <w:p>
                        <w:pPr>
                          <w:pStyle w:val="23"/>
                          <w:spacing w:line="202" w:lineRule="exact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«оживление» необычных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форм</w:t>
                        </w:r>
                      </w:p>
                    </w:tc>
                    <w:tc>
                      <w:tcPr>
                        <w:tcW w:w="34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"/>
                          <w:ind w:left="43"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0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23"/>
                          <w:spacing w:before="25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5"/>
                          <w:ind w:right="53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34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7" w:line="208" w:lineRule="auto"/>
                          <w:ind w:left="137" w:right="13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рельефная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содержанию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небылицы</w:t>
                        </w:r>
                      </w:p>
                    </w:tc>
                    <w:tc>
                      <w:tcPr>
                        <w:tcW w:w="168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7" w:line="208" w:lineRule="auto"/>
                          <w:ind w:left="206" w:right="182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«Ничего себе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картина, ничего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себе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жара!»</w:t>
                        </w:r>
                      </w:p>
                    </w:tc>
                    <w:tc>
                      <w:tcPr>
                        <w:tcW w:w="317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8" w:line="206" w:lineRule="auto"/>
                          <w:ind w:left="59" w:right="301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Создание </w:t>
                        </w:r>
                        <w:r>
                          <w:rPr>
                            <w:w w:val="80"/>
                            <w:sz w:val="20"/>
                          </w:rPr>
                          <w:t>фантазийных композиций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содержанию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шутки−небылицы;</w:t>
                        </w:r>
                      </w:p>
                      <w:p>
                        <w:pPr>
                          <w:pStyle w:val="23"/>
                          <w:spacing w:line="207" w:lineRule="exact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воображения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чувства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юмора</w:t>
                        </w:r>
                      </w:p>
                    </w:tc>
                    <w:tc>
                      <w:tcPr>
                        <w:tcW w:w="34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04"/>
                          <w:ind w:left="43"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6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5" w:lineRule="exact"/>
                          <w:ind w:right="52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35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7" w:line="208" w:lineRule="auto"/>
                          <w:ind w:left="293" w:right="278" w:firstLine="12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декоративное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3" w:lineRule="exact"/>
                          <w:ind w:left="2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Расписные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ткани</w:t>
                        </w:r>
                      </w:p>
                    </w:tc>
                    <w:tc>
                      <w:tcPr>
                        <w:tcW w:w="3179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199" w:lineRule="exact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раппопортных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узоров</w:t>
                        </w:r>
                      </w:p>
                      <w:p>
                        <w:pPr>
                          <w:pStyle w:val="23"/>
                          <w:spacing w:before="10" w:line="206" w:lineRule="auto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по всему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пространству листа бумаги;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цвета,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ритма,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формы</w:t>
                        </w:r>
                      </w:p>
                    </w:tc>
                    <w:tc>
                      <w:tcPr>
                        <w:tcW w:w="347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64"/>
                          <w:ind w:left="43"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5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5" w:lineRule="exact"/>
                          <w:ind w:right="52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36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7" w:line="208" w:lineRule="auto"/>
                          <w:ind w:left="312" w:right="307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</w:p>
                      <w:p>
                        <w:pPr>
                          <w:pStyle w:val="23"/>
                          <w:spacing w:line="205" w:lineRule="exact"/>
                          <w:ind w:left="33" w:right="3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конструирования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198" w:lineRule="exact"/>
                          <w:ind w:left="4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Нарядные</w:t>
                        </w:r>
                        <w:r>
                          <w:rPr>
                            <w:rFonts w:ascii="Arial" w:hAnsi="Arial"/>
                            <w:b/>
                            <w:spacing w:val="4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пальчики</w:t>
                        </w:r>
                      </w:p>
                      <w:p>
                        <w:pPr>
                          <w:pStyle w:val="23"/>
                          <w:spacing w:line="217" w:lineRule="exact"/>
                          <w:ind w:left="70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(пальчиковый </w:t>
                        </w:r>
                        <w:r>
                          <w:rPr>
                            <w:w w:val="80"/>
                            <w:sz w:val="20"/>
                          </w:rPr>
                          <w:t>театр)</w:t>
                        </w:r>
                      </w:p>
                    </w:tc>
                    <w:tc>
                      <w:tcPr>
                        <w:tcW w:w="317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9" w:line="206" w:lineRule="auto"/>
                          <w:ind w:left="59" w:right="16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Изготовление </w:t>
                        </w:r>
                        <w:r>
                          <w:rPr>
                            <w:w w:val="80"/>
                            <w:sz w:val="20"/>
                          </w:rPr>
                          <w:t>персонажей (одежды)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для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пальчикового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театра: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активизация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симметричного способа </w:t>
                        </w:r>
                        <w:r>
                          <w:rPr>
                            <w:w w:val="80"/>
                            <w:sz w:val="20"/>
                          </w:rPr>
                          <w:t>в аппликации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бумаги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ткани</w:t>
                        </w:r>
                      </w:p>
                    </w:tc>
                    <w:tc>
                      <w:tcPr>
                        <w:tcW w:w="34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23"/>
                          <w:ind w:left="43"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88</w:t>
                        </w:r>
                      </w:p>
                    </w:tc>
                  </w:tr>
                </w:tbl>
                <w:p>
                  <w:pPr>
                    <w:pStyle w:val="13"/>
                    <w:jc w:val="left"/>
                  </w:pPr>
                </w:p>
              </w:txbxContent>
            </v:textbox>
            <w10:wrap type="none"/>
            <w10:anchorlock/>
          </v:shape>
        </w:pict>
      </w:r>
      <w:r>
        <w:rPr>
          <w:sz w:val="20"/>
        </w:rPr>
        <w:tab/>
      </w:r>
      <w:r>
        <w:rPr>
          <w:position w:val="288"/>
          <w:sz w:val="20"/>
        </w:rPr>
        <w:pict>
          <v:shape id="_x0000_s1119" o:spid="_x0000_s1119" o:spt="202" type="#_x0000_t202" style="height:445.15pt;width:398.4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5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49"/>
                    <w:gridCol w:w="340"/>
                    <w:gridCol w:w="341"/>
                    <w:gridCol w:w="1700"/>
                    <w:gridCol w:w="1701"/>
                    <w:gridCol w:w="3180"/>
                    <w:gridCol w:w="326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40" w:hRule="atLeast"/>
                    </w:trPr>
                    <w:tc>
                      <w:tcPr>
                        <w:tcW w:w="349" w:type="dxa"/>
                        <w:tcBorders>
                          <w:left w:val="single" w:color="000000" w:sz="12" w:space="0"/>
                        </w:tcBorders>
                        <w:textDirection w:val="btLr"/>
                      </w:tcPr>
                      <w:p>
                        <w:pPr>
                          <w:pStyle w:val="23"/>
                          <w:spacing w:before="29"/>
                          <w:ind w:left="2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0" w:type="dxa"/>
                        <w:textDirection w:val="btLr"/>
                      </w:tcPr>
                      <w:p>
                        <w:pPr>
                          <w:pStyle w:val="23"/>
                          <w:spacing w:before="26"/>
                          <w:ind w:left="1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41" w:type="dxa"/>
                        <w:tcBorders>
                          <w:right w:val="single" w:color="000000" w:sz="12" w:space="0"/>
                        </w:tcBorders>
                        <w:textDirection w:val="btLr"/>
                      </w:tcPr>
                      <w:p>
                        <w:pPr>
                          <w:pStyle w:val="23"/>
                          <w:spacing w:before="26"/>
                          <w:ind w:righ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0" w:type="dxa"/>
                        <w:tcBorders>
                          <w:left w:val="single" w:color="000000" w:sz="12" w:space="0"/>
                        </w:tcBorders>
                      </w:tcPr>
                      <w:p>
                        <w:pPr>
                          <w:pStyle w:val="23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39" w:right="4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701" w:type="dxa"/>
                      </w:tcPr>
                      <w:p>
                        <w:pPr>
                          <w:pStyle w:val="23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48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3180" w:type="dxa"/>
                      </w:tcPr>
                      <w:p>
                        <w:pPr>
                          <w:pStyle w:val="23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577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Образовательные задачи</w:t>
                        </w:r>
                      </w:p>
                    </w:tc>
                    <w:tc>
                      <w:tcPr>
                        <w:tcW w:w="326" w:type="dxa"/>
                        <w:tcBorders>
                          <w:right w:val="single" w:color="000000" w:sz="12" w:space="0"/>
                        </w:tcBorders>
                        <w:textDirection w:val="btLr"/>
                      </w:tcPr>
                      <w:p>
                        <w:pPr>
                          <w:pStyle w:val="23"/>
                          <w:spacing w:before="20"/>
                          <w:ind w:left="99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5" w:hRule="atLeast"/>
                    </w:trPr>
                    <w:tc>
                      <w:tcPr>
                        <w:tcW w:w="349" w:type="dxa"/>
                        <w:vMerge w:val="restart"/>
                        <w:textDirection w:val="btLr"/>
                      </w:tcPr>
                      <w:p>
                        <w:pPr>
                          <w:pStyle w:val="23"/>
                          <w:spacing w:before="46"/>
                          <w:ind w:left="3437" w:right="349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Декабрь</w:t>
                        </w: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23"/>
                          <w:spacing w:before="29"/>
                          <w:ind w:left="6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341" w:type="dxa"/>
                        <w:tcBorders>
                          <w:bottom w:val="single" w:color="000000" w:sz="4" w:space="0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29"/>
                          <w:ind w:left="6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37</w:t>
                        </w:r>
                      </w:p>
                    </w:tc>
                    <w:tc>
                      <w:tcPr>
                        <w:tcW w:w="1700" w:type="dxa"/>
                        <w:tcBorders>
                          <w:left w:val="single" w:color="000000" w:sz="12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7" w:line="215" w:lineRule="exact"/>
                          <w:ind w:left="61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  <w:p>
                        <w:pPr>
                          <w:pStyle w:val="23"/>
                          <w:spacing w:before="9" w:line="208" w:lineRule="auto"/>
                          <w:ind w:left="94" w:right="38" w:firstLine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пластилина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солёного</w:t>
                        </w:r>
                        <w:r>
                          <w:rPr>
                            <w:rFonts w:ascii="Arial" w:hAnsi="Arial"/>
                            <w:b/>
                            <w:spacing w:val="1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теста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7"/>
                          <w:ind w:right="153"/>
                          <w:jc w:val="righ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Снежный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кролик</w:t>
                        </w:r>
                      </w:p>
                    </w:tc>
                    <w:tc>
                      <w:tcPr>
                        <w:tcW w:w="3180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53" w:line="206" w:lineRule="auto"/>
                          <w:ind w:left="4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Лепка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выразительных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конструктивным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способом</w:t>
                        </w:r>
                      </w:p>
                      <w:p>
                        <w:pPr>
                          <w:pStyle w:val="23"/>
                          <w:spacing w:line="200" w:lineRule="exact"/>
                          <w:ind w:left="49" w:right="20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 повышением качества приёмов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отделки;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планирование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работы</w:t>
                        </w:r>
                      </w:p>
                    </w:tc>
                    <w:tc>
                      <w:tcPr>
                        <w:tcW w:w="32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9"/>
                          <w:ind w:lef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1" w:type="dxa"/>
                        <w:tcBorders>
                          <w:top w:val="single" w:color="000000" w:sz="4" w:space="0"/>
                          <w:bottom w:val="single" w:color="000000" w:sz="4" w:space="0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24"/>
                          <w:ind w:left="6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38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color="000000" w:sz="4" w:space="0"/>
                          <w:left w:val="single" w:color="000000" w:sz="12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6" w:line="208" w:lineRule="auto"/>
                          <w:ind w:left="39" w:right="2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бумаги с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6" w:line="208" w:lineRule="auto"/>
                          <w:ind w:left="374" w:right="349" w:firstLine="64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Снеговики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шапочках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шарфиках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8" w:line="206" w:lineRule="auto"/>
                          <w:ind w:left="4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Создание выразительных </w:t>
                        </w:r>
                        <w:r>
                          <w:rPr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снеговика из кругов разной величины,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вырезанных из сложенных вдвое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квадратов;</w:t>
                        </w:r>
                        <w:r>
                          <w:rPr>
                            <w:spacing w:val="4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декоративное</w:t>
                        </w:r>
                        <w:r>
                          <w:rPr>
                            <w:spacing w:val="4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оформление</w:t>
                        </w:r>
                      </w:p>
                    </w:tc>
                    <w:tc>
                      <w:tcPr>
                        <w:tcW w:w="326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/>
                          <w:ind w:lef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2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1" w:type="dxa"/>
                        <w:tcBorders>
                          <w:top w:val="single" w:color="000000" w:sz="4" w:space="0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4"/>
                          <w:ind w:left="6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39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color="000000" w:sz="4" w:space="0"/>
                          <w:lef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26" w:line="208" w:lineRule="auto"/>
                          <w:ind w:left="316" w:right="294" w:firstLine="10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аппликации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8" w:lineRule="auto"/>
                          <w:ind w:left="33" w:right="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«Белая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берёза</w:t>
                        </w:r>
                        <w:r>
                          <w:rPr>
                            <w:rFonts w:ascii="Arial" w:hAnsi="Arial"/>
                            <w:b/>
                            <w:spacing w:val="2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под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моим окном…</w:t>
                        </w:r>
                        <w:r>
                          <w:rPr>
                            <w:w w:val="80"/>
                            <w:sz w:val="20"/>
                          </w:rPr>
                          <w:t>»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(зимний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пейзаж)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00" w:lineRule="exact"/>
                          <w:ind w:left="4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Изображение зимней (серебряной)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берёзки по мотивам лирического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стихотворения; гармоничное сочетание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изобразительных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техник</w:t>
                        </w:r>
                      </w:p>
                    </w:tc>
                    <w:tc>
                      <w:tcPr>
                        <w:tcW w:w="32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"/>
                          <w:ind w:lef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23"/>
                          <w:spacing w:before="44"/>
                          <w:ind w:left="61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341" w:type="dxa"/>
                        <w:tcBorders>
                          <w:bottom w:val="single" w:color="000000" w:sz="4" w:space="0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44"/>
                          <w:ind w:left="6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1700" w:type="dxa"/>
                        <w:tcBorders>
                          <w:left w:val="single" w:color="000000" w:sz="12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66" w:line="208" w:lineRule="auto"/>
                          <w:ind w:left="297" w:right="268" w:firstLine="12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декоративное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66" w:line="208" w:lineRule="auto"/>
                          <w:ind w:left="314" w:right="289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Волшебные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снежинки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(краски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зимы)</w:t>
                        </w:r>
                      </w:p>
                    </w:tc>
                    <w:tc>
                      <w:tcPr>
                        <w:tcW w:w="3180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68" w:line="206" w:lineRule="auto"/>
                          <w:ind w:left="4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Построение кругового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узора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центра,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симметрично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располагая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элементы</w:t>
                        </w:r>
                      </w:p>
                      <w:p>
                        <w:pPr>
                          <w:pStyle w:val="23"/>
                          <w:spacing w:line="200" w:lineRule="exact"/>
                          <w:ind w:left="49" w:right="204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на лучевых осях или по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концентрическим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кругам</w:t>
                        </w:r>
                      </w:p>
                    </w:tc>
                    <w:tc>
                      <w:tcPr>
                        <w:tcW w:w="32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/>
                          <w:ind w:lef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1" w:type="dxa"/>
                        <w:tcBorders>
                          <w:top w:val="single" w:color="000000" w:sz="4" w:space="0"/>
                          <w:bottom w:val="single" w:color="000000" w:sz="4" w:space="0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24"/>
                          <w:ind w:left="61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41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color="000000" w:sz="4" w:space="0"/>
                          <w:left w:val="single" w:color="000000" w:sz="12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6" w:line="208" w:lineRule="auto"/>
                          <w:ind w:left="391" w:right="336" w:hanging="2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3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фольги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фантиков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 w:line="215" w:lineRule="exact"/>
                          <w:ind w:left="33" w:right="1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Звёздочки</w:t>
                        </w:r>
                        <w:r>
                          <w:rPr>
                            <w:rFonts w:ascii="Arial" w:hAnsi="Arial"/>
                            <w:b/>
                            <w:spacing w:val="1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танцуют</w:t>
                        </w:r>
                      </w:p>
                      <w:p>
                        <w:pPr>
                          <w:pStyle w:val="23"/>
                          <w:spacing w:line="217" w:lineRule="exact"/>
                          <w:ind w:left="33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(зимнее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окошко)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8" w:line="206" w:lineRule="auto"/>
                          <w:ind w:left="49" w:right="98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Вырезание звёздочек из красивых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фантиков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фольги,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сложенных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дважды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по диагонали; освоение прорезного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декора</w:t>
                        </w:r>
                      </w:p>
                    </w:tc>
                    <w:tc>
                      <w:tcPr>
                        <w:tcW w:w="326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/>
                          <w:ind w:lef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4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1" w:type="dxa"/>
                        <w:tcBorders>
                          <w:top w:val="single" w:color="000000" w:sz="4" w:space="0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4"/>
                          <w:ind w:left="6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color="000000" w:sz="4" w:space="0"/>
                          <w:lef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20" w:line="200" w:lineRule="exact"/>
                          <w:ind w:left="165" w:right="146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Моделирование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новогодних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 xml:space="preserve">игрушек из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ваты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бумаги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"/>
                          <w:ind w:right="81"/>
                          <w:jc w:val="righ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Снегири</w:t>
                        </w:r>
                        <w:r>
                          <w:rPr>
                            <w:rFonts w:ascii="Arial" w:hAnsi="Arial"/>
                            <w:b/>
                            <w:spacing w:val="1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яблочки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8" w:line="206" w:lineRule="auto"/>
                          <w:ind w:left="49" w:right="45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Моделирование </w:t>
                        </w:r>
                        <w:r>
                          <w:rPr>
                            <w:w w:val="80"/>
                            <w:sz w:val="20"/>
                          </w:rPr>
                          <w:t>птиц из ваты птиц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ваты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бумаги;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изготовление</w:t>
                        </w:r>
                      </w:p>
                      <w:p>
                        <w:pPr>
                          <w:pStyle w:val="23"/>
                          <w:spacing w:line="207" w:lineRule="exact"/>
                          <w:ind w:left="4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игрушек−подвесок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новогодней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ёлки</w:t>
                        </w:r>
                      </w:p>
                    </w:tc>
                    <w:tc>
                      <w:tcPr>
                        <w:tcW w:w="32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"/>
                          <w:ind w:left="24" w:right="-15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8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23"/>
                          <w:spacing w:before="24"/>
                          <w:ind w:left="6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341" w:type="dxa"/>
                        <w:tcBorders>
                          <w:bottom w:val="single" w:color="000000" w:sz="4" w:space="0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24"/>
                          <w:ind w:left="6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43</w:t>
                        </w:r>
                      </w:p>
                    </w:tc>
                    <w:tc>
                      <w:tcPr>
                        <w:tcW w:w="1700" w:type="dxa"/>
                        <w:tcBorders>
                          <w:left w:val="single" w:color="000000" w:sz="12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/>
                          <w:ind w:left="39" w:right="2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натуры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 w:line="215" w:lineRule="exact"/>
                          <w:ind w:left="21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Еловые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веточки</w:t>
                        </w:r>
                      </w:p>
                      <w:p>
                        <w:pPr>
                          <w:pStyle w:val="23"/>
                          <w:spacing w:line="217" w:lineRule="exact"/>
                          <w:ind w:left="26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(зимний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венок)</w:t>
                        </w:r>
                      </w:p>
                    </w:tc>
                    <w:tc>
                      <w:tcPr>
                        <w:tcW w:w="3180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8" w:line="206" w:lineRule="auto"/>
                          <w:ind w:left="4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Рисование еловой ветки с натуры;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коллективной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</w:t>
                        </w:r>
                      </w:p>
                      <w:p>
                        <w:pPr>
                          <w:pStyle w:val="23"/>
                          <w:spacing w:line="207" w:lineRule="exact"/>
                          <w:ind w:left="4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«рождественский </w:t>
                        </w:r>
                        <w:r>
                          <w:rPr>
                            <w:w w:val="80"/>
                            <w:sz w:val="20"/>
                          </w:rPr>
                          <w:t>венок»</w:t>
                        </w:r>
                      </w:p>
                    </w:tc>
                    <w:tc>
                      <w:tcPr>
                        <w:tcW w:w="32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04"/>
                          <w:ind w:left="24" w:right="-15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102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9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1" w:type="dxa"/>
                        <w:tcBorders>
                          <w:top w:val="single" w:color="000000" w:sz="4" w:space="0"/>
                          <w:bottom w:val="single" w:color="000000" w:sz="4" w:space="0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4"/>
                          <w:ind w:left="6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44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color="000000" w:sz="4" w:space="0"/>
                          <w:left w:val="single" w:color="000000" w:sz="12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7" w:line="208" w:lineRule="auto"/>
                          <w:ind w:left="316" w:right="297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</w:p>
                      <w:p>
                        <w:pPr>
                          <w:pStyle w:val="23"/>
                          <w:spacing w:line="205" w:lineRule="exact"/>
                          <w:ind w:left="39" w:right="2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конструирования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8" w:line="206" w:lineRule="auto"/>
                          <w:ind w:left="33"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Ёлочки4красавицы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(панорамные</w:t>
                        </w:r>
                        <w:r>
                          <w:rPr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новогодние</w:t>
                        </w:r>
                        <w:r>
                          <w:rPr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открытки)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8" w:line="206" w:lineRule="auto"/>
                          <w:ind w:left="49" w:right="570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Изготовление поздравительных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открыток−самоделок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сюрпризом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(симметричным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способом)</w:t>
                        </w:r>
                      </w:p>
                    </w:tc>
                    <w:tc>
                      <w:tcPr>
                        <w:tcW w:w="326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5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24" w:right="-15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104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6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1" w:type="dxa"/>
                        <w:tcBorders>
                          <w:top w:val="single" w:color="000000" w:sz="4" w:space="0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4"/>
                          <w:ind w:left="6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45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color="000000" w:sz="4" w:space="0"/>
                          <w:lef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27" w:line="208" w:lineRule="auto"/>
                          <w:ind w:left="39" w:right="2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солёного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теста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(тестопластика)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7" w:line="208" w:lineRule="auto"/>
                          <w:ind w:left="291" w:right="257" w:firstLine="23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Звонкие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колокольчики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8" w:line="206" w:lineRule="auto"/>
                          <w:ind w:left="49" w:right="204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объёмных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полых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(пустых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внутри)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поделок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солёного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теста</w:t>
                        </w:r>
                      </w:p>
                      <w:p>
                        <w:pPr>
                          <w:pStyle w:val="23"/>
                          <w:spacing w:line="207" w:lineRule="exact"/>
                          <w:ind w:left="49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декоративное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оформление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замыслу</w:t>
                        </w:r>
                      </w:p>
                    </w:tc>
                    <w:tc>
                      <w:tcPr>
                        <w:tcW w:w="32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/>
                          <w:ind w:left="24" w:right="-15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106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57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>
                        <w:pPr>
                          <w:pStyle w:val="23"/>
                          <w:spacing w:before="5"/>
                          <w:ind w:left="6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7248" w:type="dxa"/>
                        <w:gridSpan w:val="5"/>
                      </w:tcPr>
                      <w:p>
                        <w:pPr>
                          <w:pStyle w:val="23"/>
                          <w:spacing w:line="226" w:lineRule="exact"/>
                          <w:ind w:left="5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неделя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праздничная</w:t>
                        </w:r>
                      </w:p>
                    </w:tc>
                  </w:tr>
                </w:tbl>
                <w:p>
                  <w:pPr>
                    <w:pStyle w:val="13"/>
                    <w:jc w:val="left"/>
                  </w:pPr>
                </w:p>
              </w:txbxContent>
            </v:textbox>
            <w10:wrap type="none"/>
            <w10:anchorlock/>
          </v:shape>
        </w:pict>
      </w:r>
    </w:p>
    <w:p>
      <w:pPr>
        <w:spacing w:after="0" w:line="240" w:lineRule="auto"/>
        <w:rPr>
          <w:sz w:val="20"/>
        </w:rPr>
        <w:sectPr>
          <w:footerReference r:id="rId51" w:type="default"/>
          <w:pgSz w:w="18710" w:h="13330" w:orient="landscape"/>
          <w:pgMar w:top="660" w:right="0" w:bottom="800" w:left="0" w:header="0" w:footer="603" w:gutter="0"/>
          <w:cols w:space="720" w:num="1"/>
        </w:sectPr>
      </w:pPr>
    </w:p>
    <w:p>
      <w:pPr>
        <w:tabs>
          <w:tab w:val="left" w:pos="9921"/>
        </w:tabs>
        <w:spacing w:line="240" w:lineRule="auto"/>
        <w:ind w:left="850" w:right="0" w:firstLine="0"/>
        <w:rPr>
          <w:sz w:val="20"/>
        </w:rPr>
      </w:pPr>
      <w:r>
        <w:rPr>
          <w:position w:val="216"/>
          <w:sz w:val="20"/>
        </w:rPr>
        <w:pict>
          <v:shape id="_x0000_s1120" o:spid="_x0000_s1120" o:spt="202" type="#_x0000_t202" style="height:456.5pt;width:398.35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5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49"/>
                    <w:gridCol w:w="336"/>
                    <w:gridCol w:w="339"/>
                    <w:gridCol w:w="1699"/>
                    <w:gridCol w:w="1684"/>
                    <w:gridCol w:w="3170"/>
                    <w:gridCol w:w="356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30" w:hRule="atLeast"/>
                    </w:trPr>
                    <w:tc>
                      <w:tcPr>
                        <w:tcW w:w="349" w:type="dxa"/>
                        <w:tcBorders>
                          <w:left w:val="single" w:color="000000" w:sz="12" w:space="0"/>
                        </w:tcBorders>
                        <w:textDirection w:val="btLr"/>
                      </w:tcPr>
                      <w:p>
                        <w:pPr>
                          <w:pStyle w:val="23"/>
                          <w:spacing w:before="29"/>
                          <w:ind w:left="2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36" w:type="dxa"/>
                        <w:textDirection w:val="btLr"/>
                      </w:tcPr>
                      <w:p>
                        <w:pPr>
                          <w:pStyle w:val="23"/>
                          <w:spacing w:before="26"/>
                          <w:ind w:left="1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>
                        <w:pPr>
                          <w:pStyle w:val="23"/>
                          <w:spacing w:before="30"/>
                          <w:ind w:right="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699" w:type="dxa"/>
                      </w:tcPr>
                      <w:p>
                        <w:pPr>
                          <w:pStyle w:val="23"/>
                          <w:spacing w:before="9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164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684" w:type="dxa"/>
                      </w:tcPr>
                      <w:p>
                        <w:pPr>
                          <w:pStyle w:val="23"/>
                          <w:spacing w:before="9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52" w:righ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3170" w:type="dxa"/>
                      </w:tcPr>
                      <w:p>
                        <w:pPr>
                          <w:pStyle w:val="23"/>
                          <w:spacing w:before="9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601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Образовательные задачи</w:t>
                        </w:r>
                      </w:p>
                    </w:tc>
                    <w:tc>
                      <w:tcPr>
                        <w:tcW w:w="356" w:type="dxa"/>
                        <w:tcBorders>
                          <w:right w:val="single" w:color="000000" w:sz="12" w:space="0"/>
                        </w:tcBorders>
                        <w:textDirection w:val="btLr"/>
                      </w:tcPr>
                      <w:p>
                        <w:pPr>
                          <w:pStyle w:val="23"/>
                          <w:spacing w:before="44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01" w:hRule="atLeast"/>
                    </w:trPr>
                    <w:tc>
                      <w:tcPr>
                        <w:tcW w:w="349" w:type="dxa"/>
                        <w:vMerge w:val="restart"/>
                        <w:textDirection w:val="btLr"/>
                      </w:tcPr>
                      <w:p>
                        <w:pPr>
                          <w:pStyle w:val="23"/>
                          <w:spacing w:before="36"/>
                          <w:ind w:left="3623" w:right="369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Январь</w:t>
                        </w:r>
                      </w:p>
                    </w:tc>
                    <w:tc>
                      <w:tcPr>
                        <w:tcW w:w="7584" w:type="dxa"/>
                        <w:gridSpan w:val="6"/>
                      </w:tcPr>
                      <w:p>
                        <w:pPr>
                          <w:pStyle w:val="23"/>
                          <w:spacing w:before="38"/>
                          <w:ind w:left="5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17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position w:val="1"/>
                            <w:sz w:val="20"/>
                          </w:rPr>
                          <w:t>неделя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80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position w:val="1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80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position w:val="1"/>
                            <w:sz w:val="20"/>
                          </w:rPr>
                          <w:t>праздничная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58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vMerge w:val="restart"/>
                      </w:tcPr>
                      <w:p>
                        <w:pPr>
                          <w:pStyle w:val="23"/>
                          <w:spacing w:before="6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7"/>
                          <w:ind w:left="29" w:right="1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46</w:t>
                        </w:r>
                      </w:p>
                    </w:tc>
                    <w:tc>
                      <w:tcPr>
                        <w:tcW w:w="169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9" w:line="208" w:lineRule="auto"/>
                          <w:ind w:left="317" w:right="297" w:firstLine="10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аппликации</w:t>
                        </w:r>
                      </w:p>
                    </w:tc>
                    <w:tc>
                      <w:tcPr>
                        <w:tcW w:w="1684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9" w:line="208" w:lineRule="auto"/>
                          <w:ind w:left="54" w:right="1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Начинается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январь,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открываем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календарь…</w:t>
                        </w:r>
                      </w:p>
                    </w:tc>
                    <w:tc>
                      <w:tcPr>
                        <w:tcW w:w="3170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0" w:line="206" w:lineRule="auto"/>
                          <w:ind w:left="63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Составление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гармоничных цветовых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композиций,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передающих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впечатления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разных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временах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года</w:t>
                        </w:r>
                      </w:p>
                    </w:tc>
                    <w:tc>
                      <w:tcPr>
                        <w:tcW w:w="35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8" w:lineRule="exact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108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8"/>
                          <w:ind w:left="29" w:right="1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47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0" w:line="208" w:lineRule="auto"/>
                          <w:ind w:left="298" w:right="268" w:firstLine="31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коллективная</w:t>
                        </w:r>
                      </w:p>
                    </w:tc>
                    <w:tc>
                      <w:tcPr>
                        <w:tcW w:w="1684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0" w:line="208" w:lineRule="auto"/>
                          <w:ind w:left="179" w:right="144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«Мы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поедем,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мы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помчимся…»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(упряжка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оленей)</w:t>
                        </w:r>
                      </w:p>
                    </w:tc>
                    <w:tc>
                      <w:tcPr>
                        <w:tcW w:w="3170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2" w:line="206" w:lineRule="auto"/>
                          <w:ind w:left="63" w:right="53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сюжетных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композиций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отдельных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лепных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фигурок</w:t>
                        </w:r>
                      </w:p>
                      <w:p>
                        <w:pPr>
                          <w:pStyle w:val="23"/>
                          <w:spacing w:line="206" w:lineRule="auto"/>
                          <w:ind w:left="63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привлечением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дополнительных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материалов</w:t>
                        </w:r>
                      </w:p>
                    </w:tc>
                    <w:tc>
                      <w:tcPr>
                        <w:tcW w:w="356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86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110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8"/>
                          <w:ind w:left="29" w:right="1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48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0" w:line="208" w:lineRule="auto"/>
                          <w:ind w:left="459" w:hanging="9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сюжетная</w:t>
                        </w:r>
                      </w:p>
                    </w:tc>
                    <w:tc>
                      <w:tcPr>
                        <w:tcW w:w="1684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0" w:line="208" w:lineRule="auto"/>
                          <w:ind w:left="488" w:right="133" w:hanging="31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«Где4то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белом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свете…»</w:t>
                        </w:r>
                      </w:p>
                    </w:tc>
                    <w:tc>
                      <w:tcPr>
                        <w:tcW w:w="3170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6" w:line="216" w:lineRule="exact"/>
                          <w:ind w:left="6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сюжетной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</w:t>
                        </w:r>
                      </w:p>
                      <w:p>
                        <w:pPr>
                          <w:pStyle w:val="23"/>
                          <w:spacing w:before="10" w:line="206" w:lineRule="auto"/>
                          <w:ind w:left="63" w:hanging="1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из фигурок, выполненных на основе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треугольника,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дополненных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свободными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техниками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(обрывание,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сминание)</w:t>
                        </w:r>
                      </w:p>
                    </w:tc>
                    <w:tc>
                      <w:tcPr>
                        <w:tcW w:w="35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86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112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5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vMerge w:val="restart"/>
                      </w:tcPr>
                      <w:p>
                        <w:pPr>
                          <w:pStyle w:val="23"/>
                          <w:spacing w:before="8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8"/>
                          <w:ind w:left="29" w:right="1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49</w:t>
                        </w:r>
                      </w:p>
                    </w:tc>
                    <w:tc>
                      <w:tcPr>
                        <w:tcW w:w="169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0" w:line="208" w:lineRule="auto"/>
                          <w:ind w:left="317" w:right="300" w:firstLine="49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 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684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6"/>
                          <w:ind w:left="52" w:right="1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Заснеженный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дом</w:t>
                        </w:r>
                      </w:p>
                    </w:tc>
                    <w:tc>
                      <w:tcPr>
                        <w:tcW w:w="3170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2" w:line="206" w:lineRule="auto"/>
                          <w:ind w:left="63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Создание выразительного образа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заснеженного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дома,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творческое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применение разных </w:t>
                        </w:r>
                        <w:r>
                          <w:rPr>
                            <w:w w:val="80"/>
                            <w:sz w:val="20"/>
                          </w:rPr>
                          <w:t>техник аппликации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(симметричная,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обрывная,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накладная)</w:t>
                        </w:r>
                      </w:p>
                    </w:tc>
                    <w:tc>
                      <w:tcPr>
                        <w:tcW w:w="35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87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114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35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3" w:lineRule="exact"/>
                          <w:ind w:left="29" w:right="1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1" w:lineRule="exact"/>
                          <w:ind w:left="20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сюжетная</w:t>
                        </w:r>
                      </w:p>
                    </w:tc>
                    <w:tc>
                      <w:tcPr>
                        <w:tcW w:w="1684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1" w:lineRule="exact"/>
                          <w:ind w:left="52" w:right="1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Зимние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забавы</w:t>
                        </w:r>
                      </w:p>
                    </w:tc>
                    <w:tc>
                      <w:tcPr>
                        <w:tcW w:w="3170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7" w:line="206" w:lineRule="auto"/>
                          <w:ind w:left="63" w:right="187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Составление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коллективной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сюжетной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фигурок,</w:t>
                        </w:r>
                        <w:r>
                          <w:rPr>
                            <w:spacing w:val="4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вылепленных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на основе цилиндра надрезанием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стекой</w:t>
                        </w:r>
                      </w:p>
                    </w:tc>
                    <w:tc>
                      <w:tcPr>
                        <w:tcW w:w="356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61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116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9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7"/>
                          <w:ind w:left="29" w:right="1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51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9" w:line="208" w:lineRule="auto"/>
                          <w:ind w:left="372" w:right="355" w:firstLine="53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сюжетное с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аппликации</w:t>
                        </w:r>
                      </w:p>
                    </w:tc>
                    <w:tc>
                      <w:tcPr>
                        <w:tcW w:w="1684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9" w:line="208" w:lineRule="auto"/>
                          <w:ind w:left="54" w:right="1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«Весело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качусь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я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под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гору</w:t>
                        </w:r>
                      </w:p>
                      <w:p>
                        <w:pPr>
                          <w:pStyle w:val="23"/>
                          <w:spacing w:line="205" w:lineRule="exact"/>
                          <w:ind w:left="52" w:right="1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сугроб…»</w:t>
                        </w:r>
                      </w:p>
                    </w:tc>
                    <w:tc>
                      <w:tcPr>
                        <w:tcW w:w="3170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1" w:line="206" w:lineRule="auto"/>
                          <w:ind w:left="63" w:right="495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Развитие композиционных умений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(рисование по всему </w:t>
                        </w:r>
                        <w:r>
                          <w:rPr>
                            <w:w w:val="80"/>
                            <w:sz w:val="20"/>
                          </w:rPr>
                          <w:t>листу бумаги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передачей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пропорциональных</w:t>
                        </w:r>
                      </w:p>
                      <w:p>
                        <w:pPr>
                          <w:pStyle w:val="23"/>
                          <w:spacing w:line="207" w:lineRule="exact"/>
                          <w:ind w:left="6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пространственных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отношений)</w:t>
                        </w:r>
                      </w:p>
                    </w:tc>
                    <w:tc>
                      <w:tcPr>
                        <w:tcW w:w="35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85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118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2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vMerge w:val="restart"/>
                      </w:tcPr>
                      <w:p>
                        <w:pPr>
                          <w:pStyle w:val="23"/>
                          <w:spacing w:line="228" w:lineRule="exact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28" w:lineRule="exact"/>
                          <w:ind w:left="29" w:right="1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52</w:t>
                        </w:r>
                      </w:p>
                    </w:tc>
                    <w:tc>
                      <w:tcPr>
                        <w:tcW w:w="169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0" w:line="208" w:lineRule="auto"/>
                          <w:ind w:left="298" w:right="268" w:firstLine="31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коллективная</w:t>
                        </w:r>
                      </w:p>
                    </w:tc>
                    <w:tc>
                      <w:tcPr>
                        <w:tcW w:w="1684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0" w:line="208" w:lineRule="auto"/>
                          <w:ind w:left="194" w:right="159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На арене цирка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(дрессированные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животные)</w:t>
                        </w:r>
                      </w:p>
                    </w:tc>
                    <w:tc>
                      <w:tcPr>
                        <w:tcW w:w="3170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2" w:line="206" w:lineRule="auto"/>
                          <w:ind w:left="63" w:right="2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Уточнение и активизация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способа лепки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стилистике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народной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игрушки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</w:p>
                      <w:p>
                        <w:pPr>
                          <w:pStyle w:val="23"/>
                          <w:spacing w:line="206" w:lineRule="auto"/>
                          <w:ind w:left="63" w:right="187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 цилиндра (валика), согнутого дугой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надрезанного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двух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концов</w:t>
                        </w:r>
                      </w:p>
                    </w:tc>
                    <w:tc>
                      <w:tcPr>
                        <w:tcW w:w="35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76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120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95"/>
                          <w:ind w:left="29" w:right="1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53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7" w:line="208" w:lineRule="auto"/>
                          <w:ind w:left="395" w:right="370" w:firstLine="3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замыслу</w:t>
                        </w:r>
                      </w:p>
                    </w:tc>
                    <w:tc>
                      <w:tcPr>
                        <w:tcW w:w="1684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08" w:lineRule="exact"/>
                          <w:ind w:left="52" w:right="1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Весёлый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клоун</w:t>
                        </w:r>
                      </w:p>
                      <w:p>
                        <w:pPr>
                          <w:pStyle w:val="23"/>
                          <w:spacing w:before="11" w:line="206" w:lineRule="auto"/>
                          <w:ind w:left="54" w:righ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(с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передачей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мимики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движения)</w:t>
                        </w:r>
                      </w:p>
                    </w:tc>
                    <w:tc>
                      <w:tcPr>
                        <w:tcW w:w="3170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9" w:line="206" w:lineRule="auto"/>
                          <w:ind w:left="63" w:right="461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Рисование выразительной фигуры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человека в контрастном костюме –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 движении и с передачей мимики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(улыбка, смех)</w:t>
                        </w:r>
                      </w:p>
                    </w:tc>
                    <w:tc>
                      <w:tcPr>
                        <w:tcW w:w="356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73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122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66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25" w:lineRule="exact"/>
                          <w:ind w:left="29" w:right="1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54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7" w:line="208" w:lineRule="auto"/>
                          <w:ind w:left="298" w:right="268" w:firstLine="6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коллективная</w:t>
                        </w:r>
                      </w:p>
                    </w:tc>
                    <w:tc>
                      <w:tcPr>
                        <w:tcW w:w="1684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7" w:line="208" w:lineRule="auto"/>
                          <w:ind w:left="54" w:righ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Шляпа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фокусника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(оформление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цирковой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афиши)</w:t>
                        </w:r>
                      </w:p>
                    </w:tc>
                    <w:tc>
                      <w:tcPr>
                        <w:tcW w:w="3170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9" w:line="206" w:lineRule="auto"/>
                          <w:ind w:left="63" w:right="2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Составление коллективной композиции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ленточных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аппликативных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элементов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на основе объединяющего образа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(шляпы)</w:t>
                        </w:r>
                      </w:p>
                    </w:tc>
                    <w:tc>
                      <w:tcPr>
                        <w:tcW w:w="35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33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124</w:t>
                        </w:r>
                      </w:p>
                    </w:tc>
                  </w:tr>
                </w:tbl>
                <w:p>
                  <w:pPr>
                    <w:pStyle w:val="13"/>
                    <w:jc w:val="left"/>
                  </w:pPr>
                </w:p>
              </w:txbxContent>
            </v:textbox>
            <w10:wrap type="none"/>
            <w10:anchorlock/>
          </v:shape>
        </w:pict>
      </w:r>
      <w:r>
        <w:rPr>
          <w:position w:val="216"/>
          <w:sz w:val="20"/>
        </w:rPr>
        <w:tab/>
      </w:r>
      <w:r>
        <w:rPr>
          <w:sz w:val="20"/>
        </w:rPr>
        <w:pict>
          <v:shape id="_x0000_s1121" o:spid="_x0000_s1121" o:spt="202" type="#_x0000_t202" style="height:564.5pt;width:398.35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5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49"/>
                    <w:gridCol w:w="340"/>
                    <w:gridCol w:w="340"/>
                    <w:gridCol w:w="1701"/>
                    <w:gridCol w:w="1681"/>
                    <w:gridCol w:w="3180"/>
                    <w:gridCol w:w="346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51" w:hRule="atLeast"/>
                    </w:trPr>
                    <w:tc>
                      <w:tcPr>
                        <w:tcW w:w="349" w:type="dxa"/>
                        <w:tcBorders>
                          <w:left w:val="single" w:color="000000" w:sz="12" w:space="0"/>
                        </w:tcBorders>
                        <w:textDirection w:val="btLr"/>
                      </w:tcPr>
                      <w:p>
                        <w:pPr>
                          <w:pStyle w:val="23"/>
                          <w:spacing w:before="29"/>
                          <w:ind w:left="2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0" w:type="dxa"/>
                        <w:textDirection w:val="btLr"/>
                      </w:tcPr>
                      <w:p>
                        <w:pPr>
                          <w:pStyle w:val="23"/>
                          <w:spacing w:before="26"/>
                          <w:ind w:left="1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40" w:type="dxa"/>
                        <w:textDirection w:val="btLr"/>
                      </w:tcPr>
                      <w:p>
                        <w:pPr>
                          <w:pStyle w:val="23"/>
                          <w:spacing w:before="26"/>
                          <w:ind w:right="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1" w:type="dxa"/>
                      </w:tcPr>
                      <w:p>
                        <w:pPr>
                          <w:pStyle w:val="23"/>
                          <w:spacing w:before="9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33" w:right="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681" w:type="dxa"/>
                      </w:tcPr>
                      <w:p>
                        <w:pPr>
                          <w:pStyle w:val="23"/>
                          <w:spacing w:before="9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3180" w:type="dxa"/>
                      </w:tcPr>
                      <w:p>
                        <w:pPr>
                          <w:pStyle w:val="23"/>
                          <w:spacing w:before="9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597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Образовательные задачи</w:t>
                        </w:r>
                      </w:p>
                    </w:tc>
                    <w:tc>
                      <w:tcPr>
                        <w:tcW w:w="346" w:type="dxa"/>
                        <w:textDirection w:val="btLr"/>
                      </w:tcPr>
                      <w:p>
                        <w:pPr>
                          <w:pStyle w:val="23"/>
                          <w:spacing w:before="20"/>
                          <w:ind w:left="123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70" w:hRule="atLeast"/>
                    </w:trPr>
                    <w:tc>
                      <w:tcPr>
                        <w:tcW w:w="349" w:type="dxa"/>
                        <w:vMerge w:val="restart"/>
                        <w:textDirection w:val="btLr"/>
                      </w:tcPr>
                      <w:p>
                        <w:pPr>
                          <w:pStyle w:val="23"/>
                          <w:spacing w:before="36"/>
                          <w:ind w:left="4599" w:right="46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5"/>
                            <w:sz w:val="20"/>
                          </w:rPr>
                          <w:t>Февраль</w:t>
                        </w: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23"/>
                          <w:spacing w:before="27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7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55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9" w:line="208" w:lineRule="auto"/>
                          <w:ind w:left="437" w:right="342" w:hanging="7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ленточная</w:t>
                        </w:r>
                      </w:p>
                    </w:tc>
                    <w:tc>
                      <w:tcPr>
                        <w:tcW w:w="168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9" w:line="208" w:lineRule="auto"/>
                          <w:ind w:lef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Дружные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ребята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(оформление</w:t>
                        </w:r>
                        <w:r>
                          <w:rPr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альбома)</w:t>
                        </w:r>
                      </w:p>
                    </w:tc>
                    <w:tc>
                      <w:tcPr>
                        <w:tcW w:w="3180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50" w:line="206" w:lineRule="auto"/>
                          <w:ind w:left="59" w:right="204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Оформление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самодельного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коллективного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альбома;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расширение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изобразительных и смысловых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возможностей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ленточной</w:t>
                        </w:r>
                        <w:r>
                          <w:rPr>
                            <w:spacing w:val="4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аппликации</w:t>
                        </w:r>
                      </w:p>
                    </w:tc>
                    <w:tc>
                      <w:tcPr>
                        <w:tcW w:w="34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5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126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59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6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56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9" w:line="208" w:lineRule="auto"/>
                          <w:ind w:left="451" w:right="305" w:hanging="3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сюжетное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0" w:line="200" w:lineRule="exact"/>
                          <w:ind w:left="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Наша группа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(оформление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альбома)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0" w:line="206" w:lineRule="auto"/>
                          <w:ind w:left="59" w:right="19" w:hanging="1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Отражение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рисунке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личных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впечатлений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о жизни в своей группе </w:t>
                        </w:r>
                        <w:r>
                          <w:rPr>
                            <w:w w:val="80"/>
                            <w:sz w:val="20"/>
                          </w:rPr>
                          <w:t>детского сада;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сотворчество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сотрудничество</w:t>
                        </w:r>
                      </w:p>
                    </w:tc>
                    <w:tc>
                      <w:tcPr>
                        <w:tcW w:w="346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75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128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8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6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57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9" w:line="208" w:lineRule="auto"/>
                          <w:ind w:left="33" w:right="2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 xml:space="preserve">Лепка из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бумажной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массы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(папье4маше)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9" w:line="208" w:lineRule="auto"/>
                          <w:ind w:left="251" w:right="226" w:firstLine="8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Муравьишки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муравейнике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0" w:line="206" w:lineRule="auto"/>
                          <w:ind w:left="59" w:right="45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Знакомство с новой техникой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папье−маше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(лепкой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бумажной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массы);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мелкой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моторики</w:t>
                        </w:r>
                      </w:p>
                    </w:tc>
                    <w:tc>
                      <w:tcPr>
                        <w:tcW w:w="34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75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130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23"/>
                          <w:spacing w:line="227" w:lineRule="exact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27" w:lineRule="exact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58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25" w:lineRule="exact"/>
                          <w:ind w:left="33" w:right="3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замыслу</w:t>
                        </w:r>
                      </w:p>
                    </w:tc>
                    <w:tc>
                      <w:tcPr>
                        <w:tcW w:w="168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9" w:line="208" w:lineRule="auto"/>
                          <w:ind w:left="648" w:hanging="55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Ходит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Дрёма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возле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дома</w:t>
                        </w:r>
                      </w:p>
                    </w:tc>
                    <w:tc>
                      <w:tcPr>
                        <w:tcW w:w="3180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0" w:line="206" w:lineRule="auto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Создание выразительных </w:t>
                        </w:r>
                        <w:r>
                          <w:rPr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пластическими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средствами,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сочетание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разных способов и приёмов лепки;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включение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материалов</w:t>
                        </w:r>
                      </w:p>
                    </w:tc>
                    <w:tc>
                      <w:tcPr>
                        <w:tcW w:w="34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55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132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4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27" w:lineRule="exact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59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9" w:line="208" w:lineRule="auto"/>
                          <w:ind w:left="390" w:right="377" w:firstLine="3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замыслу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9" w:line="208" w:lineRule="auto"/>
                          <w:ind w:left="600" w:hanging="39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Фантастические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цветы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0" w:line="206" w:lineRule="auto"/>
                          <w:ind w:left="59" w:right="204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Рисование фантазийных цветов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мотивам экзотических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растений;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освоение приёмов видоизменения 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декорирования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лепестков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венчиков</w:t>
                        </w:r>
                      </w:p>
                    </w:tc>
                    <w:tc>
                      <w:tcPr>
                        <w:tcW w:w="346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55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134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79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7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60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4"/>
                          <w:ind w:left="33" w:right="3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Аппликация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9" w:line="208" w:lineRule="auto"/>
                          <w:ind w:left="308" w:right="156" w:hanging="4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Банка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варенья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Карлсона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1" w:line="206" w:lineRule="auto"/>
                          <w:ind w:left="59" w:right="9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Составление оригинальных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 однородных элементов на силуэтах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банок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разной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формы</w:t>
                        </w:r>
                      </w:p>
                    </w:tc>
                    <w:tc>
                      <w:tcPr>
                        <w:tcW w:w="34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55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136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23"/>
                          <w:spacing w:line="227" w:lineRule="exact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27" w:lineRule="exact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61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9" w:line="208" w:lineRule="auto"/>
                          <w:ind w:left="225" w:hanging="17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2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опорой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фотографию</w:t>
                        </w:r>
                      </w:p>
                    </w:tc>
                    <w:tc>
                      <w:tcPr>
                        <w:tcW w:w="168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25" w:lineRule="exact"/>
                          <w:ind w:left="2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Папин</w:t>
                        </w:r>
                        <w:r>
                          <w:rPr>
                            <w:rFonts w:ascii="Arial" w:hAnsi="Arial"/>
                            <w:b/>
                            <w:spacing w:val="2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портрет</w:t>
                        </w:r>
                      </w:p>
                    </w:tc>
                    <w:tc>
                      <w:tcPr>
                        <w:tcW w:w="3180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1" w:line="206" w:lineRule="auto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мужского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портрета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передачей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характерных особенностей </w:t>
                        </w:r>
                        <w:r>
                          <w:rPr>
                            <w:w w:val="80"/>
                            <w:sz w:val="20"/>
                          </w:rPr>
                          <w:t>внешнего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вида,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характера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настроения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конкретного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человека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(папы,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дедушки,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брата,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дяди)</w:t>
                        </w:r>
                      </w:p>
                    </w:tc>
                    <w:tc>
                      <w:tcPr>
                        <w:tcW w:w="34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0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23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138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27" w:lineRule="exact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62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9" w:line="208" w:lineRule="auto"/>
                          <w:ind w:left="33" w:right="27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предметно4декорат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ивная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25" w:lineRule="exact"/>
                          <w:ind w:left="2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Галстук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папы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1" w:line="206" w:lineRule="auto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Освоение и сравнение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разных способов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изготовления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оформления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галстука</w:t>
                        </w:r>
                      </w:p>
                      <w:p>
                        <w:pPr>
                          <w:pStyle w:val="23"/>
                          <w:spacing w:line="206" w:lineRule="auto"/>
                          <w:ind w:left="59" w:right="402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из цветной бумаги (и/или ткани)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для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оформления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папиного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портрета</w:t>
                        </w:r>
                      </w:p>
                    </w:tc>
                    <w:tc>
                      <w:tcPr>
                        <w:tcW w:w="346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0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23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140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59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27" w:lineRule="exact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63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9" w:line="208" w:lineRule="auto"/>
                          <w:ind w:left="137" w:right="13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предметная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из глины или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солёного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теста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25" w:lineRule="exact"/>
                          <w:ind w:left="2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Кружка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для папы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1" w:line="206" w:lineRule="auto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Изготовление подарков папам своими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руками: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кружки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вензелем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орнаментом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(конструктивным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способом)</w:t>
                        </w:r>
                      </w:p>
                    </w:tc>
                    <w:tc>
                      <w:tcPr>
                        <w:tcW w:w="34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35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142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23"/>
                          <w:spacing w:line="227" w:lineRule="exact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27" w:lineRule="exact"/>
                          <w:ind w:left="5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64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0" w:lineRule="exact"/>
                          <w:ind w:left="33" w:right="3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Рисование</w:t>
                        </w:r>
                      </w:p>
                      <w:p>
                        <w:pPr>
                          <w:pStyle w:val="23"/>
                          <w:spacing w:before="9" w:line="208" w:lineRule="auto"/>
                          <w:ind w:left="33" w:right="2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представлению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опорой</w:t>
                        </w:r>
                      </w:p>
                      <w:p>
                        <w:pPr>
                          <w:pStyle w:val="23"/>
                          <w:spacing w:line="205" w:lineRule="exact"/>
                          <w:ind w:left="33" w:right="3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фотографию</w:t>
                        </w:r>
                      </w:p>
                    </w:tc>
                    <w:tc>
                      <w:tcPr>
                        <w:tcW w:w="168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9" w:line="208" w:lineRule="auto"/>
                          <w:ind w:left="532" w:hanging="31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Милой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мамочки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портрет</w:t>
                        </w:r>
                      </w:p>
                    </w:tc>
                    <w:tc>
                      <w:tcPr>
                        <w:tcW w:w="3180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1" w:line="206" w:lineRule="auto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женского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портрета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передачей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характерных особенностей </w:t>
                        </w:r>
                        <w:r>
                          <w:rPr>
                            <w:w w:val="80"/>
                            <w:sz w:val="20"/>
                          </w:rPr>
                          <w:t>внешнего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вида,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характера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настроения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конкретного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человека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(мамы,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бабушки,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сестры,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тёти)</w:t>
                        </w:r>
                      </w:p>
                    </w:tc>
                    <w:tc>
                      <w:tcPr>
                        <w:tcW w:w="34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0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23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144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6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27" w:lineRule="exact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65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9" w:line="208" w:lineRule="auto"/>
                          <w:ind w:left="198" w:right="190" w:hanging="3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Лепка угощений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из сдобного или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песочного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теста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1" w:line="206" w:lineRule="auto"/>
                          <w:ind w:left="193" w:right="1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«Крямнямчики»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(по мотивам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сказки−крошки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В.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Кротова)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1" w:lineRule="exact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съедобных</w:t>
                        </w:r>
                        <w:r>
                          <w:rPr>
                            <w:spacing w:val="3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кондитерских</w:t>
                        </w:r>
                      </w:p>
                      <w:p>
                        <w:pPr>
                          <w:pStyle w:val="23"/>
                          <w:spacing w:before="10" w:line="206" w:lineRule="auto"/>
                          <w:ind w:left="59" w:right="26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и кулинарных изделий из сдобного </w:t>
                        </w:r>
                        <w:r>
                          <w:rPr>
                            <w:w w:val="80"/>
                            <w:sz w:val="20"/>
                          </w:rPr>
                          <w:t>теста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для угощения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(вручную скульптурным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способом или вырезание </w:t>
                        </w:r>
                        <w:r>
                          <w:rPr>
                            <w:w w:val="80"/>
                            <w:sz w:val="20"/>
                          </w:rPr>
                          <w:t>формочками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для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выпечки)</w:t>
                        </w:r>
                      </w:p>
                    </w:tc>
                    <w:tc>
                      <w:tcPr>
                        <w:tcW w:w="346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146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68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27" w:lineRule="exact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66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9" w:line="208" w:lineRule="auto"/>
                          <w:ind w:left="293" w:right="275" w:firstLine="6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коллективная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23"/>
                          <w:spacing w:line="206" w:lineRule="auto"/>
                          <w:ind w:left="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Весенний букет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(настенная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открытка,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этикет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поздравлений)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1" w:lineRule="exact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Вырезание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цветов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(тюльпанов)</w:t>
                        </w:r>
                      </w:p>
                      <w:p>
                        <w:pPr>
                          <w:pStyle w:val="23"/>
                          <w:spacing w:before="10" w:line="206" w:lineRule="auto"/>
                          <w:ind w:left="59" w:right="52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 листьев из бумажных квадратов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прямоугольников,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сложенных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пополам; декорирование </w:t>
                        </w:r>
                        <w:r>
                          <w:rPr>
                            <w:w w:val="80"/>
                            <w:sz w:val="20"/>
                          </w:rPr>
                          <w:t>цветка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разными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приёмами</w:t>
                        </w:r>
                      </w:p>
                    </w:tc>
                    <w:tc>
                      <w:tcPr>
                        <w:tcW w:w="34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6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148</w:t>
                        </w:r>
                      </w:p>
                    </w:tc>
                  </w:tr>
                </w:tbl>
                <w:p>
                  <w:pPr>
                    <w:pStyle w:val="13"/>
                    <w:jc w:val="left"/>
                  </w:pPr>
                </w:p>
              </w:txbxContent>
            </v:textbox>
            <w10:wrap type="none"/>
            <w10:anchorlock/>
          </v:shape>
        </w:pict>
      </w:r>
    </w:p>
    <w:p>
      <w:pPr>
        <w:spacing w:after="0" w:line="240" w:lineRule="auto"/>
        <w:rPr>
          <w:sz w:val="20"/>
        </w:rPr>
        <w:sectPr>
          <w:footerReference r:id="rId52" w:type="default"/>
          <w:pgSz w:w="18710" w:h="13330" w:orient="landscape"/>
          <w:pgMar w:top="680" w:right="0" w:bottom="820" w:left="0" w:header="0" w:footer="622" w:gutter="0"/>
          <w:cols w:space="720" w:num="1"/>
        </w:sectPr>
      </w:pPr>
    </w:p>
    <w:p>
      <w:pPr>
        <w:tabs>
          <w:tab w:val="left" w:pos="9921"/>
        </w:tabs>
        <w:spacing w:line="240" w:lineRule="auto"/>
        <w:ind w:left="850" w:right="0" w:firstLine="0"/>
        <w:rPr>
          <w:sz w:val="20"/>
        </w:rPr>
      </w:pPr>
      <w:r>
        <w:rPr>
          <w:sz w:val="20"/>
        </w:rPr>
        <w:pict>
          <v:shape id="_x0000_s1122" o:spid="_x0000_s1122" o:spt="202" type="#_x0000_t202" style="height:601.1pt;width:398.35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5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49"/>
                    <w:gridCol w:w="340"/>
                    <w:gridCol w:w="340"/>
                    <w:gridCol w:w="1701"/>
                    <w:gridCol w:w="1681"/>
                    <w:gridCol w:w="3169"/>
                    <w:gridCol w:w="357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51" w:hRule="atLeast"/>
                    </w:trPr>
                    <w:tc>
                      <w:tcPr>
                        <w:tcW w:w="349" w:type="dxa"/>
                        <w:tcBorders>
                          <w:left w:val="single" w:color="000000" w:sz="12" w:space="0"/>
                        </w:tcBorders>
                        <w:textDirection w:val="btLr"/>
                      </w:tcPr>
                      <w:p>
                        <w:pPr>
                          <w:pStyle w:val="23"/>
                          <w:spacing w:before="29"/>
                          <w:ind w:left="2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0" w:type="dxa"/>
                        <w:textDirection w:val="btLr"/>
                      </w:tcPr>
                      <w:p>
                        <w:pPr>
                          <w:pStyle w:val="23"/>
                          <w:spacing w:before="26"/>
                          <w:ind w:left="1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40" w:type="dxa"/>
                        <w:textDirection w:val="btLr"/>
                      </w:tcPr>
                      <w:p>
                        <w:pPr>
                          <w:pStyle w:val="23"/>
                          <w:spacing w:before="26"/>
                          <w:ind w:right="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1" w:type="dxa"/>
                      </w:tcPr>
                      <w:p>
                        <w:pPr>
                          <w:pStyle w:val="23"/>
                          <w:spacing w:before="9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15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681" w:type="dxa"/>
                      </w:tcPr>
                      <w:p>
                        <w:pPr>
                          <w:pStyle w:val="23"/>
                          <w:spacing w:before="9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48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3169" w:type="dxa"/>
                      </w:tcPr>
                      <w:p>
                        <w:pPr>
                          <w:pStyle w:val="23"/>
                          <w:spacing w:before="9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597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Образовательные задачи</w:t>
                        </w:r>
                      </w:p>
                    </w:tc>
                    <w:tc>
                      <w:tcPr>
                        <w:tcW w:w="357" w:type="dxa"/>
                        <w:textDirection w:val="btLr"/>
                      </w:tcPr>
                      <w:p>
                        <w:pPr>
                          <w:pStyle w:val="23"/>
                          <w:spacing w:before="41"/>
                          <w:ind w:left="129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76" w:hRule="atLeast"/>
                    </w:trPr>
                    <w:tc>
                      <w:tcPr>
                        <w:tcW w:w="349" w:type="dxa"/>
                        <w:vMerge w:val="restart"/>
                        <w:textDirection w:val="btLr"/>
                      </w:tcPr>
                      <w:p>
                        <w:pPr>
                          <w:pStyle w:val="23"/>
                          <w:spacing w:before="36"/>
                          <w:ind w:left="5179" w:right="52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5"/>
                            <w:sz w:val="20"/>
                          </w:rPr>
                          <w:t>Март</w:t>
                        </w: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23"/>
                          <w:spacing w:before="27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7"/>
                          <w:ind w:left="24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67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9" w:line="208" w:lineRule="auto"/>
                          <w:ind w:left="296" w:right="116" w:hanging="14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рельефная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декоративная</w:t>
                        </w:r>
                      </w:p>
                    </w:tc>
                    <w:tc>
                      <w:tcPr>
                        <w:tcW w:w="168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9" w:line="208" w:lineRule="auto"/>
                          <w:ind w:left="426" w:hanging="2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Солнышко,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покажись!</w:t>
                        </w:r>
                      </w:p>
                    </w:tc>
                    <w:tc>
                      <w:tcPr>
                        <w:tcW w:w="316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50" w:line="206" w:lineRule="auto"/>
                          <w:ind w:left="59" w:right="35" w:hanging="1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солнечных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(рельефных)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образов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пластическими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средствами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мотивам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декоративно−прикладного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искусства</w:t>
                        </w:r>
                      </w:p>
                    </w:tc>
                    <w:tc>
                      <w:tcPr>
                        <w:tcW w:w="35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5"/>
                          <w:ind w:left="35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150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0"/>
                          <w:ind w:left="24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68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2" w:line="208" w:lineRule="auto"/>
                          <w:ind w:left="253" w:right="248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-5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декоративная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(полихромная,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накладная)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2" w:line="208" w:lineRule="auto"/>
                          <w:ind w:left="427" w:right="370" w:hanging="2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Солнышко,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улыбнись!</w:t>
                        </w:r>
                      </w:p>
                    </w:tc>
                    <w:tc>
                      <w:tcPr>
                        <w:tcW w:w="3169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4" w:line="206" w:lineRule="auto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Создание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многоцветных аппликативных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образов солнца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из бумажных </w:t>
                        </w:r>
                        <w:r>
                          <w:rPr>
                            <w:w w:val="80"/>
                            <w:sz w:val="20"/>
                          </w:rPr>
                          <w:t>квадратов,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сложенных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дважды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диагонали</w:t>
                        </w:r>
                      </w:p>
                      <w:p>
                        <w:pPr>
                          <w:pStyle w:val="23"/>
                          <w:spacing w:line="207" w:lineRule="exact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(с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разной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формой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лучей)</w:t>
                        </w:r>
                      </w:p>
                    </w:tc>
                    <w:tc>
                      <w:tcPr>
                        <w:tcW w:w="357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88"/>
                          <w:ind w:left="35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152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0"/>
                          <w:ind w:left="24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69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2" w:line="208" w:lineRule="auto"/>
                          <w:ind w:left="568" w:right="81" w:hanging="47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декора-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тивное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2" w:line="208" w:lineRule="auto"/>
                          <w:ind w:left="441" w:hanging="3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Солнышко,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нарядись!</w:t>
                        </w:r>
                      </w:p>
                    </w:tc>
                    <w:tc>
                      <w:tcPr>
                        <w:tcW w:w="316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4" w:line="206" w:lineRule="auto"/>
                          <w:ind w:left="59" w:right="208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Рисование солнышка по мотивам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декоративно−прикладного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искусства и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книжной графики (по иллюстрациям к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народным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потешкам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песенкам)</w:t>
                        </w:r>
                      </w:p>
                    </w:tc>
                    <w:tc>
                      <w:tcPr>
                        <w:tcW w:w="35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88"/>
                          <w:ind w:left="35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154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9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23"/>
                          <w:spacing w:before="10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0"/>
                          <w:ind w:left="24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70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2" w:line="208" w:lineRule="auto"/>
                          <w:ind w:left="180" w:right="116" w:hanging="4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Рисование4экспе-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риментирование</w:t>
                        </w:r>
                      </w:p>
                    </w:tc>
                    <w:tc>
                      <w:tcPr>
                        <w:tcW w:w="168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8"/>
                          <w:ind w:right="178"/>
                          <w:jc w:val="righ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Солнечный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цвет</w:t>
                        </w:r>
                      </w:p>
                    </w:tc>
                    <w:tc>
                      <w:tcPr>
                        <w:tcW w:w="316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4" w:line="206" w:lineRule="auto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Экспериментальное (опытное) </w:t>
                        </w:r>
                        <w:r>
                          <w:rPr>
                            <w:w w:val="80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цвета;</w:t>
                        </w:r>
                        <w:r>
                          <w:rPr>
                            <w:spacing w:val="1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расширение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цветовой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палитры</w:t>
                        </w:r>
                      </w:p>
                      <w:p>
                        <w:pPr>
                          <w:pStyle w:val="23"/>
                          <w:spacing w:line="206" w:lineRule="auto"/>
                          <w:ind w:left="59" w:right="35" w:hanging="1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«солнечных»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оттенков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(жёлтый,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золотой,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янтарный,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медный,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огненный,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рыжий)</w:t>
                        </w:r>
                      </w:p>
                    </w:tc>
                    <w:tc>
                      <w:tcPr>
                        <w:tcW w:w="35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88"/>
                          <w:ind w:left="35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156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0"/>
                          <w:ind w:left="24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71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2" w:line="208" w:lineRule="auto"/>
                          <w:ind w:left="48" w:right="43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 xml:space="preserve">Лепка сюжетная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зеркале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spacing w:val="2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фольге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(с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отражением)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2" w:line="208" w:lineRule="auto"/>
                          <w:ind w:left="468" w:right="151" w:hanging="29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«Дедушка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Мазай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зайцы»</w:t>
                        </w:r>
                      </w:p>
                    </w:tc>
                    <w:tc>
                      <w:tcPr>
                        <w:tcW w:w="3169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4" w:line="206" w:lineRule="auto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Составление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коллективной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сюжетной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композиции </w:t>
                        </w:r>
                        <w:r>
                          <w:rPr>
                            <w:w w:val="80"/>
                            <w:sz w:val="20"/>
                          </w:rPr>
                          <w:t>из вылепленных фигурок с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передачей</w:t>
                        </w:r>
                        <w:r>
                          <w:rPr>
                            <w:spacing w:val="1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взаимоотношений</w:t>
                        </w:r>
                        <w:r>
                          <w:rPr>
                            <w:spacing w:val="1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между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ними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литературному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сюжету</w:t>
                        </w:r>
                      </w:p>
                    </w:tc>
                    <w:tc>
                      <w:tcPr>
                        <w:tcW w:w="357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88"/>
                          <w:ind w:left="35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158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0"/>
                          <w:ind w:left="24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72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2" w:line="208" w:lineRule="auto"/>
                          <w:ind w:left="33" w:right="2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симметричная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(силуэтная)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фактурной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бумаги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8"/>
                          <w:ind w:right="215"/>
                          <w:jc w:val="righ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Башмак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луже</w:t>
                        </w:r>
                      </w:p>
                    </w:tc>
                    <w:tc>
                      <w:tcPr>
                        <w:tcW w:w="316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4" w:line="206" w:lineRule="auto"/>
                          <w:ind w:left="59" w:right="163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Вырезание двойных силуэтов парных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предметов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(сапожки,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туфли,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башмаки,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кроссовки) и составление композиции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отражением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«луже»</w:t>
                        </w:r>
                      </w:p>
                    </w:tc>
                    <w:tc>
                      <w:tcPr>
                        <w:tcW w:w="35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08"/>
                          <w:ind w:left="35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160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59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23"/>
                          <w:spacing w:line="220" w:lineRule="exact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20" w:lineRule="exact"/>
                          <w:ind w:left="24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73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2" w:line="208" w:lineRule="auto"/>
                          <w:ind w:left="33" w:right="2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декоративная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по мотивам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народной</w:t>
                        </w:r>
                        <w:r>
                          <w:rPr>
                            <w:rFonts w:ascii="Arial" w:hAnsi="Arial"/>
                            <w:b/>
                            <w:spacing w:val="2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пластики</w:t>
                        </w:r>
                      </w:p>
                    </w:tc>
                    <w:tc>
                      <w:tcPr>
                        <w:tcW w:w="168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2" w:line="208" w:lineRule="auto"/>
                          <w:ind w:left="515" w:right="324" w:hanging="16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Водоноски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колодца</w:t>
                        </w:r>
                      </w:p>
                    </w:tc>
                    <w:tc>
                      <w:tcPr>
                        <w:tcW w:w="316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4" w:line="206" w:lineRule="auto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Дальнейшее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знакомство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дымковской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игрушкой.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женской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фигурки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основе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юбки−колокола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(полого конуса)</w:t>
                        </w:r>
                      </w:p>
                    </w:tc>
                    <w:tc>
                      <w:tcPr>
                        <w:tcW w:w="35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8"/>
                          <w:ind w:left="35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162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6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20" w:lineRule="exact"/>
                          <w:ind w:left="24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74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2" w:line="208" w:lineRule="auto"/>
                          <w:ind w:left="276" w:right="27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сюжетная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(иллюстрации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потешке)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2" w:line="208" w:lineRule="auto"/>
                          <w:ind w:left="102" w:right="7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«А водица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далеко,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а ведёрко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велико…»</w:t>
                        </w:r>
                      </w:p>
                    </w:tc>
                    <w:tc>
                      <w:tcPr>
                        <w:tcW w:w="3169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4" w:line="206" w:lineRule="auto"/>
                          <w:ind w:left="59" w:right="137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Создание разных изображений на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основе одной формы (сарафан и ведро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из трапеций); построение простого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сюжета по содержанию потешки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аппликативными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средствами.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Учить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изображению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куклы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сарафане</w:t>
                        </w:r>
                      </w:p>
                    </w:tc>
                    <w:tc>
                      <w:tcPr>
                        <w:tcW w:w="357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8"/>
                          <w:ind w:left="35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164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4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20" w:lineRule="exact"/>
                          <w:ind w:left="24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75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2" w:line="208" w:lineRule="auto"/>
                          <w:ind w:left="166" w:right="116" w:firstLine="25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декоративное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объёмной</w:t>
                        </w:r>
                        <w:r>
                          <w:rPr>
                            <w:rFonts w:ascii="Arial" w:hAnsi="Arial"/>
                            <w:b/>
                            <w:spacing w:val="1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форме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4" w:line="206" w:lineRule="auto"/>
                          <w:ind w:lef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Водоноски4франтихи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(оформление</w:t>
                        </w:r>
                        <w:r>
                          <w:rPr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вылепленных</w:t>
                        </w:r>
                        <w:r>
                          <w:rPr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игрушек)</w:t>
                        </w:r>
                      </w:p>
                    </w:tc>
                    <w:tc>
                      <w:tcPr>
                        <w:tcW w:w="316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4" w:line="206" w:lineRule="auto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Декоративное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оформление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вылепленных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фигурок по мотивам дымковской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игрушки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(кругами,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пятнами,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точками,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прямыми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линиями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штрихами)</w:t>
                        </w:r>
                      </w:p>
                    </w:tc>
                    <w:tc>
                      <w:tcPr>
                        <w:tcW w:w="35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21" w:lineRule="exact"/>
                          <w:ind w:left="35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166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9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23"/>
                          <w:spacing w:before="10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0"/>
                          <w:ind w:left="24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76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2" w:line="208" w:lineRule="auto"/>
                          <w:ind w:left="33" w:right="2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декоративная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пластилина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цветного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солёного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теста</w:t>
                        </w:r>
                      </w:p>
                    </w:tc>
                    <w:tc>
                      <w:tcPr>
                        <w:tcW w:w="168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8" w:line="215" w:lineRule="exact"/>
                          <w:ind w:left="20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Весенний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ковер</w:t>
                        </w:r>
                      </w:p>
                      <w:p>
                        <w:pPr>
                          <w:pStyle w:val="23"/>
                          <w:spacing w:before="11" w:line="206" w:lineRule="auto"/>
                          <w:ind w:left="357" w:right="329" w:firstLine="109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(плетение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жгутиков)</w:t>
                        </w:r>
                      </w:p>
                    </w:tc>
                    <w:tc>
                      <w:tcPr>
                        <w:tcW w:w="3169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4" w:line="206" w:lineRule="auto"/>
                          <w:ind w:left="59" w:right="45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Лепка коврика из жгутиков разного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цвета способом простого переплетения;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поиск аналогий между разными </w:t>
                        </w:r>
                        <w:r>
                          <w:rPr>
                            <w:w w:val="80"/>
                            <w:sz w:val="20"/>
                          </w:rPr>
                          <w:t>видами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народного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искусства</w:t>
                        </w:r>
                      </w:p>
                    </w:tc>
                    <w:tc>
                      <w:tcPr>
                        <w:tcW w:w="35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9"/>
                          <w:ind w:left="35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168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6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0"/>
                          <w:ind w:left="24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77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8" w:line="215" w:lineRule="exact"/>
                          <w:ind w:left="33" w:right="3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технике</w:t>
                        </w:r>
                      </w:p>
                      <w:p>
                        <w:pPr>
                          <w:pStyle w:val="23"/>
                          <w:spacing w:before="9" w:line="208" w:lineRule="auto"/>
                          <w:ind w:left="33" w:right="2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«по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мокрому»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(цветовая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растяжка,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лессировка)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8"/>
                          <w:ind w:right="237"/>
                          <w:jc w:val="righ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Весеннее</w:t>
                        </w:r>
                        <w:r>
                          <w:rPr>
                            <w:rFonts w:ascii="Arial" w:hAnsi="Arial"/>
                            <w:b/>
                            <w:spacing w:val="1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небо</w:t>
                        </w:r>
                      </w:p>
                    </w:tc>
                    <w:tc>
                      <w:tcPr>
                        <w:tcW w:w="3169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4" w:line="206" w:lineRule="auto"/>
                          <w:ind w:left="59" w:right="20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Свободное экспериментирование </w:t>
                        </w:r>
                        <w:r>
                          <w:rPr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акварельными красками и разными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художественными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материалами: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рисование неба способом цветовой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растяжки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«по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мокрому»</w:t>
                        </w:r>
                      </w:p>
                    </w:tc>
                    <w:tc>
                      <w:tcPr>
                        <w:tcW w:w="357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09"/>
                          <w:ind w:left="35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170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13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0"/>
                          <w:ind w:left="24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78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2" w:line="208" w:lineRule="auto"/>
                          <w:ind w:left="312" w:right="307" w:firstLine="49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 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2" w:line="208" w:lineRule="auto"/>
                          <w:ind w:left="306" w:right="277" w:firstLine="20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Нежные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подснежники</w:t>
                        </w:r>
                      </w:p>
                    </w:tc>
                    <w:tc>
                      <w:tcPr>
                        <w:tcW w:w="3169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4" w:line="206" w:lineRule="auto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Воплощение в художественной форме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своего представления о первоцветах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(подснежниках, пролесках); </w:t>
                        </w:r>
                        <w:r>
                          <w:rPr>
                            <w:w w:val="80"/>
                            <w:sz w:val="20"/>
                          </w:rPr>
                          <w:t>поиск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средств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выразительности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(тень,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ноздреватый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снег)</w:t>
                        </w:r>
                      </w:p>
                    </w:tc>
                    <w:tc>
                      <w:tcPr>
                        <w:tcW w:w="35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23"/>
                          <w:ind w:left="35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172</w:t>
                        </w:r>
                      </w:p>
                    </w:tc>
                  </w:tr>
                </w:tbl>
                <w:p>
                  <w:pPr>
                    <w:pStyle w:val="13"/>
                    <w:jc w:val="left"/>
                  </w:pPr>
                </w:p>
              </w:txbxContent>
            </v:textbox>
            <w10:wrap type="none"/>
            <w10:anchorlock/>
          </v:shape>
        </w:pict>
      </w:r>
      <w:r>
        <w:rPr>
          <w:sz w:val="20"/>
        </w:rPr>
        <w:tab/>
      </w:r>
      <w:r>
        <w:rPr>
          <w:position w:val="1"/>
          <w:sz w:val="20"/>
        </w:rPr>
        <w:pict>
          <v:shape id="_x0000_s1123" o:spid="_x0000_s1123" o:spt="202" type="#_x0000_t202" style="height:600.5pt;width:398.35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5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49"/>
                    <w:gridCol w:w="340"/>
                    <w:gridCol w:w="340"/>
                    <w:gridCol w:w="1701"/>
                    <w:gridCol w:w="1681"/>
                    <w:gridCol w:w="3180"/>
                    <w:gridCol w:w="346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51" w:hRule="atLeast"/>
                    </w:trPr>
                    <w:tc>
                      <w:tcPr>
                        <w:tcW w:w="349" w:type="dxa"/>
                        <w:tcBorders>
                          <w:left w:val="single" w:color="000000" w:sz="12" w:space="0"/>
                        </w:tcBorders>
                        <w:textDirection w:val="btLr"/>
                      </w:tcPr>
                      <w:p>
                        <w:pPr>
                          <w:pStyle w:val="23"/>
                          <w:spacing w:before="29"/>
                          <w:ind w:left="2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0" w:type="dxa"/>
                        <w:textDirection w:val="btLr"/>
                      </w:tcPr>
                      <w:p>
                        <w:pPr>
                          <w:pStyle w:val="23"/>
                          <w:spacing w:before="26"/>
                          <w:ind w:left="1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40" w:type="dxa"/>
                        <w:textDirection w:val="btLr"/>
                      </w:tcPr>
                      <w:p>
                        <w:pPr>
                          <w:pStyle w:val="23"/>
                          <w:spacing w:before="26"/>
                          <w:ind w:right="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1" w:type="dxa"/>
                      </w:tcPr>
                      <w:p>
                        <w:pPr>
                          <w:pStyle w:val="23"/>
                          <w:spacing w:before="9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33" w:right="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681" w:type="dxa"/>
                      </w:tcPr>
                      <w:p>
                        <w:pPr>
                          <w:pStyle w:val="23"/>
                          <w:spacing w:before="9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3180" w:type="dxa"/>
                      </w:tcPr>
                      <w:p>
                        <w:pPr>
                          <w:pStyle w:val="23"/>
                          <w:spacing w:before="9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597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Образовательные задачи</w:t>
                        </w:r>
                      </w:p>
                    </w:tc>
                    <w:tc>
                      <w:tcPr>
                        <w:tcW w:w="346" w:type="dxa"/>
                        <w:textDirection w:val="btLr"/>
                      </w:tcPr>
                      <w:p>
                        <w:pPr>
                          <w:pStyle w:val="23"/>
                          <w:spacing w:before="20"/>
                          <w:ind w:left="123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78" w:hRule="atLeast"/>
                    </w:trPr>
                    <w:tc>
                      <w:tcPr>
                        <w:tcW w:w="349" w:type="dxa"/>
                        <w:vMerge w:val="restart"/>
                        <w:textDirection w:val="btLr"/>
                      </w:tcPr>
                      <w:p>
                        <w:pPr>
                          <w:pStyle w:val="23"/>
                          <w:spacing w:before="36"/>
                          <w:ind w:left="5054" w:right="51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Апрель</w:t>
                        </w: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23"/>
                          <w:spacing w:before="27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7"/>
                          <w:ind w:left="5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79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9" w:line="208" w:lineRule="auto"/>
                          <w:ind w:left="180" w:right="116" w:hanging="4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Рисование4экспе-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риментирование</w:t>
                        </w:r>
                      </w:p>
                    </w:tc>
                    <w:tc>
                      <w:tcPr>
                        <w:tcW w:w="168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/>
                          <w:ind w:left="2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«Я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рисую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море…»</w:t>
                        </w:r>
                      </w:p>
                    </w:tc>
                    <w:tc>
                      <w:tcPr>
                        <w:tcW w:w="3180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50" w:line="206" w:lineRule="auto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Создание образа </w:t>
                        </w:r>
                        <w:r>
                          <w:rPr>
                            <w:w w:val="80"/>
                            <w:sz w:val="20"/>
                          </w:rPr>
                          <w:t>моря различными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нетрадиционными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техниками: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экспериментирование </w:t>
                        </w:r>
                        <w:r>
                          <w:rPr>
                            <w:w w:val="80"/>
                            <w:sz w:val="20"/>
                          </w:rPr>
                          <w:t>с разными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художественными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материалами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инструментами</w:t>
                        </w:r>
                      </w:p>
                    </w:tc>
                    <w:tc>
                      <w:tcPr>
                        <w:tcW w:w="34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5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174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8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80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0" w:line="208" w:lineRule="auto"/>
                          <w:ind w:left="48" w:right="47" w:firstLine="3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(бумажная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пластика)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80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0" w:line="208" w:lineRule="auto"/>
                          <w:ind w:left="288" w:right="257" w:firstLine="9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«По морям,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волнам…»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2" w:line="206" w:lineRule="auto"/>
                          <w:ind w:left="59" w:right="557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Создание корабликов из бумаги;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самостоятельное комбинирование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приёмов силуэтной и рельефной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аппликации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(передача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движения)</w:t>
                        </w:r>
                      </w:p>
                    </w:tc>
                    <w:tc>
                      <w:tcPr>
                        <w:tcW w:w="346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66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176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4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8" w:lineRule="exact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81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0" w:line="208" w:lineRule="auto"/>
                          <w:ind w:left="208" w:right="116" w:hanging="5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рельефная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(пластилиновая</w:t>
                        </w:r>
                      </w:p>
                      <w:p>
                        <w:pPr>
                          <w:pStyle w:val="23"/>
                          <w:spacing w:line="205" w:lineRule="exact"/>
                          <w:ind w:left="30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«живопись»)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0" w:line="208" w:lineRule="auto"/>
                          <w:ind w:left="120" w:right="95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«Ветер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морю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гуляет и кораблик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подгоняет…»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2" w:line="206" w:lineRule="auto"/>
                          <w:ind w:left="59" w:right="26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Знакомство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новым</w:t>
                        </w:r>
                        <w:r>
                          <w:rPr>
                            <w:spacing w:val="3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приёмом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рельефной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лепки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—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цветовой</w:t>
                        </w:r>
                        <w:r>
                          <w:rPr>
                            <w:spacing w:val="-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растяжкой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(вода,</w:t>
                        </w:r>
                        <w:r>
                          <w:rPr>
                            <w:spacing w:val="-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небо):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колористическое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решения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темы</w:t>
                        </w:r>
                        <w:r>
                          <w:rPr>
                            <w:spacing w:val="4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75"/>
                            <w:sz w:val="20"/>
                          </w:rPr>
                          <w:t>усиление</w:t>
                        </w:r>
                        <w:r>
                          <w:rPr>
                            <w:spacing w:val="-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75"/>
                            <w:sz w:val="20"/>
                          </w:rPr>
                          <w:t>эмоциональной</w:t>
                        </w:r>
                        <w:r>
                          <w:rPr>
                            <w:spacing w:val="-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выразительности.</w:t>
                        </w:r>
                      </w:p>
                    </w:tc>
                    <w:tc>
                      <w:tcPr>
                        <w:tcW w:w="34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6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178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23"/>
                          <w:spacing w:before="8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8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82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0" w:line="208" w:lineRule="auto"/>
                          <w:ind w:left="276" w:right="27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коллективное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замыслу</w:t>
                        </w:r>
                      </w:p>
                    </w:tc>
                    <w:tc>
                      <w:tcPr>
                        <w:tcW w:w="168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6"/>
                          <w:ind w:left="2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«Морская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азбука»</w:t>
                        </w:r>
                      </w:p>
                    </w:tc>
                    <w:tc>
                      <w:tcPr>
                        <w:tcW w:w="3180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2" w:line="206" w:lineRule="auto"/>
                          <w:ind w:left="59" w:right="24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Изготовление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коллективной</w:t>
                        </w:r>
                        <w:r>
                          <w:rPr>
                            <w:spacing w:val="3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азбуки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морскую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тему: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морских</w:t>
                        </w:r>
                      </w:p>
                      <w:p>
                        <w:pPr>
                          <w:pStyle w:val="23"/>
                          <w:spacing w:before="1" w:line="206" w:lineRule="auto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растений и животных, названия </w:t>
                        </w:r>
                        <w:r>
                          <w:rPr>
                            <w:w w:val="80"/>
                            <w:sz w:val="20"/>
                          </w:rPr>
                          <w:t>которых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начинаются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разные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буквы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алфавита</w:t>
                        </w:r>
                      </w:p>
                    </w:tc>
                    <w:tc>
                      <w:tcPr>
                        <w:tcW w:w="34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67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180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8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83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0" w:line="208" w:lineRule="auto"/>
                          <w:ind w:left="293" w:right="275" w:firstLine="31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коллективная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0" w:line="208" w:lineRule="auto"/>
                          <w:ind w:left="60" w:right="31" w:firstLine="8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Плавают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морю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киты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кашалоты…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2" w:line="206" w:lineRule="auto"/>
                          <w:ind w:left="59" w:right="30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Совершенствование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рельефной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лепки: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поиск гармоничных сочетаний разных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 (туловище в виде конуса + несколько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вариантов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хвоста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плавников)</w:t>
                        </w:r>
                      </w:p>
                    </w:tc>
                    <w:tc>
                      <w:tcPr>
                        <w:tcW w:w="346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67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182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8"/>
                          <w:ind w:left="5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84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0" w:line="208" w:lineRule="auto"/>
                          <w:ind w:left="448" w:right="305" w:hanging="8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силуэтная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6"/>
                          <w:ind w:left="2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Стайка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дельфинов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2" w:line="206" w:lineRule="auto"/>
                          <w:ind w:left="59" w:right="19" w:hanging="1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Самостоятельное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творческое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отражение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представлений о морских </w:t>
                        </w:r>
                        <w:r>
                          <w:rPr>
                            <w:w w:val="80"/>
                            <w:sz w:val="20"/>
                          </w:rPr>
                          <w:t>животных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разными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изобразительно−выразительными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средствами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(симметричные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силуэта)</w:t>
                        </w:r>
                      </w:p>
                    </w:tc>
                    <w:tc>
                      <w:tcPr>
                        <w:tcW w:w="34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67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184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4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23"/>
                          <w:spacing w:before="8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31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8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85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0" w:line="208" w:lineRule="auto"/>
                          <w:ind w:left="367" w:hanging="31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2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2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аппликации</w:t>
                        </w:r>
                      </w:p>
                      <w:p>
                        <w:pPr>
                          <w:pStyle w:val="23"/>
                          <w:spacing w:line="205" w:lineRule="exact"/>
                          <w:ind w:left="8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конструирования</w:t>
                        </w:r>
                      </w:p>
                    </w:tc>
                    <w:tc>
                      <w:tcPr>
                        <w:tcW w:w="168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0" w:line="208" w:lineRule="auto"/>
                          <w:ind w:left="254" w:right="2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Обезьянки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пальмах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(остров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 море)</w:t>
                        </w:r>
                      </w:p>
                    </w:tc>
                    <w:tc>
                      <w:tcPr>
                        <w:tcW w:w="3180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0" w:line="200" w:lineRule="exact"/>
                          <w:ind w:left="59" w:right="24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Составление</w:t>
                        </w:r>
                        <w:r>
                          <w:rPr>
                            <w:spacing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сюжетных</w:t>
                        </w:r>
                        <w:r>
                          <w:rPr>
                            <w:spacing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композиций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из разных элементов (пальма 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обезьянки). </w:t>
                        </w:r>
                        <w:r>
                          <w:rPr>
                            <w:w w:val="80"/>
                            <w:sz w:val="20"/>
                          </w:rPr>
                          <w:t>Моделирование фигуры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юрких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быстрых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животных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движении</w:t>
                        </w:r>
                      </w:p>
                    </w:tc>
                    <w:tc>
                      <w:tcPr>
                        <w:tcW w:w="34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67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186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8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8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86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50" w:line="208" w:lineRule="auto"/>
                          <w:ind w:left="275" w:right="270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коллективная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пластилина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глины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50" w:line="208" w:lineRule="auto"/>
                          <w:ind w:left="134" w:hanging="1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Топают</w:t>
                        </w:r>
                        <w:r>
                          <w:rPr>
                            <w:rFonts w:ascii="Arial" w:hAnsi="Arial"/>
                            <w:b/>
                            <w:spacing w:val="38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острову</w:t>
                        </w:r>
                        <w:r>
                          <w:rPr>
                            <w:rFonts w:ascii="Arial" w:hAnsi="Arial"/>
                            <w:b/>
                            <w:spacing w:val="-36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слоны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носороги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52" w:line="206" w:lineRule="auto"/>
                          <w:ind w:left="59" w:right="176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Создание образов крупных животных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(слон,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носорог,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бегемот)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основе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общей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исходной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формы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(валик,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согнутый </w:t>
                        </w:r>
                        <w:r>
                          <w:rPr>
                            <w:w w:val="80"/>
                            <w:sz w:val="20"/>
                          </w:rPr>
                          <w:t>дугой и надрезанный с обеих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сторон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стекой)</w:t>
                        </w:r>
                      </w:p>
                    </w:tc>
                    <w:tc>
                      <w:tcPr>
                        <w:tcW w:w="346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8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23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188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9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8"/>
                          <w:ind w:left="5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87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0" w:line="208" w:lineRule="auto"/>
                          <w:ind w:left="293" w:right="275" w:firstLine="6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коллективная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0" w:line="208" w:lineRule="auto"/>
                          <w:ind w:left="416" w:right="390" w:firstLine="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Заморский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натюрморт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2" w:line="206" w:lineRule="auto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Совершенствование техники </w:t>
                        </w:r>
                        <w:r>
                          <w:rPr>
                            <w:w w:val="80"/>
                            <w:sz w:val="20"/>
                          </w:rPr>
                          <w:t>вырезания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округлых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бумаги,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сложенной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вдвое; развитие чувства формы 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(создание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натюрморта)</w:t>
                        </w:r>
                      </w:p>
                    </w:tc>
                    <w:tc>
                      <w:tcPr>
                        <w:tcW w:w="34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67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190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4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23"/>
                          <w:spacing w:before="8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32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8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88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1" w:line="208" w:lineRule="auto"/>
                          <w:ind w:left="312" w:right="307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на камешках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замыслу</w:t>
                        </w:r>
                      </w:p>
                    </w:tc>
                    <w:tc>
                      <w:tcPr>
                        <w:tcW w:w="168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0" w:line="208" w:lineRule="auto"/>
                          <w:ind w:left="445" w:right="258" w:hanging="15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Превращения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камешков</w:t>
                        </w:r>
                      </w:p>
                    </w:tc>
                    <w:tc>
                      <w:tcPr>
                        <w:tcW w:w="3180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0" w:line="200" w:lineRule="exact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Создание художественных </w:t>
                        </w:r>
                        <w:r>
                          <w:rPr>
                            <w:w w:val="80"/>
                            <w:sz w:val="20"/>
                          </w:rPr>
                          <w:t>образов на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основе природных форм (камешков).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Освоение разных приёмов рисования на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камешках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различной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формы</w:t>
                        </w:r>
                      </w:p>
                    </w:tc>
                    <w:tc>
                      <w:tcPr>
                        <w:tcW w:w="346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67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192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8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89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/>
                          <w:ind w:left="33" w:right="3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натуры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51" w:line="208" w:lineRule="auto"/>
                          <w:ind w:left="447" w:right="407" w:firstLine="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Чудесные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раковины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52" w:line="206" w:lineRule="auto"/>
                          <w:ind w:left="59" w:right="9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Лепка плоских </w:t>
                        </w:r>
                        <w:r>
                          <w:rPr>
                            <w:w w:val="80"/>
                            <w:sz w:val="20"/>
                          </w:rPr>
                          <w:t>и объёмных раковин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разными способами: </w:t>
                        </w:r>
                        <w:r>
                          <w:rPr>
                            <w:w w:val="80"/>
                            <w:sz w:val="20"/>
                          </w:rPr>
                          <w:t>расплющивание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исходной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формы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(шар,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овоид,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конус)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её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видоизменение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(трасформация)</w:t>
                        </w:r>
                      </w:p>
                    </w:tc>
                    <w:tc>
                      <w:tcPr>
                        <w:tcW w:w="346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87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194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0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8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90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6" w:line="215" w:lineRule="exact"/>
                          <w:ind w:left="33" w:right="3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Аппликация</w:t>
                        </w:r>
                      </w:p>
                      <w:p>
                        <w:pPr>
                          <w:pStyle w:val="23"/>
                          <w:spacing w:before="10" w:line="208" w:lineRule="auto"/>
                          <w:ind w:left="33" w:right="2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цветной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бумаги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или ткани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(коллективная)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6"/>
                          <w:ind w:left="2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Наш</w:t>
                        </w:r>
                        <w:r>
                          <w:rPr>
                            <w:rFonts w:ascii="Arial" w:hAnsi="Arial"/>
                            <w:b/>
                            <w:spacing w:val="2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аквариум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2" w:line="206" w:lineRule="auto"/>
                          <w:ind w:left="59" w:right="20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Составление гармоничных </w:t>
                        </w:r>
                        <w:r>
                          <w:rPr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рыбок из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отдельных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элементов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(кругов,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овалов,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треугольников); активизация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способов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вырезания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кругов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овалов</w:t>
                        </w:r>
                      </w:p>
                    </w:tc>
                    <w:tc>
                      <w:tcPr>
                        <w:tcW w:w="346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7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196</w:t>
                        </w:r>
                      </w:p>
                    </w:tc>
                  </w:tr>
                </w:tbl>
                <w:p>
                  <w:pPr>
                    <w:pStyle w:val="13"/>
                    <w:jc w:val="left"/>
                  </w:pPr>
                </w:p>
              </w:txbxContent>
            </v:textbox>
            <w10:wrap type="none"/>
            <w10:anchorlock/>
          </v:shape>
        </w:pict>
      </w:r>
    </w:p>
    <w:p>
      <w:pPr>
        <w:spacing w:after="0" w:line="240" w:lineRule="auto"/>
        <w:rPr>
          <w:sz w:val="20"/>
        </w:rPr>
        <w:sectPr>
          <w:footerReference r:id="rId53" w:type="default"/>
          <w:pgSz w:w="18710" w:h="13330" w:orient="landscape"/>
          <w:pgMar w:top="680" w:right="0" w:bottom="540" w:left="0" w:header="0" w:footer="351" w:gutter="0"/>
          <w:cols w:space="720" w:num="1"/>
        </w:sectPr>
      </w:pPr>
    </w:p>
    <w:p>
      <w:pPr>
        <w:tabs>
          <w:tab w:val="left" w:pos="10148"/>
        </w:tabs>
        <w:spacing w:line="240" w:lineRule="auto"/>
        <w:ind w:left="850" w:right="0" w:firstLine="0"/>
        <w:rPr>
          <w:sz w:val="20"/>
        </w:rPr>
      </w:pPr>
      <w:r>
        <w:rPr>
          <w:position w:val="411"/>
          <w:sz w:val="20"/>
        </w:rPr>
        <w:pict>
          <v:shape id="_x0000_s1124" o:spid="_x0000_s1124" o:spt="202" type="#_x0000_t202" style="height:372.5pt;width:398.35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5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49"/>
                    <w:gridCol w:w="339"/>
                    <w:gridCol w:w="330"/>
                    <w:gridCol w:w="1710"/>
                    <w:gridCol w:w="1690"/>
                    <w:gridCol w:w="3161"/>
                    <w:gridCol w:w="357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51" w:hRule="atLeast"/>
                    </w:trPr>
                    <w:tc>
                      <w:tcPr>
                        <w:tcW w:w="349" w:type="dxa"/>
                        <w:tcBorders>
                          <w:left w:val="single" w:color="000000" w:sz="12" w:space="0"/>
                        </w:tcBorders>
                        <w:textDirection w:val="btLr"/>
                      </w:tcPr>
                      <w:p>
                        <w:pPr>
                          <w:pStyle w:val="23"/>
                          <w:spacing w:before="29"/>
                          <w:ind w:left="2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>
                        <w:pPr>
                          <w:pStyle w:val="23"/>
                          <w:spacing w:before="26"/>
                          <w:ind w:left="1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0" w:type="dxa"/>
                        <w:textDirection w:val="btLr"/>
                      </w:tcPr>
                      <w:p>
                        <w:pPr>
                          <w:pStyle w:val="23"/>
                          <w:spacing w:before="27"/>
                          <w:ind w:right="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10" w:type="dxa"/>
                      </w:tcPr>
                      <w:p>
                        <w:pPr>
                          <w:pStyle w:val="23"/>
                          <w:spacing w:before="9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170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690" w:type="dxa"/>
                      </w:tcPr>
                      <w:p>
                        <w:pPr>
                          <w:pStyle w:val="23"/>
                          <w:spacing w:before="9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51" w:right="3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3161" w:type="dxa"/>
                      </w:tcPr>
                      <w:p>
                        <w:pPr>
                          <w:pStyle w:val="23"/>
                          <w:spacing w:before="9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ind w:left="590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Образовательные задачи</w:t>
                        </w:r>
                      </w:p>
                    </w:tc>
                    <w:tc>
                      <w:tcPr>
                        <w:tcW w:w="357" w:type="dxa"/>
                        <w:textDirection w:val="btLr"/>
                      </w:tcPr>
                      <w:p>
                        <w:pPr>
                          <w:pStyle w:val="23"/>
                          <w:spacing w:before="42"/>
                          <w:ind w:left="129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0" w:hRule="atLeast"/>
                    </w:trPr>
                    <w:tc>
                      <w:tcPr>
                        <w:tcW w:w="349" w:type="dxa"/>
                        <w:vMerge w:val="restart"/>
                        <w:textDirection w:val="btLr"/>
                      </w:tcPr>
                      <w:p>
                        <w:pPr>
                          <w:pStyle w:val="23"/>
                          <w:spacing w:before="36"/>
                          <w:ind w:left="2934" w:right="29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30"/>
                            <w:sz w:val="20"/>
                          </w:rPr>
                          <w:t>Май</w:t>
                        </w:r>
                      </w:p>
                    </w:tc>
                    <w:tc>
                      <w:tcPr>
                        <w:tcW w:w="7230" w:type="dxa"/>
                        <w:gridSpan w:val="5"/>
                      </w:tcPr>
                      <w:p>
                        <w:pPr>
                          <w:pStyle w:val="23"/>
                          <w:spacing w:before="17"/>
                          <w:ind w:left="5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33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position w:val="1"/>
                            <w:sz w:val="20"/>
                          </w:rPr>
                          <w:t>неделя –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position w:val="1"/>
                            <w:sz w:val="20"/>
                          </w:rPr>
                          <w:t>праздничная</w:t>
                        </w:r>
                      </w:p>
                    </w:tc>
                    <w:tc>
                      <w:tcPr>
                        <w:tcW w:w="357" w:type="dxa"/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66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vMerge w:val="restart"/>
                      </w:tcPr>
                      <w:p>
                        <w:pPr>
                          <w:pStyle w:val="23"/>
                          <w:spacing w:before="7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34</w:t>
                        </w:r>
                      </w:p>
                    </w:tc>
                    <w:tc>
                      <w:tcPr>
                        <w:tcW w:w="330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7"/>
                          <w:ind w:right="35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91</w:t>
                        </w:r>
                      </w:p>
                    </w:tc>
                    <w:tc>
                      <w:tcPr>
                        <w:tcW w:w="1710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1" w:line="208" w:lineRule="auto"/>
                          <w:ind w:left="191" w:hanging="4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Рисование4экспе-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риментирование</w:t>
                        </w:r>
                      </w:p>
                    </w:tc>
                    <w:tc>
                      <w:tcPr>
                        <w:tcW w:w="1690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7" w:line="215" w:lineRule="exact"/>
                          <w:ind w:left="32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Зелёный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май</w:t>
                        </w:r>
                      </w:p>
                      <w:p>
                        <w:pPr>
                          <w:pStyle w:val="23"/>
                          <w:spacing w:line="217" w:lineRule="exact"/>
                          <w:ind w:left="273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(краски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весны)</w:t>
                        </w:r>
                      </w:p>
                    </w:tc>
                    <w:tc>
                      <w:tcPr>
                        <w:tcW w:w="316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3" w:line="206" w:lineRule="auto"/>
                          <w:ind w:left="5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Экспериментальное (опытное) </w:t>
                        </w:r>
                        <w:r>
                          <w:rPr>
                            <w:w w:val="80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цвета; развитие творческого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воображения,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цвета</w:t>
                        </w:r>
                      </w:p>
                      <w:p>
                        <w:pPr>
                          <w:pStyle w:val="23"/>
                          <w:spacing w:line="206" w:lineRule="auto"/>
                          <w:ind w:left="5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и композиции; </w:t>
                        </w:r>
                        <w:r>
                          <w:rPr>
                            <w:w w:val="80"/>
                            <w:sz w:val="20"/>
                          </w:rPr>
                          <w:t>расширение весенней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палитры</w:t>
                        </w:r>
                      </w:p>
                    </w:tc>
                    <w:tc>
                      <w:tcPr>
                        <w:tcW w:w="35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8" w:lineRule="exact"/>
                          <w:ind w:left="36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198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4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0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ind w:right="4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92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304" w:right="273" w:firstLine="6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коллективная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362" w:hanging="123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Цветы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луговые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(панорамная</w:t>
                        </w:r>
                        <w:r>
                          <w:rPr>
                            <w:spacing w:val="-5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композиция)</w:t>
                        </w:r>
                      </w:p>
                    </w:tc>
                    <w:tc>
                      <w:tcPr>
                        <w:tcW w:w="316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6" w:lineRule="exact"/>
                          <w:ind w:left="52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Вырезание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розетковых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цветов</w:t>
                        </w:r>
                      </w:p>
                      <w:p>
                        <w:pPr>
                          <w:pStyle w:val="23"/>
                          <w:spacing w:before="4" w:line="200" w:lineRule="exact"/>
                          <w:ind w:left="52" w:right="58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бумажных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квадратов,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сложенных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дважды по диагонали с передачей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разной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формы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лепестков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(мак,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ромашка,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василёк)</w:t>
                        </w:r>
                      </w:p>
                    </w:tc>
                    <w:tc>
                      <w:tcPr>
                        <w:tcW w:w="357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line="211" w:lineRule="exact"/>
                          <w:ind w:left="36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200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71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0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0"/>
                          <w:ind w:right="4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93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304" w:hanging="9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сюжетная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коллективная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139" w:hanging="2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Мы</w:t>
                        </w:r>
                        <w:r>
                          <w:rPr>
                            <w:rFonts w:ascii="Arial" w:hAnsi="Arial"/>
                            <w:b/>
                            <w:spacing w:val="1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1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луг</w:t>
                        </w:r>
                        <w:r>
                          <w:rPr>
                            <w:rFonts w:ascii="Arial" w:hAnsi="Arial"/>
                            <w:b/>
                            <w:spacing w:val="1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ходили,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мы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лужок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лепили</w:t>
                        </w:r>
                      </w:p>
                    </w:tc>
                    <w:tc>
                      <w:tcPr>
                        <w:tcW w:w="316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6" w:line="206" w:lineRule="auto"/>
                          <w:ind w:left="52" w:right="237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луговых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растений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насекомых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по выбору с передачей </w:t>
                        </w:r>
                        <w:r>
                          <w:rPr>
                            <w:w w:val="80"/>
                            <w:sz w:val="20"/>
                          </w:rPr>
                          <w:t>характерных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особенностей </w:t>
                        </w:r>
                        <w:r>
                          <w:rPr>
                            <w:w w:val="80"/>
                            <w:sz w:val="20"/>
                          </w:rPr>
                          <w:t>их строения и окраски;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придание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поделкам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устойчивости</w:t>
                        </w:r>
                      </w:p>
                    </w:tc>
                    <w:tc>
                      <w:tcPr>
                        <w:tcW w:w="35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78"/>
                          <w:ind w:left="36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202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48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vMerge w:val="restart"/>
                      </w:tcPr>
                      <w:p>
                        <w:pPr>
                          <w:pStyle w:val="23"/>
                          <w:spacing w:before="8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35</w:t>
                        </w:r>
                      </w:p>
                    </w:tc>
                    <w:tc>
                      <w:tcPr>
                        <w:tcW w:w="330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8"/>
                          <w:ind w:right="42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94</w:t>
                        </w:r>
                      </w:p>
                    </w:tc>
                    <w:tc>
                      <w:tcPr>
                        <w:tcW w:w="1710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32" w:line="208" w:lineRule="auto"/>
                          <w:ind w:left="186" w:right="168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предметное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(дидактическое)</w:t>
                        </w:r>
                      </w:p>
                    </w:tc>
                    <w:tc>
                      <w:tcPr>
                        <w:tcW w:w="1690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8"/>
                          <w:ind w:left="51" w:right="34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Радуга4дуга</w:t>
                        </w:r>
                      </w:p>
                    </w:tc>
                    <w:tc>
                      <w:tcPr>
                        <w:tcW w:w="3161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8" w:line="200" w:lineRule="exact"/>
                          <w:ind w:left="52" w:right="237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Самостоятельное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творческое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отражение представлений о красивых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природных явлениях разными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изобразительно−выразительными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средствами</w:t>
                        </w:r>
                      </w:p>
                    </w:tc>
                    <w:tc>
                      <w:tcPr>
                        <w:tcW w:w="357" w:type="dxa"/>
                        <w:tcBorders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1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ind w:left="36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204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0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0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0"/>
                          <w:ind w:right="4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95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4" w:line="208" w:lineRule="auto"/>
                          <w:ind w:left="73" w:right="55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силуэтная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симметричная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0"/>
                          <w:ind w:left="51" w:right="34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Нарядные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бабочки</w:t>
                        </w:r>
                      </w:p>
                    </w:tc>
                    <w:tc>
                      <w:tcPr>
                        <w:tcW w:w="3161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46" w:line="206" w:lineRule="auto"/>
                          <w:ind w:left="52" w:right="79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Вырезание </w:t>
                        </w:r>
                        <w:r>
                          <w:rPr>
                            <w:w w:val="80"/>
                            <w:sz w:val="20"/>
                          </w:rPr>
                          <w:t>силуэтов бабочек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бумажных квадратов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или</w:t>
                        </w:r>
                      </w:p>
                      <w:p>
                        <w:pPr>
                          <w:pStyle w:val="23"/>
                          <w:spacing w:line="206" w:lineRule="auto"/>
                          <w:ind w:left="52" w:right="147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прямоугольников,</w:t>
                        </w:r>
                        <w:r>
                          <w:rPr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сложенных</w:t>
                        </w:r>
                        <w:r>
                          <w:rPr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пополам,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оформление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своему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желанию</w:t>
                        </w:r>
                      </w:p>
                    </w:tc>
                    <w:tc>
                      <w:tcPr>
                        <w:tcW w:w="357" w:type="dxa"/>
                        <w:tcBorders>
                          <w:top w:val="single" w:color="000000" w:sz="4" w:space="0"/>
                          <w:bottom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78"/>
                          <w:ind w:left="36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206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31" w:hRule="atLeast"/>
                    </w:trPr>
                    <w:tc>
                      <w:tcPr>
                        <w:tcW w:w="34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0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ind w:right="4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96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4" w:line="208" w:lineRule="auto"/>
                          <w:ind w:left="73" w:right="55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Рисование4фантази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рование</w:t>
                        </w:r>
                      </w:p>
                      <w:p>
                        <w:pPr>
                          <w:pStyle w:val="23"/>
                          <w:spacing w:line="208" w:lineRule="auto"/>
                          <w:ind w:left="162" w:right="144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детского</w:t>
                        </w:r>
                        <w:r>
                          <w:rPr>
                            <w:rFonts w:ascii="Arial" w:hAnsi="Arial"/>
                            <w:b/>
                            <w:spacing w:val="4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дизайна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ind w:left="51" w:right="34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Чем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пахнет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лето?</w:t>
                        </w:r>
                      </w:p>
                    </w:tc>
                    <w:tc>
                      <w:tcPr>
                        <w:tcW w:w="3161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26" w:line="206" w:lineRule="auto"/>
                          <w:ind w:left="52" w:right="237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Создание </w:t>
                        </w:r>
                        <w:r>
                          <w:rPr>
                            <w:w w:val="80"/>
                            <w:sz w:val="20"/>
                          </w:rPr>
                          <w:t>оригинальных композиций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флакона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ароматом,</w:t>
                        </w:r>
                      </w:p>
                      <w:p>
                        <w:pPr>
                          <w:pStyle w:val="23"/>
                          <w:spacing w:line="206" w:lineRule="auto"/>
                          <w:ind w:left="52" w:right="30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его аппликативной формы </w:t>
                        </w:r>
                        <w:r>
                          <w:rPr>
                            <w:w w:val="80"/>
                            <w:sz w:val="20"/>
                          </w:rPr>
                          <w:t>и рисунка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письма;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синестезии (межсенсорных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связей)</w:t>
                        </w:r>
                      </w:p>
                    </w:tc>
                    <w:tc>
                      <w:tcPr>
                        <w:tcW w:w="357" w:type="dxa"/>
                        <w:tcBorders>
                          <w:top w:val="single" w:color="000000" w:sz="4" w:space="0"/>
                        </w:tcBorders>
                      </w:tcPr>
                      <w:p>
                        <w:pPr>
                          <w:pStyle w:val="23"/>
                          <w:spacing w:before="19"/>
                          <w:ind w:left="36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208</w:t>
                        </w:r>
                      </w:p>
                    </w:tc>
                  </w:tr>
                </w:tbl>
                <w:p>
                  <w:pPr>
                    <w:pStyle w:val="13"/>
                    <w:jc w:val="left"/>
                  </w:pPr>
                </w:p>
              </w:txbxContent>
            </v:textbox>
            <w10:wrap type="none"/>
            <w10:anchorlock/>
          </v:shape>
        </w:pict>
      </w:r>
      <w:r>
        <w:rPr>
          <w:position w:val="411"/>
          <w:sz w:val="20"/>
        </w:rPr>
        <w:tab/>
      </w:r>
      <w:r>
        <w:rPr>
          <w:sz w:val="20"/>
        </w:rPr>
        <w:pict>
          <v:group id="_x0000_s1125" o:spid="_x0000_s1125" o:spt="203" style="height:578.3pt;width:382.7pt;" coordsize="7654,11566">
            <o:lock v:ext="edit"/>
            <v:shape id="_x0000_s1126" o:spid="_x0000_s1126" o:spt="75" type="#_x0000_t75" style="position:absolute;left:16;top:16;height:11533;width:7622;" filled="f" stroked="f" coordsize="21600,21600">
              <v:path/>
              <v:fill on="f" focussize="0,0"/>
              <v:stroke on="f"/>
              <v:imagedata r:id="rId80" o:title=""/>
              <o:lock v:ext="edit" aspectratio="t"/>
            </v:shape>
            <v:rect id="_x0000_s1127" o:spid="_x0000_s1127" o:spt="1" style="position:absolute;left:8;top:8;height:11550;width:7638;" filled="f" stroked="t" coordsize="21600,21600">
              <v:path/>
              <v:fill on="f" focussize="0,0"/>
              <v:stroke weight="0.8pt" color="#4C4C4C"/>
              <v:imagedata o:title=""/>
              <o:lock v:ext="edit"/>
            </v:rect>
            <v:shape id="_x0000_s1128" o:spid="_x0000_s1128" o:spt="202" type="#_x0000_t202" style="position:absolute;left:1680;top:7493;height:1125;width:411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56" w:lineRule="exact"/>
                      <w:ind w:left="0" w:right="18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7F7F7F"/>
                        <w:w w:val="115"/>
                        <w:sz w:val="32"/>
                      </w:rPr>
                      <w:t>Задачи</w:t>
                    </w:r>
                    <w:r>
                      <w:rPr>
                        <w:color w:val="7F7F7F"/>
                        <w:spacing w:val="19"/>
                        <w:w w:val="115"/>
                        <w:sz w:val="32"/>
                      </w:rPr>
                      <w:t xml:space="preserve"> </w:t>
                    </w:r>
                    <w:r>
                      <w:rPr>
                        <w:color w:val="7F7F7F"/>
                        <w:w w:val="115"/>
                        <w:sz w:val="32"/>
                      </w:rPr>
                      <w:t>художественно-</w:t>
                    </w:r>
                  </w:p>
                  <w:p>
                    <w:pPr>
                      <w:spacing w:before="8" w:line="247" w:lineRule="auto"/>
                      <w:ind w:left="0" w:right="18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7F7F7F"/>
                        <w:w w:val="110"/>
                        <w:sz w:val="32"/>
                      </w:rPr>
                      <w:t>творческого</w:t>
                    </w:r>
                    <w:r>
                      <w:rPr>
                        <w:color w:val="7F7F7F"/>
                        <w:spacing w:val="1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color w:val="7F7F7F"/>
                        <w:w w:val="110"/>
                        <w:sz w:val="32"/>
                      </w:rPr>
                      <w:t>развития</w:t>
                    </w:r>
                    <w:r>
                      <w:rPr>
                        <w:color w:val="7F7F7F"/>
                        <w:spacing w:val="1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color w:val="7F7F7F"/>
                        <w:w w:val="110"/>
                        <w:sz w:val="32"/>
                      </w:rPr>
                      <w:t>детей</w:t>
                    </w:r>
                    <w:r>
                      <w:rPr>
                        <w:color w:val="7F7F7F"/>
                        <w:spacing w:val="-21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color w:val="7F7F7F"/>
                        <w:w w:val="110"/>
                        <w:sz w:val="32"/>
                      </w:rPr>
                      <w:t>6-7</w:t>
                    </w:r>
                    <w:r>
                      <w:rPr>
                        <w:color w:val="7F7F7F"/>
                        <w:spacing w:val="-21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color w:val="7F7F7F"/>
                        <w:w w:val="110"/>
                        <w:sz w:val="32"/>
                      </w:rPr>
                      <w:t>лет</w:t>
                    </w:r>
                  </w:p>
                </w:txbxContent>
              </v:textbox>
            </v:shape>
            <v:shape id="_x0000_s1129" o:spid="_x0000_s1129" o:spt="202" type="#_x0000_t202" style="position:absolute;left:3568;top:7083;height:558;width:33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46"/>
                      </w:rPr>
                    </w:pPr>
                    <w:r>
                      <w:rPr>
                        <w:w w:val="129"/>
                        <w:sz w:val="46"/>
                      </w:rPr>
                      <w:t>•</w:t>
                    </w:r>
                  </w:p>
                </w:txbxContent>
              </v:textbox>
            </v:shape>
            <v:shape id="_x0000_s1130" o:spid="_x0000_s1130" o:spt="202" type="#_x0000_t202" style="position:absolute;left:1723;top:8913;height:741;width:40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56" w:lineRule="exact"/>
                      <w:ind w:left="0" w:right="18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7F7F7F"/>
                        <w:w w:val="115"/>
                        <w:sz w:val="32"/>
                      </w:rPr>
                      <w:t>Планирование</w:t>
                    </w:r>
                    <w:r>
                      <w:rPr>
                        <w:color w:val="7F7F7F"/>
                        <w:spacing w:val="66"/>
                        <w:w w:val="115"/>
                        <w:sz w:val="32"/>
                      </w:rPr>
                      <w:t xml:space="preserve"> </w:t>
                    </w:r>
                    <w:r>
                      <w:rPr>
                        <w:color w:val="7F7F7F"/>
                        <w:w w:val="115"/>
                        <w:sz w:val="32"/>
                      </w:rPr>
                      <w:t>занятий</w:t>
                    </w:r>
                  </w:p>
                  <w:p>
                    <w:pPr>
                      <w:spacing w:before="12"/>
                      <w:ind w:left="80" w:right="18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7F7F7F"/>
                        <w:w w:val="115"/>
                        <w:sz w:val="32"/>
                      </w:rPr>
                      <w:t>на</w:t>
                    </w:r>
                    <w:r>
                      <w:rPr>
                        <w:color w:val="7F7F7F"/>
                        <w:spacing w:val="-10"/>
                        <w:w w:val="115"/>
                        <w:sz w:val="32"/>
                      </w:rPr>
                      <w:t xml:space="preserve"> </w:t>
                    </w:r>
                    <w:r>
                      <w:rPr>
                        <w:color w:val="7F7F7F"/>
                        <w:w w:val="115"/>
                        <w:sz w:val="32"/>
                      </w:rPr>
                      <w:t>учебный</w:t>
                    </w:r>
                    <w:r>
                      <w:rPr>
                        <w:color w:val="7F7F7F"/>
                        <w:spacing w:val="-10"/>
                        <w:w w:val="115"/>
                        <w:sz w:val="32"/>
                      </w:rPr>
                      <w:t xml:space="preserve"> </w:t>
                    </w:r>
                    <w:r>
                      <w:rPr>
                        <w:color w:val="7F7F7F"/>
                        <w:w w:val="115"/>
                        <w:sz w:val="32"/>
                      </w:rPr>
                      <w:t>год</w:t>
                    </w:r>
                  </w:p>
                </w:txbxContent>
              </v:textbox>
            </v:shape>
            <v:shape id="_x0000_s1131" o:spid="_x0000_s1131" o:spt="202" type="#_x0000_t202" style="position:absolute;left:3568;top:8529;height:558;width:33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46"/>
                      </w:rPr>
                    </w:pPr>
                    <w:r>
                      <w:rPr>
                        <w:w w:val="129"/>
                        <w:sz w:val="46"/>
                      </w:rPr>
                      <w:t>•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after="0" w:line="240" w:lineRule="auto"/>
        <w:rPr>
          <w:sz w:val="20"/>
        </w:rPr>
        <w:sectPr>
          <w:footerReference r:id="rId54" w:type="default"/>
          <w:pgSz w:w="18710" w:h="13330" w:orient="landscape"/>
          <w:pgMar w:top="680" w:right="0" w:bottom="820" w:left="0" w:header="0" w:footer="622" w:gutter="0"/>
          <w:cols w:space="720" w:num="1"/>
        </w:sectPr>
      </w:pPr>
    </w:p>
    <w:p>
      <w:pPr>
        <w:pStyle w:val="3"/>
        <w:tabs>
          <w:tab w:val="left" w:pos="2569"/>
          <w:tab w:val="left" w:pos="8844"/>
        </w:tabs>
        <w:ind w:left="907"/>
        <w:jc w:val="left"/>
      </w:pPr>
      <w:bookmarkStart w:id="16" w:name="_TOC_250001"/>
      <w:r>
        <w:rPr>
          <w:w w:val="77"/>
          <w:shd w:val="clear" w:color="auto" w:fill="E5E5E5"/>
        </w:rPr>
        <w:t xml:space="preserve"> </w:t>
      </w:r>
      <w:r>
        <w:rPr>
          <w:shd w:val="clear" w:color="auto" w:fill="E5E5E5"/>
        </w:rPr>
        <w:tab/>
      </w:r>
      <w:r>
        <w:rPr>
          <w:spacing w:val="-1"/>
          <w:w w:val="85"/>
          <w:shd w:val="clear" w:color="auto" w:fill="E5E5E5"/>
        </w:rPr>
        <w:t>Подготовительная</w:t>
      </w:r>
      <w:r>
        <w:rPr>
          <w:spacing w:val="-9"/>
          <w:w w:val="85"/>
          <w:shd w:val="clear" w:color="auto" w:fill="E5E5E5"/>
        </w:rPr>
        <w:t xml:space="preserve"> </w:t>
      </w:r>
      <w:r>
        <w:rPr>
          <w:w w:val="85"/>
          <w:shd w:val="clear" w:color="auto" w:fill="E5E5E5"/>
        </w:rPr>
        <w:t>к</w:t>
      </w:r>
      <w:r>
        <w:rPr>
          <w:spacing w:val="-8"/>
          <w:w w:val="85"/>
          <w:shd w:val="clear" w:color="auto" w:fill="E5E5E5"/>
        </w:rPr>
        <w:t xml:space="preserve"> </w:t>
      </w:r>
      <w:r>
        <w:rPr>
          <w:w w:val="85"/>
          <w:shd w:val="clear" w:color="auto" w:fill="E5E5E5"/>
        </w:rPr>
        <w:t>школе</w:t>
      </w:r>
      <w:r>
        <w:rPr>
          <w:spacing w:val="-8"/>
          <w:w w:val="85"/>
          <w:shd w:val="clear" w:color="auto" w:fill="E5E5E5"/>
        </w:rPr>
        <w:t xml:space="preserve"> </w:t>
      </w:r>
      <w:r>
        <w:rPr>
          <w:w w:val="85"/>
          <w:shd w:val="clear" w:color="auto" w:fill="E5E5E5"/>
        </w:rPr>
        <w:t>группа</w:t>
      </w:r>
      <w:bookmarkEnd w:id="16"/>
      <w:r>
        <w:rPr>
          <w:shd w:val="clear" w:color="auto" w:fill="E5E5E5"/>
        </w:rPr>
        <w:tab/>
      </w:r>
    </w:p>
    <w:p>
      <w:pPr>
        <w:spacing w:before="104"/>
        <w:ind w:left="907" w:right="0" w:firstLine="0"/>
        <w:jc w:val="left"/>
        <w:rPr>
          <w:rFonts w:ascii="Arial" w:hAnsi="Arial"/>
          <w:b/>
          <w:sz w:val="22"/>
        </w:rPr>
      </w:pPr>
      <w:r>
        <w:br w:type="column"/>
      </w:r>
      <w:r>
        <w:rPr>
          <w:rFonts w:ascii="Arial" w:hAnsi="Arial"/>
          <w:b/>
          <w:w w:val="85"/>
          <w:sz w:val="22"/>
        </w:rPr>
        <w:t>Содержание</w:t>
      </w:r>
      <w:r>
        <w:rPr>
          <w:rFonts w:ascii="Arial" w:hAnsi="Arial"/>
          <w:b/>
          <w:spacing w:val="12"/>
          <w:w w:val="85"/>
          <w:sz w:val="22"/>
        </w:rPr>
        <w:t xml:space="preserve"> </w:t>
      </w:r>
      <w:r>
        <w:rPr>
          <w:rFonts w:ascii="Arial" w:hAnsi="Arial"/>
          <w:b/>
          <w:w w:val="85"/>
          <w:sz w:val="22"/>
        </w:rPr>
        <w:t>образовательной</w:t>
      </w:r>
      <w:r>
        <w:rPr>
          <w:rFonts w:ascii="Arial" w:hAnsi="Arial"/>
          <w:b/>
          <w:spacing w:val="13"/>
          <w:w w:val="85"/>
          <w:sz w:val="22"/>
        </w:rPr>
        <w:t xml:space="preserve"> </w:t>
      </w:r>
      <w:r>
        <w:rPr>
          <w:rFonts w:ascii="Arial" w:hAnsi="Arial"/>
          <w:b/>
          <w:w w:val="85"/>
          <w:sz w:val="22"/>
        </w:rPr>
        <w:t>работы</w:t>
      </w:r>
    </w:p>
    <w:p>
      <w:pPr>
        <w:spacing w:after="0"/>
        <w:jc w:val="left"/>
        <w:rPr>
          <w:rFonts w:ascii="Arial" w:hAnsi="Arial"/>
          <w:sz w:val="22"/>
        </w:rPr>
        <w:sectPr>
          <w:footerReference r:id="rId55" w:type="default"/>
          <w:pgSz w:w="18710" w:h="13330" w:orient="landscape"/>
          <w:pgMar w:top="720" w:right="0" w:bottom="860" w:left="0" w:header="0" w:footer="674" w:gutter="0"/>
          <w:cols w:equalWidth="0" w:num="2">
            <w:col w:w="8885" w:space="2213"/>
            <w:col w:w="7612"/>
          </w:cols>
        </w:sectPr>
      </w:pPr>
    </w:p>
    <w:p>
      <w:pPr>
        <w:spacing w:before="60"/>
        <w:ind w:left="2437" w:right="47" w:firstLine="0"/>
        <w:jc w:val="center"/>
        <w:rPr>
          <w:rFonts w:ascii="Arial" w:hAnsi="Arial"/>
          <w:b/>
          <w:sz w:val="26"/>
        </w:rPr>
      </w:pPr>
      <w:r>
        <w:rPr>
          <w:rFonts w:ascii="Arial" w:hAnsi="Arial"/>
          <w:b/>
          <w:w w:val="85"/>
          <w:sz w:val="26"/>
        </w:rPr>
        <w:t>Проектирование</w:t>
      </w:r>
      <w:r>
        <w:rPr>
          <w:rFonts w:ascii="Arial" w:hAnsi="Arial"/>
          <w:b/>
          <w:spacing w:val="20"/>
          <w:w w:val="85"/>
          <w:sz w:val="26"/>
        </w:rPr>
        <w:t xml:space="preserve"> </w:t>
      </w:r>
      <w:r>
        <w:rPr>
          <w:rFonts w:ascii="Arial" w:hAnsi="Arial"/>
          <w:b/>
          <w:w w:val="85"/>
          <w:sz w:val="26"/>
        </w:rPr>
        <w:t>образовательной</w:t>
      </w:r>
      <w:r>
        <w:rPr>
          <w:rFonts w:ascii="Arial" w:hAnsi="Arial"/>
          <w:b/>
          <w:spacing w:val="20"/>
          <w:w w:val="85"/>
          <w:sz w:val="26"/>
        </w:rPr>
        <w:t xml:space="preserve"> </w:t>
      </w:r>
      <w:r>
        <w:rPr>
          <w:rFonts w:ascii="Arial" w:hAnsi="Arial"/>
          <w:b/>
          <w:w w:val="85"/>
          <w:sz w:val="26"/>
        </w:rPr>
        <w:t>области</w:t>
      </w:r>
    </w:p>
    <w:p>
      <w:pPr>
        <w:spacing w:before="13" w:line="254" w:lineRule="auto"/>
        <w:ind w:left="2437" w:right="45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w w:val="85"/>
          <w:sz w:val="26"/>
        </w:rPr>
        <w:t>«Художественно-эстетическое</w:t>
      </w:r>
      <w:r>
        <w:rPr>
          <w:rFonts w:ascii="Arial" w:hAnsi="Arial"/>
          <w:b/>
          <w:spacing w:val="1"/>
          <w:w w:val="85"/>
          <w:sz w:val="26"/>
        </w:rPr>
        <w:t xml:space="preserve"> </w:t>
      </w:r>
      <w:r>
        <w:rPr>
          <w:rFonts w:ascii="Arial" w:hAnsi="Arial"/>
          <w:b/>
          <w:w w:val="85"/>
          <w:sz w:val="26"/>
        </w:rPr>
        <w:t>развитие»</w:t>
      </w:r>
      <w:r>
        <w:rPr>
          <w:rFonts w:ascii="Arial" w:hAnsi="Arial"/>
          <w:b/>
          <w:spacing w:val="-59"/>
          <w:w w:val="85"/>
          <w:sz w:val="26"/>
        </w:rPr>
        <w:t xml:space="preserve"> </w:t>
      </w:r>
      <w:r>
        <w:rPr>
          <w:rFonts w:ascii="Arial" w:hAnsi="Arial"/>
          <w:b/>
          <w:w w:val="90"/>
          <w:sz w:val="26"/>
        </w:rPr>
        <w:t>(изобразительная деятельность)</w:t>
      </w:r>
      <w:r>
        <w:rPr>
          <w:rFonts w:ascii="Arial" w:hAnsi="Arial"/>
          <w:b/>
          <w:spacing w:val="1"/>
          <w:w w:val="90"/>
          <w:sz w:val="26"/>
        </w:rPr>
        <w:t xml:space="preserve"> </w:t>
      </w:r>
      <w:r>
        <w:rPr>
          <w:rFonts w:ascii="Arial" w:hAnsi="Arial"/>
          <w:b/>
          <w:w w:val="90"/>
          <w:sz w:val="22"/>
        </w:rPr>
        <w:t>Образовательные</w:t>
      </w:r>
      <w:r>
        <w:rPr>
          <w:rFonts w:ascii="Arial" w:hAnsi="Arial"/>
          <w:b/>
          <w:spacing w:val="-8"/>
          <w:w w:val="90"/>
          <w:sz w:val="22"/>
        </w:rPr>
        <w:t xml:space="preserve"> </w:t>
      </w:r>
      <w:r>
        <w:rPr>
          <w:rFonts w:ascii="Arial" w:hAnsi="Arial"/>
          <w:b/>
          <w:w w:val="90"/>
          <w:sz w:val="22"/>
        </w:rPr>
        <w:t>задачи:</w:t>
      </w:r>
    </w:p>
    <w:p>
      <w:pPr>
        <w:pStyle w:val="13"/>
        <w:spacing w:before="111" w:line="225" w:lineRule="auto"/>
        <w:ind w:left="2430"/>
      </w:pPr>
      <w:r>
        <w:br w:type="column"/>
      </w:r>
      <w:r>
        <w:rPr>
          <w:w w:val="90"/>
        </w:rPr>
        <w:t>Педагог продолжает знакомить детей с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произведениями разных видов искусства</w:t>
      </w:r>
      <w:r>
        <w:rPr>
          <w:spacing w:val="-57"/>
          <w:w w:val="90"/>
        </w:rPr>
        <w:t xml:space="preserve"> </w:t>
      </w:r>
      <w:r>
        <w:rPr>
          <w:w w:val="90"/>
        </w:rPr>
        <w:t>для обогащения зрительных впечатлений</w:t>
      </w:r>
      <w:r>
        <w:rPr>
          <w:spacing w:val="-57"/>
          <w:w w:val="90"/>
        </w:rPr>
        <w:t xml:space="preserve"> </w:t>
      </w:r>
      <w:r>
        <w:rPr>
          <w:w w:val="90"/>
        </w:rPr>
        <w:t>и формирования эстетического отноше-</w:t>
      </w:r>
      <w:r>
        <w:rPr>
          <w:spacing w:val="1"/>
          <w:w w:val="90"/>
        </w:rPr>
        <w:t xml:space="preserve"> </w:t>
      </w:r>
      <w:r>
        <w:rPr>
          <w:w w:val="85"/>
        </w:rPr>
        <w:t>ния</w:t>
      </w:r>
      <w:r>
        <w:rPr>
          <w:spacing w:val="24"/>
          <w:w w:val="85"/>
        </w:rPr>
        <w:t xml:space="preserve"> </w:t>
      </w:r>
      <w:r>
        <w:rPr>
          <w:w w:val="85"/>
        </w:rPr>
        <w:t>к</w:t>
      </w:r>
      <w:r>
        <w:rPr>
          <w:spacing w:val="25"/>
          <w:w w:val="85"/>
        </w:rPr>
        <w:t xml:space="preserve"> </w:t>
      </w:r>
      <w:r>
        <w:rPr>
          <w:w w:val="85"/>
        </w:rPr>
        <w:t>окружающему</w:t>
      </w:r>
      <w:r>
        <w:rPr>
          <w:spacing w:val="25"/>
          <w:w w:val="85"/>
        </w:rPr>
        <w:t xml:space="preserve"> </w:t>
      </w:r>
      <w:r>
        <w:rPr>
          <w:w w:val="85"/>
        </w:rPr>
        <w:t>миру;</w:t>
      </w:r>
      <w:r>
        <w:rPr>
          <w:spacing w:val="25"/>
          <w:w w:val="85"/>
        </w:rPr>
        <w:t xml:space="preserve"> </w:t>
      </w:r>
      <w:r>
        <w:rPr>
          <w:w w:val="85"/>
        </w:rPr>
        <w:t>рассказывает</w:t>
      </w:r>
      <w:r>
        <w:rPr>
          <w:spacing w:val="25"/>
          <w:w w:val="85"/>
        </w:rPr>
        <w:t xml:space="preserve"> </w:t>
      </w:r>
      <w:r>
        <w:rPr>
          <w:w w:val="85"/>
        </w:rPr>
        <w:t>о</w:t>
      </w:r>
    </w:p>
    <w:p>
      <w:pPr>
        <w:pStyle w:val="13"/>
        <w:spacing w:before="111" w:line="225" w:lineRule="auto"/>
        <w:ind w:left="186" w:right="900"/>
      </w:pPr>
      <w:r>
        <w:br w:type="column"/>
      </w:r>
      <w:r>
        <w:rPr>
          <w:w w:val="90"/>
        </w:rPr>
        <w:t>ного и декоративно-прикладного искус-</w:t>
      </w:r>
      <w:r>
        <w:rPr>
          <w:spacing w:val="1"/>
          <w:w w:val="90"/>
        </w:rPr>
        <w:t xml:space="preserve"> </w:t>
      </w:r>
      <w:r>
        <w:rPr>
          <w:w w:val="90"/>
        </w:rPr>
        <w:t>ства; перенести это понимание в собст-</w:t>
      </w:r>
      <w:r>
        <w:rPr>
          <w:spacing w:val="1"/>
          <w:w w:val="90"/>
        </w:rPr>
        <w:t xml:space="preserve"> </w:t>
      </w:r>
      <w:r>
        <w:rPr>
          <w:w w:val="90"/>
        </w:rPr>
        <w:t>венную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художественную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деятельность;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воображение.</w:t>
      </w:r>
      <w:r>
        <w:rPr>
          <w:spacing w:val="1"/>
          <w:w w:val="90"/>
        </w:rPr>
        <w:t xml:space="preserve"> </w:t>
      </w:r>
      <w:r>
        <w:rPr>
          <w:w w:val="90"/>
        </w:rPr>
        <w:t>Поддерживает</w:t>
      </w:r>
      <w:r>
        <w:rPr>
          <w:spacing w:val="1"/>
          <w:w w:val="90"/>
        </w:rPr>
        <w:t xml:space="preserve"> </w:t>
      </w:r>
      <w:r>
        <w:rPr>
          <w:w w:val="85"/>
        </w:rPr>
        <w:t>самостоятельный</w:t>
      </w:r>
      <w:r>
        <w:rPr>
          <w:spacing w:val="20"/>
          <w:w w:val="85"/>
        </w:rPr>
        <w:t xml:space="preserve"> </w:t>
      </w:r>
      <w:r>
        <w:rPr>
          <w:w w:val="85"/>
        </w:rPr>
        <w:t>выбор</w:t>
      </w:r>
      <w:r>
        <w:rPr>
          <w:spacing w:val="20"/>
          <w:w w:val="85"/>
        </w:rPr>
        <w:t xml:space="preserve"> </w:t>
      </w:r>
      <w:r>
        <w:rPr>
          <w:w w:val="85"/>
        </w:rPr>
        <w:t>детьми</w:t>
      </w:r>
      <w:r>
        <w:rPr>
          <w:spacing w:val="21"/>
          <w:w w:val="85"/>
        </w:rPr>
        <w:t xml:space="preserve"> </w:t>
      </w:r>
      <w:r>
        <w:rPr>
          <w:w w:val="85"/>
        </w:rPr>
        <w:t>замыслов,</w:t>
      </w:r>
    </w:p>
    <w:p>
      <w:pPr>
        <w:spacing w:after="0" w:line="225" w:lineRule="auto"/>
        <w:sectPr>
          <w:type w:val="continuous"/>
          <w:pgSz w:w="18710" w:h="13330" w:orient="landscape"/>
          <w:pgMar w:top="660" w:right="0" w:bottom="280" w:left="0" w:header="720" w:footer="720" w:gutter="0"/>
          <w:cols w:equalWidth="0" w:num="3">
            <w:col w:w="7362" w:space="73"/>
            <w:col w:w="6286" w:space="39"/>
            <w:col w:w="4950"/>
          </w:cols>
        </w:sectPr>
      </w:pPr>
    </w:p>
    <w:p>
      <w:pPr>
        <w:pStyle w:val="22"/>
        <w:numPr>
          <w:ilvl w:val="1"/>
          <w:numId w:val="10"/>
        </w:numPr>
        <w:tabs>
          <w:tab w:val="left" w:pos="1373"/>
        </w:tabs>
        <w:spacing w:before="0" w:after="0" w:line="225" w:lineRule="auto"/>
        <w:ind w:left="907" w:right="1" w:firstLine="226"/>
        <w:jc w:val="both"/>
        <w:rPr>
          <w:sz w:val="22"/>
        </w:rPr>
      </w:pPr>
      <w:r>
        <w:rPr>
          <w:w w:val="90"/>
          <w:sz w:val="22"/>
        </w:rPr>
        <w:t>дальнейшее развитие предпосылок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ценностно-смыслового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восприятия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и</w:t>
      </w:r>
      <w:r>
        <w:rPr>
          <w:spacing w:val="1"/>
          <w:w w:val="90"/>
          <w:sz w:val="22"/>
        </w:rPr>
        <w:t xml:space="preserve"> </w:t>
      </w:r>
      <w:r>
        <w:rPr>
          <w:w w:val="85"/>
          <w:sz w:val="22"/>
        </w:rPr>
        <w:t>понимания произведений искусства; фор-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мирование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эстетического отношения к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окружающему миру и картины мира; соз-</w:t>
      </w:r>
      <w:r>
        <w:rPr>
          <w:spacing w:val="-57"/>
          <w:w w:val="90"/>
          <w:sz w:val="22"/>
        </w:rPr>
        <w:t xml:space="preserve"> </w:t>
      </w:r>
      <w:r>
        <w:rPr>
          <w:w w:val="85"/>
          <w:sz w:val="22"/>
        </w:rPr>
        <w:t>дание условий для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воплощения в художе-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ственной форме личных представлений,</w:t>
      </w:r>
      <w:r>
        <w:rPr>
          <w:spacing w:val="1"/>
          <w:w w:val="90"/>
          <w:sz w:val="22"/>
        </w:rPr>
        <w:t xml:space="preserve"> </w:t>
      </w:r>
      <w:r>
        <w:rPr>
          <w:w w:val="85"/>
          <w:sz w:val="22"/>
        </w:rPr>
        <w:t>переживаний, чувств; создание оптималь-</w:t>
      </w:r>
      <w:r>
        <w:rPr>
          <w:spacing w:val="1"/>
          <w:w w:val="85"/>
          <w:sz w:val="22"/>
        </w:rPr>
        <w:t xml:space="preserve"> </w:t>
      </w:r>
      <w:r>
        <w:rPr>
          <w:spacing w:val="-1"/>
          <w:w w:val="90"/>
          <w:sz w:val="22"/>
        </w:rPr>
        <w:t>ных</w:t>
      </w:r>
      <w:r>
        <w:rPr>
          <w:spacing w:val="-9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условий</w:t>
      </w:r>
      <w:r>
        <w:rPr>
          <w:spacing w:val="-8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для</w:t>
      </w:r>
      <w:r>
        <w:rPr>
          <w:spacing w:val="-8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развития</w:t>
      </w:r>
      <w:r>
        <w:rPr>
          <w:spacing w:val="-8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целостной</w:t>
      </w:r>
      <w:r>
        <w:rPr>
          <w:spacing w:val="-9"/>
          <w:w w:val="90"/>
          <w:sz w:val="22"/>
        </w:rPr>
        <w:t xml:space="preserve"> </w:t>
      </w:r>
      <w:r>
        <w:rPr>
          <w:w w:val="90"/>
          <w:sz w:val="22"/>
        </w:rPr>
        <w:t>лич-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ности ребенка и ее многогранного про-</w:t>
      </w:r>
      <w:r>
        <w:rPr>
          <w:spacing w:val="1"/>
          <w:w w:val="90"/>
          <w:sz w:val="22"/>
        </w:rPr>
        <w:t xml:space="preserve"> </w:t>
      </w:r>
      <w:r>
        <w:rPr>
          <w:w w:val="85"/>
          <w:sz w:val="22"/>
        </w:rPr>
        <w:t>явления</w:t>
      </w:r>
      <w:r>
        <w:rPr>
          <w:spacing w:val="11"/>
          <w:w w:val="85"/>
          <w:sz w:val="22"/>
        </w:rPr>
        <w:t xml:space="preserve"> </w:t>
      </w:r>
      <w:r>
        <w:rPr>
          <w:w w:val="85"/>
          <w:sz w:val="22"/>
        </w:rPr>
        <w:t>в</w:t>
      </w:r>
      <w:r>
        <w:rPr>
          <w:spacing w:val="12"/>
          <w:w w:val="85"/>
          <w:sz w:val="22"/>
        </w:rPr>
        <w:t xml:space="preserve"> </w:t>
      </w:r>
      <w:r>
        <w:rPr>
          <w:w w:val="85"/>
          <w:sz w:val="22"/>
        </w:rPr>
        <w:t>художественном</w:t>
      </w:r>
      <w:r>
        <w:rPr>
          <w:spacing w:val="11"/>
          <w:w w:val="85"/>
          <w:sz w:val="22"/>
        </w:rPr>
        <w:t xml:space="preserve"> </w:t>
      </w:r>
      <w:r>
        <w:rPr>
          <w:w w:val="85"/>
          <w:sz w:val="22"/>
        </w:rPr>
        <w:t>творчестве;</w:t>
      </w:r>
    </w:p>
    <w:p>
      <w:pPr>
        <w:pStyle w:val="22"/>
        <w:numPr>
          <w:ilvl w:val="1"/>
          <w:numId w:val="10"/>
        </w:numPr>
        <w:tabs>
          <w:tab w:val="left" w:pos="1315"/>
        </w:tabs>
        <w:spacing w:before="0" w:after="0" w:line="225" w:lineRule="auto"/>
        <w:ind w:left="907" w:right="0" w:firstLine="226"/>
        <w:jc w:val="both"/>
        <w:rPr>
          <w:sz w:val="22"/>
        </w:rPr>
      </w:pPr>
      <w:r>
        <w:rPr>
          <w:spacing w:val="-1"/>
          <w:w w:val="90"/>
          <w:sz w:val="22"/>
        </w:rPr>
        <w:t>ознакомление детей с произведения-</w:t>
      </w:r>
      <w:r>
        <w:rPr>
          <w:spacing w:val="-57"/>
          <w:w w:val="90"/>
          <w:sz w:val="22"/>
        </w:rPr>
        <w:t xml:space="preserve"> </w:t>
      </w:r>
      <w:r>
        <w:rPr>
          <w:spacing w:val="-2"/>
          <w:w w:val="90"/>
          <w:sz w:val="22"/>
        </w:rPr>
        <w:t xml:space="preserve">ми разных видов </w:t>
      </w:r>
      <w:r>
        <w:rPr>
          <w:spacing w:val="-1"/>
          <w:w w:val="90"/>
          <w:sz w:val="22"/>
        </w:rPr>
        <w:t>изобразительного искус-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ства (живопись, графика, скульптура) в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многообразии его жанров (портрет, пей-</w:t>
      </w:r>
      <w:r>
        <w:rPr>
          <w:spacing w:val="1"/>
          <w:w w:val="90"/>
          <w:sz w:val="22"/>
        </w:rPr>
        <w:t xml:space="preserve"> </w:t>
      </w:r>
      <w:r>
        <w:rPr>
          <w:w w:val="85"/>
          <w:sz w:val="22"/>
        </w:rPr>
        <w:t>заж, натюрморт, бытовой, сказочный, исто-</w:t>
      </w:r>
      <w:r>
        <w:rPr>
          <w:spacing w:val="-54"/>
          <w:w w:val="85"/>
          <w:sz w:val="22"/>
        </w:rPr>
        <w:t xml:space="preserve"> </w:t>
      </w:r>
      <w:r>
        <w:rPr>
          <w:w w:val="90"/>
          <w:sz w:val="22"/>
        </w:rPr>
        <w:t>рический,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батальный);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приобщение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к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древнейшему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декоративно-прикладному</w:t>
      </w:r>
      <w:r>
        <w:rPr>
          <w:spacing w:val="-57"/>
          <w:w w:val="90"/>
          <w:sz w:val="22"/>
        </w:rPr>
        <w:t xml:space="preserve"> </w:t>
      </w:r>
      <w:r>
        <w:rPr>
          <w:spacing w:val="-2"/>
          <w:w w:val="90"/>
          <w:sz w:val="22"/>
        </w:rPr>
        <w:t xml:space="preserve">искусству и новейшему искусству </w:t>
      </w:r>
      <w:r>
        <w:rPr>
          <w:spacing w:val="-1"/>
          <w:w w:val="90"/>
          <w:sz w:val="22"/>
        </w:rPr>
        <w:t>дизайна</w:t>
      </w:r>
      <w:r>
        <w:rPr>
          <w:spacing w:val="-57"/>
          <w:w w:val="90"/>
          <w:sz w:val="22"/>
        </w:rPr>
        <w:t xml:space="preserve"> </w:t>
      </w:r>
      <w:r>
        <w:rPr>
          <w:w w:val="85"/>
          <w:sz w:val="22"/>
        </w:rPr>
        <w:t>в разнообразии его видов (архитектурный,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ландшафтный,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автомобильный,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интерьер-</w:t>
      </w:r>
      <w:r>
        <w:rPr>
          <w:spacing w:val="-54"/>
          <w:w w:val="85"/>
          <w:sz w:val="22"/>
        </w:rPr>
        <w:t xml:space="preserve"> </w:t>
      </w:r>
      <w:r>
        <w:rPr>
          <w:w w:val="85"/>
          <w:sz w:val="22"/>
        </w:rPr>
        <w:t>ный, мебельный, костюмный, театральный,</w:t>
      </w:r>
      <w:r>
        <w:rPr>
          <w:spacing w:val="-54"/>
          <w:w w:val="85"/>
          <w:sz w:val="22"/>
        </w:rPr>
        <w:t xml:space="preserve"> </w:t>
      </w:r>
      <w:r>
        <w:rPr>
          <w:w w:val="85"/>
          <w:sz w:val="22"/>
        </w:rPr>
        <w:t>книжный,</w:t>
      </w:r>
      <w:r>
        <w:rPr>
          <w:spacing w:val="-1"/>
          <w:w w:val="85"/>
          <w:sz w:val="22"/>
        </w:rPr>
        <w:t xml:space="preserve"> </w:t>
      </w:r>
      <w:r>
        <w:rPr>
          <w:w w:val="85"/>
          <w:sz w:val="22"/>
        </w:rPr>
        <w:t>кулинарный</w:t>
      </w:r>
      <w:r>
        <w:rPr>
          <w:spacing w:val="-1"/>
          <w:w w:val="85"/>
          <w:sz w:val="22"/>
        </w:rPr>
        <w:t xml:space="preserve"> </w:t>
      </w:r>
      <w:r>
        <w:rPr>
          <w:w w:val="85"/>
          <w:sz w:val="22"/>
        </w:rPr>
        <w:t>и</w:t>
      </w:r>
      <w:r>
        <w:rPr>
          <w:spacing w:val="-1"/>
          <w:w w:val="85"/>
          <w:sz w:val="22"/>
        </w:rPr>
        <w:t xml:space="preserve"> </w:t>
      </w:r>
      <w:r>
        <w:rPr>
          <w:w w:val="85"/>
          <w:sz w:val="22"/>
        </w:rPr>
        <w:t>др.);</w:t>
      </w:r>
    </w:p>
    <w:p>
      <w:pPr>
        <w:pStyle w:val="22"/>
        <w:numPr>
          <w:ilvl w:val="1"/>
          <w:numId w:val="10"/>
        </w:numPr>
        <w:tabs>
          <w:tab w:val="left" w:pos="1412"/>
        </w:tabs>
        <w:spacing w:before="0" w:after="0" w:line="234" w:lineRule="exact"/>
        <w:ind w:left="1411" w:right="0" w:hanging="279"/>
        <w:jc w:val="both"/>
        <w:rPr>
          <w:sz w:val="22"/>
        </w:rPr>
      </w:pPr>
      <w:r>
        <w:rPr>
          <w:w w:val="95"/>
          <w:sz w:val="22"/>
        </w:rPr>
        <w:t>поддержка</w:t>
      </w:r>
      <w:r>
        <w:rPr>
          <w:spacing w:val="50"/>
          <w:w w:val="95"/>
          <w:sz w:val="22"/>
        </w:rPr>
        <w:t xml:space="preserve"> </w:t>
      </w:r>
      <w:r>
        <w:rPr>
          <w:w w:val="95"/>
          <w:sz w:val="22"/>
        </w:rPr>
        <w:t>интереса</w:t>
      </w:r>
      <w:r>
        <w:rPr>
          <w:spacing w:val="51"/>
          <w:w w:val="95"/>
          <w:sz w:val="22"/>
        </w:rPr>
        <w:t xml:space="preserve"> </w:t>
      </w:r>
      <w:r>
        <w:rPr>
          <w:w w:val="95"/>
          <w:sz w:val="22"/>
        </w:rPr>
        <w:t>к</w:t>
      </w:r>
      <w:r>
        <w:rPr>
          <w:spacing w:val="51"/>
          <w:w w:val="95"/>
          <w:sz w:val="22"/>
        </w:rPr>
        <w:t xml:space="preserve"> </w:t>
      </w:r>
      <w:r>
        <w:rPr>
          <w:w w:val="95"/>
          <w:sz w:val="22"/>
        </w:rPr>
        <w:t>освоению</w:t>
      </w:r>
    </w:p>
    <w:p>
      <w:pPr>
        <w:pStyle w:val="13"/>
        <w:spacing w:line="240" w:lineRule="exact"/>
        <w:ind w:left="907"/>
      </w:pPr>
      <w:r>
        <w:rPr>
          <w:w w:val="90"/>
        </w:rPr>
        <w:t>«языка</w:t>
      </w:r>
      <w:r>
        <w:rPr>
          <w:spacing w:val="-4"/>
          <w:w w:val="90"/>
        </w:rPr>
        <w:t xml:space="preserve"> </w:t>
      </w:r>
      <w:r>
        <w:rPr>
          <w:w w:val="90"/>
        </w:rPr>
        <w:t>искусства</w:t>
      </w:r>
      <w:r>
        <w:rPr>
          <w:spacing w:val="-3"/>
          <w:w w:val="90"/>
        </w:rPr>
        <w:t xml:space="preserve"> </w:t>
      </w:r>
      <w:r>
        <w:rPr>
          <w:w w:val="90"/>
        </w:rPr>
        <w:t>»</w:t>
      </w:r>
      <w:r>
        <w:rPr>
          <w:spacing w:val="-4"/>
          <w:w w:val="90"/>
        </w:rPr>
        <w:t xml:space="preserve"> </w:t>
      </w:r>
      <w:r>
        <w:rPr>
          <w:w w:val="90"/>
        </w:rPr>
        <w:t>для</w:t>
      </w:r>
      <w:r>
        <w:rPr>
          <w:spacing w:val="-3"/>
          <w:w w:val="90"/>
        </w:rPr>
        <w:t xml:space="preserve"> </w:t>
      </w:r>
      <w:r>
        <w:rPr>
          <w:w w:val="90"/>
        </w:rPr>
        <w:t>более</w:t>
      </w:r>
      <w:r>
        <w:rPr>
          <w:spacing w:val="-3"/>
          <w:w w:val="90"/>
        </w:rPr>
        <w:t xml:space="preserve"> </w:t>
      </w:r>
      <w:r>
        <w:rPr>
          <w:w w:val="90"/>
        </w:rPr>
        <w:t>свободного</w:t>
      </w:r>
    </w:p>
    <w:p>
      <w:pPr>
        <w:pStyle w:val="13"/>
        <w:spacing w:before="3" w:line="225" w:lineRule="auto"/>
        <w:ind w:left="907" w:right="5"/>
      </w:pPr>
      <w:r>
        <w:rPr>
          <w:w w:val="85"/>
        </w:rPr>
        <w:t>«общения»</w:t>
      </w:r>
      <w:r>
        <w:rPr>
          <w:spacing w:val="-8"/>
          <w:w w:val="85"/>
        </w:rPr>
        <w:t xml:space="preserve"> </w:t>
      </w:r>
      <w:r>
        <w:rPr>
          <w:w w:val="85"/>
        </w:rPr>
        <w:t>с</w:t>
      </w:r>
      <w:r>
        <w:rPr>
          <w:spacing w:val="-8"/>
          <w:w w:val="85"/>
        </w:rPr>
        <w:t xml:space="preserve"> </w:t>
      </w:r>
      <w:r>
        <w:rPr>
          <w:w w:val="85"/>
        </w:rPr>
        <w:t>художником,</w:t>
      </w:r>
      <w:r>
        <w:rPr>
          <w:spacing w:val="-7"/>
          <w:w w:val="85"/>
        </w:rPr>
        <w:t xml:space="preserve"> </w:t>
      </w:r>
      <w:r>
        <w:rPr>
          <w:w w:val="85"/>
        </w:rPr>
        <w:t>народным</w:t>
      </w:r>
      <w:r>
        <w:rPr>
          <w:spacing w:val="-8"/>
          <w:w w:val="85"/>
        </w:rPr>
        <w:t xml:space="preserve"> </w:t>
      </w:r>
      <w:r>
        <w:rPr>
          <w:w w:val="85"/>
        </w:rPr>
        <w:t>масте-</w:t>
      </w:r>
      <w:r>
        <w:rPr>
          <w:spacing w:val="-54"/>
          <w:w w:val="85"/>
        </w:rPr>
        <w:t xml:space="preserve"> </w:t>
      </w:r>
      <w:r>
        <w:rPr>
          <w:w w:val="85"/>
        </w:rPr>
        <w:t>ром, художником-конструктором, дизайне-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ром;</w:t>
      </w:r>
      <w:r>
        <w:rPr>
          <w:spacing w:val="-7"/>
          <w:w w:val="85"/>
        </w:rPr>
        <w:t xml:space="preserve"> </w:t>
      </w:r>
      <w:r>
        <w:rPr>
          <w:spacing w:val="-1"/>
          <w:w w:val="85"/>
        </w:rPr>
        <w:t>воспитание</w:t>
      </w:r>
      <w:r>
        <w:rPr>
          <w:spacing w:val="-7"/>
          <w:w w:val="85"/>
        </w:rPr>
        <w:t xml:space="preserve"> </w:t>
      </w:r>
      <w:r>
        <w:rPr>
          <w:spacing w:val="-1"/>
          <w:w w:val="85"/>
        </w:rPr>
        <w:t>культуры</w:t>
      </w:r>
      <w:r>
        <w:rPr>
          <w:spacing w:val="-7"/>
          <w:w w:val="85"/>
        </w:rPr>
        <w:t xml:space="preserve"> </w:t>
      </w:r>
      <w:r>
        <w:rPr>
          <w:w w:val="85"/>
        </w:rPr>
        <w:t>«зрителя»,</w:t>
      </w:r>
    </w:p>
    <w:p>
      <w:pPr>
        <w:pStyle w:val="22"/>
        <w:numPr>
          <w:ilvl w:val="1"/>
          <w:numId w:val="10"/>
        </w:numPr>
        <w:tabs>
          <w:tab w:val="left" w:pos="1353"/>
        </w:tabs>
        <w:spacing w:before="0" w:after="0" w:line="225" w:lineRule="auto"/>
        <w:ind w:left="907" w:right="2" w:firstLine="226"/>
        <w:jc w:val="both"/>
        <w:rPr>
          <w:sz w:val="22"/>
        </w:rPr>
      </w:pPr>
      <w:r>
        <w:rPr>
          <w:w w:val="90"/>
          <w:sz w:val="22"/>
        </w:rPr>
        <w:t>обогащение художественного опыта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детей; расширение содержания художе-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ственной деятельности в соответствии с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задачами познавательного и социального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развития</w:t>
      </w:r>
      <w:r>
        <w:rPr>
          <w:spacing w:val="-7"/>
          <w:w w:val="90"/>
          <w:sz w:val="22"/>
        </w:rPr>
        <w:t xml:space="preserve"> </w:t>
      </w:r>
      <w:r>
        <w:rPr>
          <w:w w:val="90"/>
          <w:sz w:val="22"/>
        </w:rPr>
        <w:t>старших</w:t>
      </w:r>
      <w:r>
        <w:rPr>
          <w:spacing w:val="-6"/>
          <w:w w:val="90"/>
          <w:sz w:val="22"/>
        </w:rPr>
        <w:t xml:space="preserve"> </w:t>
      </w:r>
      <w:r>
        <w:rPr>
          <w:w w:val="90"/>
          <w:sz w:val="22"/>
        </w:rPr>
        <w:t>дошкольников;</w:t>
      </w:r>
    </w:p>
    <w:p>
      <w:pPr>
        <w:pStyle w:val="22"/>
        <w:numPr>
          <w:ilvl w:val="1"/>
          <w:numId w:val="10"/>
        </w:numPr>
        <w:tabs>
          <w:tab w:val="left" w:pos="1358"/>
        </w:tabs>
        <w:spacing w:before="0" w:after="0" w:line="225" w:lineRule="auto"/>
        <w:ind w:left="907" w:right="0" w:firstLine="226"/>
        <w:jc w:val="both"/>
        <w:rPr>
          <w:sz w:val="22"/>
        </w:rPr>
      </w:pPr>
      <w:r>
        <w:rPr>
          <w:w w:val="90"/>
          <w:sz w:val="22"/>
        </w:rPr>
        <w:t>создание условий для дальнейшего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освоения детьми базовых техник рисова-</w:t>
      </w:r>
      <w:r>
        <w:rPr>
          <w:spacing w:val="-57"/>
          <w:w w:val="90"/>
          <w:sz w:val="22"/>
        </w:rPr>
        <w:t xml:space="preserve"> </w:t>
      </w:r>
      <w:r>
        <w:rPr>
          <w:w w:val="85"/>
          <w:sz w:val="22"/>
        </w:rPr>
        <w:t>ния, аппликации, лепки; поддержка жела-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ния детей по своей инициативе интегри-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ровать разные виды художественно-про-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дуктивной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деятельности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(например,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аппликация+рисование, лепка+конструи-</w:t>
      </w:r>
      <w:r>
        <w:rPr>
          <w:spacing w:val="-57"/>
          <w:w w:val="90"/>
          <w:sz w:val="22"/>
        </w:rPr>
        <w:t xml:space="preserve"> </w:t>
      </w:r>
      <w:r>
        <w:rPr>
          <w:spacing w:val="-2"/>
          <w:w w:val="90"/>
          <w:sz w:val="22"/>
        </w:rPr>
        <w:t xml:space="preserve">рование, лепка+декоративное </w:t>
      </w:r>
      <w:r>
        <w:rPr>
          <w:spacing w:val="-1"/>
          <w:w w:val="90"/>
          <w:sz w:val="22"/>
        </w:rPr>
        <w:t>рисование)</w:t>
      </w:r>
    </w:p>
    <w:p>
      <w:pPr>
        <w:pStyle w:val="13"/>
        <w:spacing w:line="235" w:lineRule="exact"/>
        <w:ind w:left="182"/>
      </w:pPr>
      <w:r>
        <w:br w:type="column"/>
      </w:r>
      <w:r>
        <w:rPr>
          <w:w w:val="85"/>
        </w:rPr>
        <w:t>и</w:t>
      </w:r>
      <w:r>
        <w:rPr>
          <w:spacing w:val="34"/>
          <w:w w:val="85"/>
        </w:rPr>
        <w:t xml:space="preserve"> </w:t>
      </w:r>
      <w:r>
        <w:rPr>
          <w:w w:val="85"/>
        </w:rPr>
        <w:t>различные</w:t>
      </w:r>
      <w:r>
        <w:rPr>
          <w:spacing w:val="34"/>
          <w:w w:val="85"/>
        </w:rPr>
        <w:t xml:space="preserve"> </w:t>
      </w:r>
      <w:r>
        <w:rPr>
          <w:w w:val="85"/>
        </w:rPr>
        <w:t>художественные</w:t>
      </w:r>
      <w:r>
        <w:rPr>
          <w:spacing w:val="34"/>
          <w:w w:val="85"/>
        </w:rPr>
        <w:t xml:space="preserve"> </w:t>
      </w:r>
      <w:r>
        <w:rPr>
          <w:w w:val="85"/>
        </w:rPr>
        <w:t>техники;</w:t>
      </w:r>
    </w:p>
    <w:p>
      <w:pPr>
        <w:pStyle w:val="22"/>
        <w:numPr>
          <w:ilvl w:val="0"/>
          <w:numId w:val="10"/>
        </w:numPr>
        <w:tabs>
          <w:tab w:val="left" w:pos="576"/>
        </w:tabs>
        <w:spacing w:before="0" w:after="0" w:line="240" w:lineRule="exact"/>
        <w:ind w:left="575" w:right="0" w:hanging="168"/>
        <w:jc w:val="both"/>
        <w:rPr>
          <w:sz w:val="22"/>
        </w:rPr>
      </w:pPr>
      <w:r>
        <w:rPr>
          <w:spacing w:val="-1"/>
          <w:w w:val="90"/>
          <w:sz w:val="22"/>
        </w:rPr>
        <w:t>развитие</w:t>
      </w:r>
      <w:r>
        <w:rPr>
          <w:spacing w:val="-9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творческого</w:t>
      </w:r>
      <w:r>
        <w:rPr>
          <w:spacing w:val="-8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воображения;</w:t>
      </w:r>
    </w:p>
    <w:p>
      <w:pPr>
        <w:pStyle w:val="22"/>
        <w:numPr>
          <w:ilvl w:val="0"/>
          <w:numId w:val="10"/>
        </w:numPr>
        <w:tabs>
          <w:tab w:val="left" w:pos="635"/>
        </w:tabs>
        <w:spacing w:before="4" w:after="0" w:line="225" w:lineRule="auto"/>
        <w:ind w:left="182" w:right="38" w:firstLine="226"/>
        <w:jc w:val="both"/>
        <w:rPr>
          <w:sz w:val="22"/>
        </w:rPr>
      </w:pPr>
      <w:r>
        <w:rPr>
          <w:w w:val="85"/>
          <w:sz w:val="22"/>
        </w:rPr>
        <w:t>поддержка стремления детей к само-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стоятельному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созданию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новых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художе-</w:t>
      </w:r>
      <w:r>
        <w:rPr>
          <w:spacing w:val="1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 xml:space="preserve">ственных образов и композиций </w:t>
      </w:r>
      <w:r>
        <w:rPr>
          <w:w w:val="90"/>
          <w:sz w:val="22"/>
        </w:rPr>
        <w:t>(которые</w:t>
      </w:r>
      <w:r>
        <w:rPr>
          <w:spacing w:val="-57"/>
          <w:w w:val="90"/>
          <w:sz w:val="22"/>
        </w:rPr>
        <w:t xml:space="preserve"> </w:t>
      </w:r>
      <w:r>
        <w:rPr>
          <w:w w:val="85"/>
          <w:sz w:val="22"/>
        </w:rPr>
        <w:t>отличаются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оригинальностью,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гибкостью,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подвижностью) в разных видах изобрази-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тельной и декоративно-оформительской</w:t>
      </w:r>
      <w:r>
        <w:rPr>
          <w:spacing w:val="1"/>
          <w:w w:val="90"/>
          <w:sz w:val="22"/>
        </w:rPr>
        <w:t xml:space="preserve"> </w:t>
      </w:r>
      <w:r>
        <w:rPr>
          <w:sz w:val="22"/>
        </w:rPr>
        <w:t>деятельности;</w:t>
      </w:r>
    </w:p>
    <w:p>
      <w:pPr>
        <w:pStyle w:val="22"/>
        <w:numPr>
          <w:ilvl w:val="0"/>
          <w:numId w:val="10"/>
        </w:numPr>
        <w:tabs>
          <w:tab w:val="left" w:pos="606"/>
        </w:tabs>
        <w:spacing w:before="0" w:after="0" w:line="225" w:lineRule="auto"/>
        <w:ind w:left="182" w:right="38" w:firstLine="226"/>
        <w:jc w:val="both"/>
        <w:rPr>
          <w:sz w:val="22"/>
        </w:rPr>
      </w:pPr>
      <w:r>
        <w:rPr>
          <w:w w:val="90"/>
          <w:sz w:val="22"/>
        </w:rPr>
        <w:t>развитие специальных способностей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к изобразительной деятельности; совер-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шенствование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технических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умений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как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общей ручной умелости и «осмысленной</w:t>
      </w:r>
      <w:r>
        <w:rPr>
          <w:spacing w:val="1"/>
          <w:w w:val="90"/>
          <w:sz w:val="22"/>
        </w:rPr>
        <w:t xml:space="preserve"> </w:t>
      </w:r>
      <w:r>
        <w:rPr>
          <w:sz w:val="22"/>
        </w:rPr>
        <w:t>моторики»;</w:t>
      </w:r>
    </w:p>
    <w:p>
      <w:pPr>
        <w:pStyle w:val="22"/>
        <w:numPr>
          <w:ilvl w:val="0"/>
          <w:numId w:val="10"/>
        </w:numPr>
        <w:tabs>
          <w:tab w:val="left" w:pos="677"/>
        </w:tabs>
        <w:spacing w:before="0" w:after="0" w:line="225" w:lineRule="auto"/>
        <w:ind w:left="182" w:right="40" w:firstLine="306"/>
        <w:jc w:val="both"/>
        <w:rPr>
          <w:sz w:val="22"/>
        </w:rPr>
      </w:pPr>
      <w:r>
        <w:rPr>
          <w:spacing w:val="-1"/>
          <w:w w:val="90"/>
          <w:sz w:val="22"/>
        </w:rPr>
        <w:t>поддержка</w:t>
      </w:r>
      <w:r>
        <w:rPr>
          <w:spacing w:val="-8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интереса</w:t>
      </w:r>
      <w:r>
        <w:rPr>
          <w:spacing w:val="-7"/>
          <w:w w:val="90"/>
          <w:sz w:val="22"/>
        </w:rPr>
        <w:t xml:space="preserve"> </w:t>
      </w:r>
      <w:r>
        <w:rPr>
          <w:w w:val="90"/>
          <w:sz w:val="22"/>
        </w:rPr>
        <w:t>к</w:t>
      </w:r>
      <w:r>
        <w:rPr>
          <w:spacing w:val="-7"/>
          <w:w w:val="90"/>
          <w:sz w:val="22"/>
        </w:rPr>
        <w:t xml:space="preserve"> </w:t>
      </w:r>
      <w:r>
        <w:rPr>
          <w:w w:val="90"/>
          <w:sz w:val="22"/>
        </w:rPr>
        <w:t>изображению</w:t>
      </w:r>
      <w:r>
        <w:rPr>
          <w:spacing w:val="-57"/>
          <w:w w:val="90"/>
          <w:sz w:val="22"/>
        </w:rPr>
        <w:t xml:space="preserve"> </w:t>
      </w:r>
      <w:r>
        <w:rPr>
          <w:w w:val="85"/>
          <w:sz w:val="22"/>
        </w:rPr>
        <w:t>объектов реального и фантазийного мира с</w:t>
      </w:r>
      <w:r>
        <w:rPr>
          <w:spacing w:val="-54"/>
          <w:w w:val="85"/>
          <w:sz w:val="22"/>
        </w:rPr>
        <w:t xml:space="preserve"> </w:t>
      </w:r>
      <w:r>
        <w:rPr>
          <w:w w:val="85"/>
          <w:sz w:val="22"/>
        </w:rPr>
        <w:t>натуры, по представлению и собственному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замыслу,</w:t>
      </w:r>
      <w:r>
        <w:rPr>
          <w:spacing w:val="-11"/>
          <w:w w:val="85"/>
          <w:sz w:val="22"/>
        </w:rPr>
        <w:t xml:space="preserve"> </w:t>
      </w:r>
      <w:r>
        <w:rPr>
          <w:w w:val="85"/>
          <w:sz w:val="22"/>
        </w:rPr>
        <w:t>с</w:t>
      </w:r>
      <w:r>
        <w:rPr>
          <w:spacing w:val="-11"/>
          <w:w w:val="85"/>
          <w:sz w:val="22"/>
        </w:rPr>
        <w:t xml:space="preserve"> </w:t>
      </w:r>
      <w:r>
        <w:rPr>
          <w:w w:val="85"/>
          <w:sz w:val="22"/>
        </w:rPr>
        <w:t>более</w:t>
      </w:r>
      <w:r>
        <w:rPr>
          <w:spacing w:val="-10"/>
          <w:w w:val="85"/>
          <w:sz w:val="22"/>
        </w:rPr>
        <w:t xml:space="preserve"> </w:t>
      </w:r>
      <w:r>
        <w:rPr>
          <w:w w:val="85"/>
          <w:sz w:val="22"/>
        </w:rPr>
        <w:t>точной</w:t>
      </w:r>
      <w:r>
        <w:rPr>
          <w:spacing w:val="-11"/>
          <w:w w:val="85"/>
          <w:sz w:val="22"/>
        </w:rPr>
        <w:t xml:space="preserve"> </w:t>
      </w:r>
      <w:r>
        <w:rPr>
          <w:w w:val="85"/>
          <w:sz w:val="22"/>
        </w:rPr>
        <w:t>передачей</w:t>
      </w:r>
      <w:r>
        <w:rPr>
          <w:spacing w:val="-11"/>
          <w:w w:val="85"/>
          <w:sz w:val="22"/>
        </w:rPr>
        <w:t xml:space="preserve"> </w:t>
      </w:r>
      <w:r>
        <w:rPr>
          <w:w w:val="85"/>
          <w:sz w:val="22"/>
        </w:rPr>
        <w:t>формы,</w:t>
      </w:r>
      <w:r>
        <w:rPr>
          <w:spacing w:val="-54"/>
          <w:w w:val="85"/>
          <w:sz w:val="22"/>
        </w:rPr>
        <w:t xml:space="preserve"> </w:t>
      </w:r>
      <w:r>
        <w:rPr>
          <w:spacing w:val="-3"/>
          <w:w w:val="90"/>
          <w:sz w:val="22"/>
        </w:rPr>
        <w:t xml:space="preserve">строения, пропорций, фактуры, </w:t>
      </w:r>
      <w:r>
        <w:rPr>
          <w:spacing w:val="-2"/>
          <w:w w:val="90"/>
          <w:sz w:val="22"/>
        </w:rPr>
        <w:t>особенно-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стей движения, характера и настроения</w:t>
      </w:r>
      <w:r>
        <w:rPr>
          <w:spacing w:val="1"/>
          <w:w w:val="90"/>
          <w:sz w:val="22"/>
        </w:rPr>
        <w:t xml:space="preserve"> </w:t>
      </w:r>
      <w:r>
        <w:rPr>
          <w:w w:val="85"/>
          <w:sz w:val="22"/>
        </w:rPr>
        <w:t>создаваемых образов, а также с передачей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взаимоотношения</w:t>
      </w:r>
      <w:r>
        <w:rPr>
          <w:spacing w:val="3"/>
          <w:w w:val="85"/>
          <w:sz w:val="22"/>
        </w:rPr>
        <w:t xml:space="preserve"> </w:t>
      </w:r>
      <w:r>
        <w:rPr>
          <w:w w:val="85"/>
          <w:sz w:val="22"/>
        </w:rPr>
        <w:t>как</w:t>
      </w:r>
      <w:r>
        <w:rPr>
          <w:spacing w:val="3"/>
          <w:w w:val="85"/>
          <w:sz w:val="22"/>
        </w:rPr>
        <w:t xml:space="preserve"> </w:t>
      </w:r>
      <w:r>
        <w:rPr>
          <w:w w:val="85"/>
          <w:sz w:val="22"/>
        </w:rPr>
        <w:t>основы</w:t>
      </w:r>
      <w:r>
        <w:rPr>
          <w:spacing w:val="4"/>
          <w:w w:val="85"/>
          <w:sz w:val="22"/>
        </w:rPr>
        <w:t xml:space="preserve"> </w:t>
      </w:r>
      <w:r>
        <w:rPr>
          <w:w w:val="85"/>
          <w:sz w:val="22"/>
        </w:rPr>
        <w:t>сюжета;</w:t>
      </w:r>
    </w:p>
    <w:p>
      <w:pPr>
        <w:pStyle w:val="22"/>
        <w:numPr>
          <w:ilvl w:val="0"/>
          <w:numId w:val="10"/>
        </w:numPr>
        <w:tabs>
          <w:tab w:val="left" w:pos="646"/>
        </w:tabs>
        <w:spacing w:before="0" w:after="0" w:line="225" w:lineRule="auto"/>
        <w:ind w:left="182" w:right="38" w:firstLine="226"/>
        <w:jc w:val="both"/>
        <w:rPr>
          <w:sz w:val="22"/>
        </w:rPr>
      </w:pPr>
      <w:r>
        <w:rPr>
          <w:w w:val="90"/>
          <w:sz w:val="22"/>
        </w:rPr>
        <w:t>развитие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композиционных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умений: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размещение объектов в соответствии с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общим творческим замыслом и с учетом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особенностей формы, величины, протя-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женности, динамики составляющих эле-</w:t>
      </w:r>
      <w:r>
        <w:rPr>
          <w:spacing w:val="1"/>
          <w:w w:val="90"/>
          <w:sz w:val="22"/>
        </w:rPr>
        <w:t xml:space="preserve"> </w:t>
      </w:r>
      <w:r>
        <w:rPr>
          <w:spacing w:val="-3"/>
          <w:w w:val="90"/>
          <w:sz w:val="22"/>
        </w:rPr>
        <w:t xml:space="preserve">ментов; создание </w:t>
      </w:r>
      <w:r>
        <w:rPr>
          <w:spacing w:val="-2"/>
          <w:w w:val="90"/>
          <w:sz w:val="22"/>
        </w:rPr>
        <w:t>композиций в зависимо-</w:t>
      </w:r>
      <w:r>
        <w:rPr>
          <w:spacing w:val="-57"/>
          <w:w w:val="90"/>
          <w:sz w:val="22"/>
        </w:rPr>
        <w:t xml:space="preserve"> </w:t>
      </w:r>
      <w:r>
        <w:rPr>
          <w:w w:val="85"/>
          <w:sz w:val="22"/>
        </w:rPr>
        <w:t>сти от темы и сюжета; выделение зритель-</w:t>
      </w:r>
      <w:r>
        <w:rPr>
          <w:spacing w:val="1"/>
          <w:w w:val="85"/>
          <w:sz w:val="22"/>
        </w:rPr>
        <w:t xml:space="preserve"> </w:t>
      </w:r>
      <w:r>
        <w:rPr>
          <w:w w:val="95"/>
          <w:sz w:val="22"/>
        </w:rPr>
        <w:t>ного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центра;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планирование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работы;</w:t>
      </w:r>
      <w:r>
        <w:rPr>
          <w:spacing w:val="1"/>
          <w:w w:val="95"/>
          <w:sz w:val="22"/>
        </w:rPr>
        <w:t xml:space="preserve"> </w:t>
      </w:r>
      <w:r>
        <w:rPr>
          <w:spacing w:val="-4"/>
          <w:w w:val="90"/>
          <w:sz w:val="22"/>
        </w:rPr>
        <w:t xml:space="preserve">использование </w:t>
      </w:r>
      <w:r>
        <w:rPr>
          <w:spacing w:val="-3"/>
          <w:w w:val="90"/>
          <w:sz w:val="22"/>
        </w:rPr>
        <w:t>наглядных способов плани-</w:t>
      </w:r>
      <w:r>
        <w:rPr>
          <w:spacing w:val="-57"/>
          <w:w w:val="90"/>
          <w:sz w:val="22"/>
        </w:rPr>
        <w:t xml:space="preserve"> </w:t>
      </w:r>
      <w:r>
        <w:rPr>
          <w:w w:val="85"/>
          <w:sz w:val="22"/>
        </w:rPr>
        <w:t>рования</w:t>
      </w:r>
      <w:r>
        <w:rPr>
          <w:spacing w:val="7"/>
          <w:w w:val="85"/>
          <w:sz w:val="22"/>
        </w:rPr>
        <w:t xml:space="preserve"> </w:t>
      </w:r>
      <w:r>
        <w:rPr>
          <w:w w:val="85"/>
          <w:sz w:val="22"/>
        </w:rPr>
        <w:t>(эскиз,</w:t>
      </w:r>
      <w:r>
        <w:rPr>
          <w:spacing w:val="7"/>
          <w:w w:val="85"/>
          <w:sz w:val="22"/>
        </w:rPr>
        <w:t xml:space="preserve"> </w:t>
      </w:r>
      <w:r>
        <w:rPr>
          <w:w w:val="85"/>
          <w:sz w:val="22"/>
        </w:rPr>
        <w:t>композиционная</w:t>
      </w:r>
      <w:r>
        <w:rPr>
          <w:spacing w:val="8"/>
          <w:w w:val="85"/>
          <w:sz w:val="22"/>
        </w:rPr>
        <w:t xml:space="preserve"> </w:t>
      </w:r>
      <w:r>
        <w:rPr>
          <w:w w:val="85"/>
          <w:sz w:val="22"/>
        </w:rPr>
        <w:t>схема);</w:t>
      </w:r>
    </w:p>
    <w:p>
      <w:pPr>
        <w:pStyle w:val="22"/>
        <w:numPr>
          <w:ilvl w:val="0"/>
          <w:numId w:val="10"/>
        </w:numPr>
        <w:tabs>
          <w:tab w:val="left" w:pos="650"/>
        </w:tabs>
        <w:spacing w:before="0" w:after="0" w:line="225" w:lineRule="auto"/>
        <w:ind w:left="182" w:right="38" w:firstLine="226"/>
        <w:jc w:val="both"/>
        <w:rPr>
          <w:sz w:val="22"/>
        </w:rPr>
      </w:pPr>
      <w:r>
        <w:rPr>
          <w:w w:val="90"/>
          <w:sz w:val="22"/>
        </w:rPr>
        <w:t>создание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условий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для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свободного</w:t>
      </w:r>
      <w:r>
        <w:rPr>
          <w:spacing w:val="1"/>
          <w:w w:val="90"/>
          <w:sz w:val="22"/>
        </w:rPr>
        <w:t xml:space="preserve"> </w:t>
      </w:r>
      <w:r>
        <w:rPr>
          <w:w w:val="85"/>
          <w:sz w:val="22"/>
        </w:rPr>
        <w:t>экспериментирования с художественными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материалами,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инструментами,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изобрази-</w:t>
      </w:r>
      <w:r>
        <w:rPr>
          <w:spacing w:val="-54"/>
          <w:w w:val="85"/>
          <w:sz w:val="22"/>
        </w:rPr>
        <w:t xml:space="preserve"> </w:t>
      </w:r>
      <w:r>
        <w:rPr>
          <w:w w:val="85"/>
          <w:sz w:val="22"/>
        </w:rPr>
        <w:t>тельно-выразительными средствами; под-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держка самостоятельного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художествен-</w:t>
      </w:r>
      <w:r>
        <w:rPr>
          <w:spacing w:val="1"/>
          <w:w w:val="90"/>
          <w:sz w:val="22"/>
        </w:rPr>
        <w:t xml:space="preserve"> </w:t>
      </w:r>
      <w:r>
        <w:rPr>
          <w:spacing w:val="-2"/>
          <w:w w:val="95"/>
          <w:sz w:val="22"/>
        </w:rPr>
        <w:t xml:space="preserve">ного творчества </w:t>
      </w:r>
      <w:r>
        <w:rPr>
          <w:spacing w:val="-1"/>
          <w:w w:val="95"/>
          <w:sz w:val="22"/>
        </w:rPr>
        <w:t>с учетом возрастных и</w:t>
      </w:r>
      <w:r>
        <w:rPr>
          <w:w w:val="95"/>
          <w:sz w:val="22"/>
        </w:rPr>
        <w:t xml:space="preserve"> </w:t>
      </w:r>
      <w:r>
        <w:rPr>
          <w:w w:val="90"/>
          <w:sz w:val="22"/>
        </w:rPr>
        <w:t>гендерных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особенностей,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индивидуаль-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ных</w:t>
      </w:r>
      <w:r>
        <w:rPr>
          <w:spacing w:val="-8"/>
          <w:w w:val="90"/>
          <w:sz w:val="22"/>
        </w:rPr>
        <w:t xml:space="preserve"> </w:t>
      </w:r>
      <w:r>
        <w:rPr>
          <w:w w:val="90"/>
          <w:sz w:val="22"/>
        </w:rPr>
        <w:t>способностей</w:t>
      </w:r>
      <w:r>
        <w:rPr>
          <w:spacing w:val="-8"/>
          <w:w w:val="90"/>
          <w:sz w:val="22"/>
        </w:rPr>
        <w:t xml:space="preserve"> </w:t>
      </w:r>
      <w:r>
        <w:rPr>
          <w:w w:val="90"/>
          <w:sz w:val="22"/>
        </w:rPr>
        <w:t>каждого</w:t>
      </w:r>
      <w:r>
        <w:rPr>
          <w:spacing w:val="-7"/>
          <w:w w:val="90"/>
          <w:sz w:val="22"/>
        </w:rPr>
        <w:t xml:space="preserve"> </w:t>
      </w:r>
      <w:r>
        <w:rPr>
          <w:w w:val="90"/>
          <w:sz w:val="22"/>
        </w:rPr>
        <w:t>ребенка.</w:t>
      </w:r>
    </w:p>
    <w:p>
      <w:pPr>
        <w:pStyle w:val="13"/>
        <w:spacing w:line="225" w:lineRule="auto"/>
        <w:ind w:left="907"/>
      </w:pPr>
      <w:r>
        <w:br w:type="column"/>
      </w:r>
      <w:r>
        <w:rPr>
          <w:spacing w:val="-1"/>
          <w:w w:val="90"/>
        </w:rPr>
        <w:t>замысле и творческих поисках художника</w:t>
      </w:r>
      <w:r>
        <w:rPr>
          <w:spacing w:val="-57"/>
          <w:w w:val="90"/>
        </w:rPr>
        <w:t xml:space="preserve"> </w:t>
      </w:r>
      <w:r>
        <w:rPr>
          <w:w w:val="90"/>
        </w:rPr>
        <w:t>при создании художественного произве-</w:t>
      </w:r>
      <w:r>
        <w:rPr>
          <w:spacing w:val="1"/>
          <w:w w:val="90"/>
        </w:rPr>
        <w:t xml:space="preserve"> </w:t>
      </w:r>
      <w:r>
        <w:rPr>
          <w:w w:val="90"/>
        </w:rPr>
        <w:t>дения; поясняет, чем одни произведения</w:t>
      </w:r>
      <w:r>
        <w:rPr>
          <w:spacing w:val="-57"/>
          <w:w w:val="90"/>
        </w:rPr>
        <w:t xml:space="preserve"> </w:t>
      </w:r>
      <w:r>
        <w:rPr>
          <w:w w:val="85"/>
        </w:rPr>
        <w:t>искусства отличаются от других по темати-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ке и средствам выразительности; </w:t>
      </w:r>
      <w:r>
        <w:rPr>
          <w:w w:val="90"/>
        </w:rPr>
        <w:t>помога-</w:t>
      </w:r>
      <w:r>
        <w:rPr>
          <w:spacing w:val="-58"/>
          <w:w w:val="90"/>
        </w:rPr>
        <w:t xml:space="preserve"> </w:t>
      </w:r>
      <w:r>
        <w:rPr>
          <w:w w:val="90"/>
        </w:rPr>
        <w:t>ет определить, к каким видам и жанрам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изобразительного искусства относятся те</w:t>
      </w:r>
      <w:r>
        <w:rPr>
          <w:spacing w:val="-57"/>
          <w:w w:val="90"/>
        </w:rPr>
        <w:t xml:space="preserve"> </w:t>
      </w:r>
      <w:r>
        <w:rPr>
          <w:w w:val="90"/>
        </w:rPr>
        <w:t>или</w:t>
      </w:r>
      <w:r>
        <w:rPr>
          <w:spacing w:val="1"/>
          <w:w w:val="90"/>
        </w:rPr>
        <w:t xml:space="preserve"> </w:t>
      </w:r>
      <w:r>
        <w:rPr>
          <w:w w:val="90"/>
        </w:rPr>
        <w:t>иные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произведения,</w:t>
      </w:r>
      <w:r>
        <w:rPr>
          <w:spacing w:val="1"/>
          <w:w w:val="90"/>
        </w:rPr>
        <w:t xml:space="preserve"> </w:t>
      </w:r>
      <w:r>
        <w:rPr>
          <w:w w:val="90"/>
        </w:rPr>
        <w:t>обсуждает</w:t>
      </w:r>
      <w:r>
        <w:rPr>
          <w:spacing w:val="1"/>
          <w:w w:val="90"/>
        </w:rPr>
        <w:t xml:space="preserve"> </w:t>
      </w:r>
      <w:r>
        <w:rPr>
          <w:w w:val="90"/>
        </w:rPr>
        <w:t>их</w:t>
      </w:r>
      <w:r>
        <w:rPr>
          <w:spacing w:val="-57"/>
          <w:w w:val="90"/>
        </w:rPr>
        <w:t xml:space="preserve"> </w:t>
      </w:r>
      <w:r>
        <w:rPr>
          <w:w w:val="90"/>
        </w:rPr>
        <w:t>содержание; поощряет индивидуальные</w:t>
      </w:r>
      <w:r>
        <w:rPr>
          <w:spacing w:val="1"/>
          <w:w w:val="90"/>
        </w:rPr>
        <w:t xml:space="preserve"> </w:t>
      </w:r>
      <w:r>
        <w:rPr>
          <w:w w:val="90"/>
        </w:rPr>
        <w:t>оценки</w:t>
      </w:r>
      <w:r>
        <w:rPr>
          <w:spacing w:val="-9"/>
          <w:w w:val="90"/>
        </w:rPr>
        <w:t xml:space="preserve"> </w:t>
      </w:r>
      <w:r>
        <w:rPr>
          <w:w w:val="90"/>
        </w:rPr>
        <w:t>детьми</w:t>
      </w:r>
      <w:r>
        <w:rPr>
          <w:spacing w:val="-8"/>
          <w:w w:val="90"/>
        </w:rPr>
        <w:t xml:space="preserve"> </w:t>
      </w:r>
      <w:r>
        <w:rPr>
          <w:w w:val="90"/>
        </w:rPr>
        <w:t>этих</w:t>
      </w:r>
      <w:r>
        <w:rPr>
          <w:spacing w:val="-8"/>
          <w:w w:val="90"/>
        </w:rPr>
        <w:t xml:space="preserve"> </w:t>
      </w:r>
      <w:r>
        <w:rPr>
          <w:w w:val="90"/>
        </w:rPr>
        <w:t>произведений.</w:t>
      </w:r>
    </w:p>
    <w:p>
      <w:pPr>
        <w:pStyle w:val="13"/>
        <w:spacing w:line="225" w:lineRule="auto"/>
        <w:ind w:left="907" w:firstLine="226"/>
      </w:pPr>
      <w:r>
        <w:rPr>
          <w:w w:val="90"/>
        </w:rPr>
        <w:t>Воспитатель расширяет, систематизи-</w:t>
      </w:r>
      <w:r>
        <w:rPr>
          <w:spacing w:val="1"/>
          <w:w w:val="90"/>
        </w:rPr>
        <w:t xml:space="preserve"> </w:t>
      </w:r>
      <w:r>
        <w:rPr>
          <w:w w:val="90"/>
        </w:rPr>
        <w:t>рует</w:t>
      </w:r>
      <w:r>
        <w:rPr>
          <w:spacing w:val="-9"/>
          <w:w w:val="90"/>
        </w:rPr>
        <w:t xml:space="preserve"> </w:t>
      </w:r>
      <w:r>
        <w:rPr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w w:val="90"/>
        </w:rPr>
        <w:t>детализирует</w:t>
      </w:r>
      <w:r>
        <w:rPr>
          <w:spacing w:val="-9"/>
          <w:w w:val="90"/>
        </w:rPr>
        <w:t xml:space="preserve"> </w:t>
      </w:r>
      <w:r>
        <w:rPr>
          <w:w w:val="90"/>
        </w:rPr>
        <w:t>содержание</w:t>
      </w:r>
      <w:r>
        <w:rPr>
          <w:spacing w:val="-8"/>
          <w:w w:val="90"/>
        </w:rPr>
        <w:t xml:space="preserve"> </w:t>
      </w:r>
      <w:r>
        <w:rPr>
          <w:w w:val="90"/>
        </w:rPr>
        <w:t>художе-</w:t>
      </w:r>
      <w:r>
        <w:rPr>
          <w:spacing w:val="-57"/>
          <w:w w:val="90"/>
        </w:rPr>
        <w:t xml:space="preserve"> </w:t>
      </w:r>
      <w:r>
        <w:rPr>
          <w:w w:val="90"/>
        </w:rPr>
        <w:t>ственной деятельности детей; активизи-</w:t>
      </w:r>
      <w:r>
        <w:rPr>
          <w:spacing w:val="1"/>
          <w:w w:val="90"/>
        </w:rPr>
        <w:t xml:space="preserve"> </w:t>
      </w:r>
      <w:r>
        <w:rPr>
          <w:w w:val="85"/>
        </w:rPr>
        <w:t>рует выбор сюжетов о семье, жизни в дет-</w:t>
      </w:r>
      <w:r>
        <w:rPr>
          <w:spacing w:val="1"/>
          <w:w w:val="85"/>
        </w:rPr>
        <w:t xml:space="preserve"> </w:t>
      </w:r>
      <w:r>
        <w:rPr>
          <w:w w:val="85"/>
        </w:rPr>
        <w:t>ском саду, а также о бытовых, обществен-</w:t>
      </w:r>
      <w:r>
        <w:rPr>
          <w:spacing w:val="1"/>
          <w:w w:val="85"/>
        </w:rPr>
        <w:t xml:space="preserve"> </w:t>
      </w:r>
      <w:r>
        <w:rPr>
          <w:w w:val="90"/>
        </w:rPr>
        <w:t>ных и природных явлениях (семья, дом,</w:t>
      </w:r>
      <w:r>
        <w:rPr>
          <w:spacing w:val="1"/>
          <w:w w:val="90"/>
        </w:rPr>
        <w:t xml:space="preserve"> </w:t>
      </w:r>
      <w:r>
        <w:rPr>
          <w:w w:val="85"/>
        </w:rPr>
        <w:t>город, деревня, праздники, путешествия, в</w:t>
      </w:r>
      <w:r>
        <w:rPr>
          <w:spacing w:val="-54"/>
          <w:w w:val="85"/>
        </w:rPr>
        <w:t xml:space="preserve"> </w:t>
      </w:r>
      <w:r>
        <w:rPr>
          <w:w w:val="85"/>
        </w:rPr>
        <w:t>т.ч.</w:t>
      </w:r>
      <w:r>
        <w:rPr>
          <w:spacing w:val="1"/>
          <w:w w:val="85"/>
        </w:rPr>
        <w:t xml:space="preserve"> </w:t>
      </w:r>
      <w:r>
        <w:rPr>
          <w:w w:val="85"/>
        </w:rPr>
        <w:t>космические,</w:t>
      </w:r>
      <w:r>
        <w:rPr>
          <w:spacing w:val="1"/>
          <w:w w:val="85"/>
        </w:rPr>
        <w:t xml:space="preserve"> </w:t>
      </w:r>
      <w:r>
        <w:rPr>
          <w:w w:val="85"/>
        </w:rPr>
        <w:t>веселые</w:t>
      </w:r>
      <w:r>
        <w:rPr>
          <w:spacing w:val="1"/>
          <w:w w:val="85"/>
        </w:rPr>
        <w:t xml:space="preserve"> </w:t>
      </w:r>
      <w:r>
        <w:rPr>
          <w:w w:val="85"/>
        </w:rPr>
        <w:t>приключения,</w:t>
      </w:r>
      <w:r>
        <w:rPr>
          <w:spacing w:val="-54"/>
          <w:w w:val="85"/>
        </w:rPr>
        <w:t xml:space="preserve"> </w:t>
      </w:r>
      <w:r>
        <w:rPr>
          <w:w w:val="90"/>
        </w:rPr>
        <w:t>дальние</w:t>
      </w:r>
      <w:r>
        <w:rPr>
          <w:spacing w:val="1"/>
          <w:w w:val="90"/>
        </w:rPr>
        <w:t xml:space="preserve"> </w:t>
      </w:r>
      <w:r>
        <w:rPr>
          <w:w w:val="90"/>
        </w:rPr>
        <w:t>страны);</w:t>
      </w:r>
      <w:r>
        <w:rPr>
          <w:spacing w:val="1"/>
          <w:w w:val="90"/>
        </w:rPr>
        <w:t xml:space="preserve"> </w:t>
      </w:r>
      <w:r>
        <w:rPr>
          <w:w w:val="90"/>
        </w:rPr>
        <w:t>поощряет</w:t>
      </w:r>
      <w:r>
        <w:rPr>
          <w:spacing w:val="1"/>
          <w:w w:val="90"/>
        </w:rPr>
        <w:t xml:space="preserve"> </w:t>
      </w:r>
      <w:r>
        <w:rPr>
          <w:w w:val="90"/>
        </w:rPr>
        <w:t>интерес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изображению</w:t>
      </w:r>
      <w:r>
        <w:rPr>
          <w:spacing w:val="1"/>
          <w:w w:val="90"/>
        </w:rPr>
        <w:t xml:space="preserve"> </w:t>
      </w:r>
      <w:r>
        <w:rPr>
          <w:w w:val="90"/>
        </w:rPr>
        <w:t>человека</w:t>
      </w:r>
      <w:r>
        <w:rPr>
          <w:spacing w:val="1"/>
          <w:w w:val="90"/>
        </w:rPr>
        <w:t xml:space="preserve"> </w:t>
      </w:r>
      <w:r>
        <w:rPr>
          <w:w w:val="90"/>
        </w:rPr>
        <w:t>(портрет,</w:t>
      </w:r>
      <w:r>
        <w:rPr>
          <w:spacing w:val="1"/>
          <w:w w:val="90"/>
        </w:rPr>
        <w:t xml:space="preserve"> </w:t>
      </w:r>
      <w:r>
        <w:rPr>
          <w:w w:val="90"/>
        </w:rPr>
        <w:t>авто-</w:t>
      </w:r>
      <w:r>
        <w:rPr>
          <w:spacing w:val="1"/>
          <w:w w:val="90"/>
        </w:rPr>
        <w:t xml:space="preserve"> </w:t>
      </w:r>
      <w:r>
        <w:rPr>
          <w:w w:val="85"/>
        </w:rPr>
        <w:t>портрет, семейный портрет, бытовой порт-</w:t>
      </w:r>
      <w:r>
        <w:rPr>
          <w:spacing w:val="1"/>
          <w:w w:val="85"/>
        </w:rPr>
        <w:t xml:space="preserve"> </w:t>
      </w:r>
      <w:r>
        <w:rPr>
          <w:w w:val="90"/>
        </w:rPr>
        <w:t>рет, бытовые сюжеты: «Как мы провели</w:t>
      </w:r>
      <w:r>
        <w:rPr>
          <w:spacing w:val="1"/>
          <w:w w:val="90"/>
        </w:rPr>
        <w:t xml:space="preserve"> </w:t>
      </w:r>
      <w:r>
        <w:rPr>
          <w:w w:val="90"/>
        </w:rPr>
        <w:t>воскресенье»,</w:t>
      </w:r>
      <w:r>
        <w:rPr>
          <w:spacing w:val="-10"/>
          <w:w w:val="90"/>
        </w:rPr>
        <w:t xml:space="preserve"> </w:t>
      </w:r>
      <w:r>
        <w:rPr>
          <w:w w:val="90"/>
        </w:rPr>
        <w:t>«Что</w:t>
      </w:r>
      <w:r>
        <w:rPr>
          <w:spacing w:val="-10"/>
          <w:w w:val="90"/>
        </w:rPr>
        <w:t xml:space="preserve"> </w:t>
      </w:r>
      <w:r>
        <w:rPr>
          <w:w w:val="90"/>
        </w:rPr>
        <w:t>мы</w:t>
      </w:r>
      <w:r>
        <w:rPr>
          <w:spacing w:val="-10"/>
          <w:w w:val="90"/>
        </w:rPr>
        <w:t xml:space="preserve"> </w:t>
      </w:r>
      <w:r>
        <w:rPr>
          <w:w w:val="90"/>
        </w:rPr>
        <w:t>делали</w:t>
      </w:r>
      <w:r>
        <w:rPr>
          <w:spacing w:val="-9"/>
          <w:w w:val="90"/>
        </w:rPr>
        <w:t xml:space="preserve"> </w:t>
      </w:r>
      <w:r>
        <w:rPr>
          <w:w w:val="90"/>
        </w:rPr>
        <w:t>на</w:t>
      </w:r>
      <w:r>
        <w:rPr>
          <w:spacing w:val="-10"/>
          <w:w w:val="90"/>
        </w:rPr>
        <w:t xml:space="preserve"> </w:t>
      </w:r>
      <w:r>
        <w:rPr>
          <w:w w:val="90"/>
        </w:rPr>
        <w:t>прогул-</w:t>
      </w:r>
      <w:r>
        <w:rPr>
          <w:spacing w:val="-57"/>
          <w:w w:val="90"/>
        </w:rPr>
        <w:t xml:space="preserve"> </w:t>
      </w:r>
      <w:r>
        <w:rPr>
          <w:w w:val="85"/>
        </w:rPr>
        <w:t>ке», «Где мы были летом», представители</w:t>
      </w:r>
      <w:r>
        <w:rPr>
          <w:spacing w:val="1"/>
          <w:w w:val="85"/>
        </w:rPr>
        <w:t xml:space="preserve"> </w:t>
      </w:r>
      <w:r>
        <w:rPr>
          <w:w w:val="90"/>
        </w:rPr>
        <w:t>разных профессий с соответствующими</w:t>
      </w:r>
      <w:r>
        <w:rPr>
          <w:spacing w:val="1"/>
          <w:w w:val="90"/>
        </w:rPr>
        <w:t xml:space="preserve"> </w:t>
      </w:r>
      <w:r>
        <w:rPr>
          <w:w w:val="85"/>
        </w:rPr>
        <w:t>атрибутами,</w:t>
      </w:r>
      <w:r>
        <w:rPr>
          <w:spacing w:val="1"/>
          <w:w w:val="85"/>
        </w:rPr>
        <w:t xml:space="preserve"> </w:t>
      </w:r>
      <w:r>
        <w:rPr>
          <w:w w:val="85"/>
        </w:rPr>
        <w:t>инструментами,</w:t>
      </w:r>
      <w:r>
        <w:rPr>
          <w:spacing w:val="1"/>
          <w:w w:val="85"/>
        </w:rPr>
        <w:t xml:space="preserve"> </w:t>
      </w:r>
      <w:r>
        <w:rPr>
          <w:w w:val="85"/>
        </w:rPr>
        <w:t>техникой);</w:t>
      </w:r>
      <w:r>
        <w:rPr>
          <w:spacing w:val="1"/>
          <w:w w:val="85"/>
        </w:rPr>
        <w:t xml:space="preserve"> </w:t>
      </w:r>
      <w:r>
        <w:rPr>
          <w:w w:val="95"/>
        </w:rPr>
        <w:t>при создании пейзажей и сюжетов на</w:t>
      </w:r>
      <w:r>
        <w:rPr>
          <w:spacing w:val="1"/>
          <w:w w:val="95"/>
        </w:rPr>
        <w:t xml:space="preserve"> </w:t>
      </w:r>
      <w:r>
        <w:rPr>
          <w:w w:val="90"/>
        </w:rPr>
        <w:t>тему</w:t>
      </w:r>
      <w:r>
        <w:rPr>
          <w:spacing w:val="1"/>
          <w:w w:val="90"/>
        </w:rPr>
        <w:t xml:space="preserve"> </w:t>
      </w:r>
      <w:r>
        <w:rPr>
          <w:w w:val="90"/>
        </w:rPr>
        <w:t>природы</w:t>
      </w:r>
      <w:r>
        <w:rPr>
          <w:spacing w:val="1"/>
          <w:w w:val="90"/>
        </w:rPr>
        <w:t xml:space="preserve"> </w:t>
      </w:r>
      <w:r>
        <w:rPr>
          <w:w w:val="90"/>
        </w:rPr>
        <w:t>поддерживает</w:t>
      </w:r>
      <w:r>
        <w:rPr>
          <w:spacing w:val="1"/>
          <w:w w:val="90"/>
        </w:rPr>
        <w:t xml:space="preserve"> </w:t>
      </w:r>
      <w:r>
        <w:rPr>
          <w:w w:val="90"/>
        </w:rPr>
        <w:t>желание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 изображать животных с детеныша-</w:t>
      </w:r>
      <w:r>
        <w:rPr>
          <w:spacing w:val="-57"/>
          <w:w w:val="90"/>
        </w:rPr>
        <w:t xml:space="preserve"> </w:t>
      </w:r>
      <w:r>
        <w:rPr>
          <w:w w:val="95"/>
        </w:rPr>
        <w:t>ми в движении; учит передавать свое</w:t>
      </w:r>
      <w:r>
        <w:rPr>
          <w:spacing w:val="1"/>
          <w:w w:val="95"/>
        </w:rPr>
        <w:t xml:space="preserve"> </w:t>
      </w:r>
      <w:r>
        <w:rPr>
          <w:w w:val="85"/>
        </w:rPr>
        <w:t>представление об историческом прошлом</w:t>
      </w:r>
      <w:r>
        <w:rPr>
          <w:spacing w:val="1"/>
          <w:w w:val="85"/>
        </w:rPr>
        <w:t xml:space="preserve"> </w:t>
      </w:r>
      <w:r>
        <w:rPr>
          <w:w w:val="90"/>
        </w:rPr>
        <w:t>родины посредством изображение харак-</w:t>
      </w:r>
      <w:r>
        <w:rPr>
          <w:spacing w:val="-57"/>
          <w:w w:val="90"/>
        </w:rPr>
        <w:t xml:space="preserve"> </w:t>
      </w:r>
      <w:r>
        <w:rPr>
          <w:w w:val="85"/>
        </w:rPr>
        <w:t>терных костюмов, интерьеров, предметов</w:t>
      </w:r>
      <w:r>
        <w:rPr>
          <w:spacing w:val="1"/>
          <w:w w:val="85"/>
        </w:rPr>
        <w:t xml:space="preserve"> </w:t>
      </w:r>
      <w:r>
        <w:rPr>
          <w:w w:val="90"/>
        </w:rPr>
        <w:t>быта; показывает возможность создания</w:t>
      </w:r>
      <w:r>
        <w:rPr>
          <w:spacing w:val="1"/>
          <w:w w:val="90"/>
        </w:rPr>
        <w:t xml:space="preserve"> </w:t>
      </w:r>
      <w:r>
        <w:rPr>
          <w:w w:val="95"/>
        </w:rPr>
        <w:t>сказочных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фантазийных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</w:t>
      </w:r>
      <w:r>
        <w:rPr>
          <w:spacing w:val="1"/>
          <w:w w:val="95"/>
        </w:rPr>
        <w:t xml:space="preserve"> </w:t>
      </w:r>
      <w:r>
        <w:rPr>
          <w:w w:val="90"/>
        </w:rPr>
        <w:t>(Русалочки,</w:t>
      </w:r>
      <w:r>
        <w:rPr>
          <w:spacing w:val="1"/>
          <w:w w:val="90"/>
        </w:rPr>
        <w:t xml:space="preserve"> </w:t>
      </w:r>
      <w:r>
        <w:rPr>
          <w:w w:val="90"/>
        </w:rPr>
        <w:t>Жар-птицы,</w:t>
      </w:r>
      <w:r>
        <w:rPr>
          <w:spacing w:val="1"/>
          <w:w w:val="90"/>
        </w:rPr>
        <w:t xml:space="preserve"> </w:t>
      </w:r>
      <w:r>
        <w:rPr>
          <w:w w:val="90"/>
        </w:rPr>
        <w:t>Дюймовочки,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 xml:space="preserve">Оловянного солдатика, </w:t>
      </w:r>
      <w:r>
        <w:rPr>
          <w:spacing w:val="-1"/>
          <w:w w:val="90"/>
        </w:rPr>
        <w:t>Конька-Горбунка,</w:t>
      </w:r>
      <w:r>
        <w:rPr>
          <w:w w:val="90"/>
        </w:rPr>
        <w:t xml:space="preserve"> </w:t>
      </w:r>
      <w:r>
        <w:t>Бабы-яги).</w:t>
      </w:r>
    </w:p>
    <w:p>
      <w:pPr>
        <w:pStyle w:val="13"/>
        <w:spacing w:line="225" w:lineRule="auto"/>
        <w:ind w:left="907" w:right="2" w:firstLine="226"/>
      </w:pPr>
      <w:r>
        <w:rPr>
          <w:w w:val="90"/>
        </w:rPr>
        <w:t>Помогает</w:t>
      </w:r>
      <w:r>
        <w:rPr>
          <w:spacing w:val="1"/>
          <w:w w:val="90"/>
        </w:rPr>
        <w:t xml:space="preserve"> </w:t>
      </w:r>
      <w:r>
        <w:rPr>
          <w:w w:val="90"/>
        </w:rPr>
        <w:t>детям</w:t>
      </w:r>
      <w:r>
        <w:rPr>
          <w:spacing w:val="1"/>
          <w:w w:val="90"/>
        </w:rPr>
        <w:t xml:space="preserve"> </w:t>
      </w:r>
      <w:r>
        <w:rPr>
          <w:w w:val="90"/>
        </w:rPr>
        <w:t>научиться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различать</w:t>
      </w:r>
      <w:r>
        <w:rPr>
          <w:spacing w:val="-57"/>
          <w:w w:val="90"/>
        </w:rPr>
        <w:t xml:space="preserve"> </w:t>
      </w:r>
      <w:r>
        <w:rPr>
          <w:w w:val="90"/>
        </w:rPr>
        <w:t>фантазийный (воображаемый, придуман-</w:t>
      </w:r>
      <w:r>
        <w:rPr>
          <w:spacing w:val="-57"/>
          <w:w w:val="90"/>
        </w:rPr>
        <w:t xml:space="preserve"> </w:t>
      </w:r>
      <w:r>
        <w:rPr>
          <w:w w:val="90"/>
        </w:rPr>
        <w:t>ный)</w:t>
      </w:r>
      <w:r>
        <w:rPr>
          <w:spacing w:val="-2"/>
          <w:w w:val="90"/>
        </w:rPr>
        <w:t xml:space="preserve"> </w:t>
      </w:r>
      <w:r>
        <w:rPr>
          <w:w w:val="90"/>
        </w:rPr>
        <w:t>мир</w:t>
      </w:r>
      <w:r>
        <w:rPr>
          <w:spacing w:val="-2"/>
          <w:w w:val="90"/>
        </w:rPr>
        <w:t xml:space="preserve"> </w:t>
      </w:r>
      <w:r>
        <w:rPr>
          <w:w w:val="90"/>
        </w:rPr>
        <w:t>в</w:t>
      </w:r>
      <w:r>
        <w:rPr>
          <w:spacing w:val="-2"/>
          <w:w w:val="90"/>
        </w:rPr>
        <w:t xml:space="preserve"> </w:t>
      </w:r>
      <w:r>
        <w:rPr>
          <w:w w:val="90"/>
        </w:rPr>
        <w:t>произведениях</w:t>
      </w:r>
      <w:r>
        <w:rPr>
          <w:spacing w:val="-2"/>
          <w:w w:val="90"/>
        </w:rPr>
        <w:t xml:space="preserve"> </w:t>
      </w:r>
      <w:r>
        <w:rPr>
          <w:w w:val="90"/>
        </w:rPr>
        <w:t>изобразитель-</w:t>
      </w:r>
    </w:p>
    <w:p>
      <w:pPr>
        <w:pStyle w:val="13"/>
        <w:spacing w:line="225" w:lineRule="auto"/>
        <w:ind w:left="182" w:right="900"/>
      </w:pPr>
      <w:r>
        <w:br w:type="column"/>
      </w:r>
      <w:r>
        <w:rPr>
          <w:w w:val="90"/>
        </w:rPr>
        <w:t>тем,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образов,</w:t>
      </w:r>
      <w:r>
        <w:rPr>
          <w:spacing w:val="1"/>
          <w:w w:val="90"/>
        </w:rPr>
        <w:t xml:space="preserve"> </w:t>
      </w:r>
      <w:r>
        <w:rPr>
          <w:w w:val="90"/>
        </w:rPr>
        <w:t>сюжетов,</w:t>
      </w:r>
      <w:r>
        <w:rPr>
          <w:spacing w:val="1"/>
          <w:w w:val="90"/>
        </w:rPr>
        <w:t xml:space="preserve"> </w:t>
      </w:r>
      <w:r>
        <w:rPr>
          <w:w w:val="90"/>
        </w:rPr>
        <w:t>материалов,</w:t>
      </w:r>
      <w:r>
        <w:rPr>
          <w:spacing w:val="1"/>
          <w:w w:val="90"/>
        </w:rPr>
        <w:t xml:space="preserve"> </w:t>
      </w:r>
      <w:r>
        <w:rPr>
          <w:w w:val="90"/>
        </w:rPr>
        <w:t>инструментов,</w:t>
      </w:r>
      <w:r>
        <w:rPr>
          <w:spacing w:val="1"/>
          <w:w w:val="90"/>
        </w:rPr>
        <w:t xml:space="preserve"> </w:t>
      </w:r>
      <w:r>
        <w:rPr>
          <w:w w:val="90"/>
        </w:rPr>
        <w:t>технических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способов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приёмов;</w:t>
      </w:r>
      <w:r>
        <w:rPr>
          <w:spacing w:val="1"/>
          <w:w w:val="90"/>
        </w:rPr>
        <w:t xml:space="preserve"> </w:t>
      </w:r>
      <w:r>
        <w:rPr>
          <w:w w:val="90"/>
        </w:rPr>
        <w:t>учит</w:t>
      </w:r>
      <w:r>
        <w:rPr>
          <w:spacing w:val="1"/>
          <w:w w:val="90"/>
        </w:rPr>
        <w:t xml:space="preserve"> </w:t>
      </w:r>
      <w:r>
        <w:rPr>
          <w:w w:val="90"/>
        </w:rPr>
        <w:t>определять</w:t>
      </w:r>
      <w:r>
        <w:rPr>
          <w:spacing w:val="1"/>
          <w:w w:val="90"/>
        </w:rPr>
        <w:t xml:space="preserve"> </w:t>
      </w:r>
      <w:r>
        <w:rPr>
          <w:w w:val="90"/>
        </w:rPr>
        <w:t>замысел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сохранять его на протяжении всей рабо-</w:t>
      </w:r>
      <w:r>
        <w:rPr>
          <w:spacing w:val="1"/>
          <w:w w:val="90"/>
        </w:rPr>
        <w:t xml:space="preserve"> </w:t>
      </w:r>
      <w:r>
        <w:rPr>
          <w:w w:val="90"/>
        </w:rPr>
        <w:t>ты. Способствует сотрудничеству детей</w:t>
      </w:r>
      <w:r>
        <w:rPr>
          <w:spacing w:val="1"/>
          <w:w w:val="90"/>
        </w:rPr>
        <w:t xml:space="preserve"> </w:t>
      </w:r>
      <w:r>
        <w:rPr>
          <w:w w:val="90"/>
        </w:rPr>
        <w:t>при</w:t>
      </w:r>
      <w:r>
        <w:rPr>
          <w:spacing w:val="-9"/>
          <w:w w:val="90"/>
        </w:rPr>
        <w:t xml:space="preserve"> </w:t>
      </w:r>
      <w:r>
        <w:rPr>
          <w:w w:val="90"/>
        </w:rPr>
        <w:t>выполнении</w:t>
      </w:r>
      <w:r>
        <w:rPr>
          <w:spacing w:val="-9"/>
          <w:w w:val="90"/>
        </w:rPr>
        <w:t xml:space="preserve"> </w:t>
      </w:r>
      <w:r>
        <w:rPr>
          <w:w w:val="90"/>
        </w:rPr>
        <w:t>коллективных</w:t>
      </w:r>
      <w:r>
        <w:rPr>
          <w:spacing w:val="-9"/>
          <w:w w:val="90"/>
        </w:rPr>
        <w:t xml:space="preserve"> </w:t>
      </w:r>
      <w:r>
        <w:rPr>
          <w:w w:val="90"/>
        </w:rPr>
        <w:t>работ.</w:t>
      </w:r>
    </w:p>
    <w:p>
      <w:pPr>
        <w:pStyle w:val="13"/>
        <w:spacing w:line="225" w:lineRule="auto"/>
        <w:ind w:left="182" w:right="906" w:firstLine="226"/>
      </w:pPr>
      <w:r>
        <w:rPr>
          <w:rFonts w:ascii="Arial" w:hAnsi="Arial"/>
          <w:b/>
          <w:spacing w:val="-3"/>
          <w:w w:val="90"/>
        </w:rPr>
        <w:t xml:space="preserve">В лепке </w:t>
      </w:r>
      <w:r>
        <w:rPr>
          <w:spacing w:val="-3"/>
          <w:w w:val="90"/>
        </w:rPr>
        <w:t xml:space="preserve">педагог </w:t>
      </w:r>
      <w:r>
        <w:rPr>
          <w:spacing w:val="-2"/>
          <w:w w:val="90"/>
        </w:rPr>
        <w:t>продолжает обращает</w:t>
      </w:r>
      <w:r>
        <w:rPr>
          <w:spacing w:val="-1"/>
          <w:w w:val="90"/>
        </w:rPr>
        <w:t xml:space="preserve"> </w:t>
      </w:r>
      <w:r>
        <w:rPr>
          <w:w w:val="90"/>
        </w:rPr>
        <w:t>внимание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гармоничную</w:t>
      </w:r>
      <w:r>
        <w:rPr>
          <w:spacing w:val="1"/>
          <w:w w:val="90"/>
        </w:rPr>
        <w:t xml:space="preserve"> </w:t>
      </w:r>
      <w:r>
        <w:rPr>
          <w:w w:val="90"/>
        </w:rPr>
        <w:t>связь</w:t>
      </w:r>
      <w:r>
        <w:rPr>
          <w:spacing w:val="-57"/>
          <w:w w:val="90"/>
        </w:rPr>
        <w:t xml:space="preserve"> </w:t>
      </w:r>
      <w:r>
        <w:rPr>
          <w:spacing w:val="-4"/>
          <w:w w:val="90"/>
        </w:rPr>
        <w:t xml:space="preserve">между </w:t>
      </w:r>
      <w:r>
        <w:rPr>
          <w:spacing w:val="-3"/>
          <w:w w:val="90"/>
        </w:rPr>
        <w:t>пластической формой и рациональ-</w:t>
      </w:r>
      <w:r>
        <w:rPr>
          <w:spacing w:val="-57"/>
          <w:w w:val="90"/>
        </w:rPr>
        <w:t xml:space="preserve"> </w:t>
      </w:r>
      <w:r>
        <w:rPr>
          <w:w w:val="85"/>
        </w:rPr>
        <w:t>ным способом лепки, совершенствует изоб-</w:t>
      </w:r>
      <w:r>
        <w:rPr>
          <w:spacing w:val="-54"/>
          <w:w w:val="85"/>
        </w:rPr>
        <w:t xml:space="preserve"> </w:t>
      </w:r>
      <w:r>
        <w:rPr>
          <w:spacing w:val="-4"/>
          <w:w w:val="85"/>
        </w:rPr>
        <w:t>разительную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технику,</w:t>
      </w:r>
      <w:r>
        <w:rPr>
          <w:spacing w:val="-18"/>
          <w:w w:val="85"/>
        </w:rPr>
        <w:t xml:space="preserve"> </w:t>
      </w:r>
      <w:r>
        <w:rPr>
          <w:spacing w:val="-3"/>
          <w:w w:val="85"/>
        </w:rPr>
        <w:t>в</w:t>
      </w:r>
      <w:r>
        <w:rPr>
          <w:spacing w:val="-18"/>
          <w:w w:val="85"/>
        </w:rPr>
        <w:t xml:space="preserve"> </w:t>
      </w:r>
      <w:r>
        <w:rPr>
          <w:spacing w:val="-3"/>
          <w:w w:val="85"/>
        </w:rPr>
        <w:t>результате</w:t>
      </w:r>
      <w:r>
        <w:rPr>
          <w:spacing w:val="-18"/>
          <w:w w:val="85"/>
        </w:rPr>
        <w:t xml:space="preserve"> </w:t>
      </w:r>
      <w:r>
        <w:rPr>
          <w:spacing w:val="-3"/>
          <w:w w:val="85"/>
        </w:rPr>
        <w:t>чего</w:t>
      </w:r>
      <w:r>
        <w:rPr>
          <w:spacing w:val="-18"/>
          <w:w w:val="85"/>
        </w:rPr>
        <w:t xml:space="preserve"> </w:t>
      </w:r>
      <w:r>
        <w:rPr>
          <w:spacing w:val="-3"/>
          <w:w w:val="85"/>
        </w:rPr>
        <w:t>дети:</w:t>
      </w:r>
    </w:p>
    <w:p>
      <w:pPr>
        <w:pStyle w:val="22"/>
        <w:numPr>
          <w:ilvl w:val="0"/>
          <w:numId w:val="10"/>
        </w:numPr>
        <w:tabs>
          <w:tab w:val="left" w:pos="580"/>
        </w:tabs>
        <w:spacing w:before="0" w:after="0" w:line="225" w:lineRule="auto"/>
        <w:ind w:left="182" w:right="900" w:firstLine="226"/>
        <w:jc w:val="both"/>
        <w:rPr>
          <w:sz w:val="22"/>
        </w:rPr>
      </w:pPr>
      <w:r>
        <w:rPr>
          <w:spacing w:val="-1"/>
          <w:w w:val="90"/>
          <w:sz w:val="22"/>
        </w:rPr>
        <w:t>анализируют</w:t>
      </w:r>
      <w:r>
        <w:rPr>
          <w:spacing w:val="-9"/>
          <w:w w:val="90"/>
          <w:sz w:val="22"/>
        </w:rPr>
        <w:t xml:space="preserve"> </w:t>
      </w:r>
      <w:r>
        <w:rPr>
          <w:w w:val="90"/>
          <w:sz w:val="22"/>
        </w:rPr>
        <w:t>и</w:t>
      </w:r>
      <w:r>
        <w:rPr>
          <w:spacing w:val="-8"/>
          <w:w w:val="90"/>
          <w:sz w:val="22"/>
        </w:rPr>
        <w:t xml:space="preserve"> </w:t>
      </w:r>
      <w:r>
        <w:rPr>
          <w:w w:val="90"/>
          <w:sz w:val="22"/>
        </w:rPr>
        <w:t>более</w:t>
      </w:r>
      <w:r>
        <w:rPr>
          <w:spacing w:val="-8"/>
          <w:w w:val="90"/>
          <w:sz w:val="22"/>
        </w:rPr>
        <w:t xml:space="preserve"> </w:t>
      </w:r>
      <w:r>
        <w:rPr>
          <w:w w:val="90"/>
          <w:sz w:val="22"/>
        </w:rPr>
        <w:t>точно</w:t>
      </w:r>
      <w:r>
        <w:rPr>
          <w:spacing w:val="-8"/>
          <w:w w:val="90"/>
          <w:sz w:val="22"/>
        </w:rPr>
        <w:t xml:space="preserve"> </w:t>
      </w:r>
      <w:r>
        <w:rPr>
          <w:w w:val="90"/>
          <w:sz w:val="22"/>
        </w:rPr>
        <w:t>передают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форму изображаемых объектов (предме-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тов,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животных,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людей,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транспортных</w:t>
      </w:r>
      <w:r>
        <w:rPr>
          <w:spacing w:val="-57"/>
          <w:w w:val="90"/>
          <w:sz w:val="22"/>
        </w:rPr>
        <w:t xml:space="preserve"> </w:t>
      </w:r>
      <w:r>
        <w:rPr>
          <w:w w:val="85"/>
          <w:sz w:val="22"/>
        </w:rPr>
        <w:t>средств, архитектурных сооружений, ска-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зочных героев), их характерные признаки,</w:t>
      </w:r>
      <w:r>
        <w:rPr>
          <w:spacing w:val="1"/>
          <w:w w:val="85"/>
          <w:sz w:val="22"/>
        </w:rPr>
        <w:t xml:space="preserve"> </w:t>
      </w:r>
      <w:r>
        <w:rPr>
          <w:w w:val="95"/>
          <w:sz w:val="22"/>
        </w:rPr>
        <w:t>пропорции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и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взаимное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размещение</w:t>
      </w:r>
      <w:r>
        <w:rPr>
          <w:spacing w:val="-60"/>
          <w:w w:val="95"/>
          <w:sz w:val="22"/>
        </w:rPr>
        <w:t xml:space="preserve"> </w:t>
      </w:r>
      <w:r>
        <w:rPr>
          <w:spacing w:val="-1"/>
          <w:w w:val="90"/>
          <w:sz w:val="22"/>
        </w:rPr>
        <w:t>частей, движение отдельных персонажей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и</w:t>
      </w:r>
      <w:r>
        <w:rPr>
          <w:spacing w:val="-6"/>
          <w:w w:val="90"/>
          <w:sz w:val="22"/>
        </w:rPr>
        <w:t xml:space="preserve"> </w:t>
      </w:r>
      <w:r>
        <w:rPr>
          <w:w w:val="90"/>
          <w:sz w:val="22"/>
        </w:rPr>
        <w:t>взаимодействие</w:t>
      </w:r>
      <w:r>
        <w:rPr>
          <w:spacing w:val="-6"/>
          <w:w w:val="90"/>
          <w:sz w:val="22"/>
        </w:rPr>
        <w:t xml:space="preserve"> </w:t>
      </w:r>
      <w:r>
        <w:rPr>
          <w:w w:val="90"/>
          <w:sz w:val="22"/>
        </w:rPr>
        <w:t>в</w:t>
      </w:r>
      <w:r>
        <w:rPr>
          <w:spacing w:val="-5"/>
          <w:w w:val="90"/>
          <w:sz w:val="22"/>
        </w:rPr>
        <w:t xml:space="preserve"> </w:t>
      </w:r>
      <w:r>
        <w:rPr>
          <w:w w:val="90"/>
          <w:sz w:val="22"/>
        </w:rPr>
        <w:t>сюжете;</w:t>
      </w:r>
    </w:p>
    <w:p>
      <w:pPr>
        <w:pStyle w:val="22"/>
        <w:numPr>
          <w:ilvl w:val="0"/>
          <w:numId w:val="10"/>
        </w:numPr>
        <w:tabs>
          <w:tab w:val="left" w:pos="567"/>
        </w:tabs>
        <w:spacing w:before="0" w:after="0" w:line="225" w:lineRule="auto"/>
        <w:ind w:left="182" w:right="900" w:firstLine="226"/>
        <w:jc w:val="both"/>
        <w:rPr>
          <w:sz w:val="22"/>
        </w:rPr>
      </w:pPr>
      <w:r>
        <w:rPr>
          <w:w w:val="85"/>
          <w:sz w:val="22"/>
        </w:rPr>
        <w:t>творчески создают динамичные выра-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зительные образы и коллективные сюжет-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ные композиции, самостоятельно выби-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рают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тему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(зоопарк,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игрушки,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сервиз,</w:t>
      </w:r>
      <w:r>
        <w:rPr>
          <w:spacing w:val="1"/>
          <w:w w:val="90"/>
          <w:sz w:val="22"/>
        </w:rPr>
        <w:t xml:space="preserve"> </w:t>
      </w:r>
      <w:r>
        <w:rPr>
          <w:w w:val="85"/>
          <w:sz w:val="22"/>
        </w:rPr>
        <w:t>натюрморт), материал (глина, пластилин,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солёное тесто), способы лепки (скульп-</w:t>
      </w:r>
      <w:r>
        <w:rPr>
          <w:spacing w:val="1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 xml:space="preserve">турный, </w:t>
      </w:r>
      <w:r>
        <w:rPr>
          <w:w w:val="90"/>
          <w:sz w:val="22"/>
        </w:rPr>
        <w:t>комбинированный, конструктив-</w:t>
      </w:r>
      <w:r>
        <w:rPr>
          <w:spacing w:val="1"/>
          <w:w w:val="90"/>
          <w:sz w:val="22"/>
        </w:rPr>
        <w:t xml:space="preserve"> </w:t>
      </w:r>
      <w:r>
        <w:rPr>
          <w:w w:val="85"/>
          <w:sz w:val="22"/>
        </w:rPr>
        <w:t>ный, модульный, каркасный, рельефный,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папье-маше),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изобразительно-вырази-</w:t>
      </w:r>
      <w:r>
        <w:rPr>
          <w:spacing w:val="1"/>
          <w:w w:val="90"/>
          <w:sz w:val="22"/>
        </w:rPr>
        <w:t xml:space="preserve"> </w:t>
      </w:r>
      <w:r>
        <w:rPr>
          <w:w w:val="95"/>
          <w:sz w:val="22"/>
        </w:rPr>
        <w:t>тельные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средства;</w:t>
      </w:r>
    </w:p>
    <w:p>
      <w:pPr>
        <w:pStyle w:val="22"/>
        <w:numPr>
          <w:ilvl w:val="0"/>
          <w:numId w:val="10"/>
        </w:numPr>
        <w:tabs>
          <w:tab w:val="left" w:pos="659"/>
        </w:tabs>
        <w:spacing w:before="0" w:after="0" w:line="225" w:lineRule="auto"/>
        <w:ind w:left="182" w:right="902" w:firstLine="226"/>
        <w:jc w:val="both"/>
        <w:rPr>
          <w:sz w:val="22"/>
        </w:rPr>
      </w:pPr>
      <w:r>
        <w:rPr>
          <w:w w:val="90"/>
          <w:sz w:val="22"/>
        </w:rPr>
        <w:t>самостоятельно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выбирают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приемы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декорирования лепного образа (рельеф-</w:t>
      </w:r>
      <w:r>
        <w:rPr>
          <w:spacing w:val="1"/>
          <w:w w:val="90"/>
          <w:sz w:val="22"/>
        </w:rPr>
        <w:t xml:space="preserve"> </w:t>
      </w:r>
      <w:r>
        <w:rPr>
          <w:w w:val="85"/>
          <w:sz w:val="22"/>
        </w:rPr>
        <w:t>ные налепы, прорезание или процарапыва-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ние стекой, кистевая роспись по собствен-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ному замыслу или по мотивам народного</w:t>
      </w:r>
      <w:r>
        <w:rPr>
          <w:spacing w:val="-57"/>
          <w:w w:val="90"/>
          <w:sz w:val="22"/>
        </w:rPr>
        <w:t xml:space="preserve"> </w:t>
      </w:r>
      <w:r>
        <w:rPr>
          <w:spacing w:val="-4"/>
          <w:w w:val="90"/>
          <w:sz w:val="22"/>
        </w:rPr>
        <w:t>декоративно-прикладного</w:t>
      </w:r>
      <w:r>
        <w:rPr>
          <w:spacing w:val="-9"/>
          <w:w w:val="90"/>
          <w:sz w:val="22"/>
        </w:rPr>
        <w:t xml:space="preserve"> </w:t>
      </w:r>
      <w:r>
        <w:rPr>
          <w:spacing w:val="-4"/>
          <w:w w:val="90"/>
          <w:sz w:val="22"/>
        </w:rPr>
        <w:t>искусства).</w:t>
      </w:r>
    </w:p>
    <w:p>
      <w:pPr>
        <w:pStyle w:val="13"/>
        <w:spacing w:line="225" w:lineRule="auto"/>
        <w:ind w:left="182" w:right="901" w:firstLine="226"/>
      </w:pPr>
      <w:r>
        <w:rPr>
          <w:rFonts w:ascii="Arial" w:hAnsi="Arial"/>
          <w:b/>
          <w:w w:val="85"/>
        </w:rPr>
        <w:t xml:space="preserve">В рисовании </w:t>
      </w:r>
      <w:r>
        <w:rPr>
          <w:w w:val="85"/>
        </w:rPr>
        <w:t>педагог углубляет интерес</w:t>
      </w:r>
      <w:r>
        <w:rPr>
          <w:spacing w:val="-54"/>
          <w:w w:val="85"/>
        </w:rPr>
        <w:t xml:space="preserve"> </w:t>
      </w:r>
      <w:r>
        <w:rPr>
          <w:w w:val="85"/>
        </w:rPr>
        <w:t>детей к самостоятельному освоению изоб-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разительных материалов, инструментов </w:t>
      </w:r>
      <w:r>
        <w:rPr>
          <w:w w:val="90"/>
        </w:rPr>
        <w:t>и</w:t>
      </w:r>
      <w:r>
        <w:rPr>
          <w:spacing w:val="-57"/>
          <w:w w:val="90"/>
        </w:rPr>
        <w:t xml:space="preserve"> </w:t>
      </w:r>
      <w:r>
        <w:rPr>
          <w:w w:val="90"/>
        </w:rPr>
        <w:t>художественных</w:t>
      </w:r>
      <w:r>
        <w:rPr>
          <w:spacing w:val="1"/>
          <w:w w:val="90"/>
        </w:rPr>
        <w:t xml:space="preserve"> </w:t>
      </w:r>
      <w:r>
        <w:rPr>
          <w:w w:val="90"/>
        </w:rPr>
        <w:t>техник;</w:t>
      </w:r>
      <w:r>
        <w:rPr>
          <w:spacing w:val="1"/>
          <w:w w:val="90"/>
        </w:rPr>
        <w:t xml:space="preserve"> </w:t>
      </w:r>
      <w:r>
        <w:rPr>
          <w:w w:val="90"/>
        </w:rPr>
        <w:t>поддерживает</w:t>
      </w:r>
      <w:r>
        <w:rPr>
          <w:spacing w:val="1"/>
          <w:w w:val="90"/>
        </w:rPr>
        <w:t xml:space="preserve"> </w:t>
      </w:r>
      <w:r>
        <w:rPr>
          <w:w w:val="85"/>
        </w:rPr>
        <w:t>уверенность, инициативность, творческие</w:t>
      </w:r>
      <w:r>
        <w:rPr>
          <w:spacing w:val="1"/>
          <w:w w:val="85"/>
        </w:rPr>
        <w:t xml:space="preserve"> </w:t>
      </w:r>
      <w:r>
        <w:rPr>
          <w:w w:val="90"/>
        </w:rPr>
        <w:t>замыслы,</w:t>
      </w:r>
      <w:r>
        <w:rPr>
          <w:spacing w:val="-10"/>
          <w:w w:val="90"/>
        </w:rPr>
        <w:t xml:space="preserve"> </w:t>
      </w:r>
      <w:r>
        <w:rPr>
          <w:w w:val="90"/>
        </w:rPr>
        <w:t>благодаря</w:t>
      </w:r>
      <w:r>
        <w:rPr>
          <w:spacing w:val="-9"/>
          <w:w w:val="90"/>
        </w:rPr>
        <w:t xml:space="preserve"> </w:t>
      </w:r>
      <w:r>
        <w:rPr>
          <w:w w:val="90"/>
        </w:rPr>
        <w:t>чему</w:t>
      </w:r>
      <w:r>
        <w:rPr>
          <w:spacing w:val="-9"/>
          <w:w w:val="90"/>
        </w:rPr>
        <w:t xml:space="preserve"> </w:t>
      </w:r>
      <w:r>
        <w:rPr>
          <w:w w:val="90"/>
        </w:rPr>
        <w:t>дети:</w:t>
      </w:r>
    </w:p>
    <w:p>
      <w:pPr>
        <w:spacing w:after="0" w:line="225" w:lineRule="auto"/>
        <w:sectPr>
          <w:type w:val="continuous"/>
          <w:pgSz w:w="18710" w:h="13330" w:orient="landscape"/>
          <w:pgMar w:top="660" w:right="0" w:bottom="280" w:left="0" w:header="720" w:footer="720" w:gutter="0"/>
          <w:cols w:equalWidth="0" w:num="4">
            <w:col w:w="4767" w:space="40"/>
            <w:col w:w="4080" w:space="70"/>
            <w:col w:w="4767" w:space="40"/>
            <w:col w:w="4946"/>
          </w:cols>
        </w:sectPr>
      </w:pPr>
    </w:p>
    <w:p>
      <w:pPr>
        <w:pStyle w:val="22"/>
        <w:numPr>
          <w:ilvl w:val="1"/>
          <w:numId w:val="10"/>
        </w:numPr>
        <w:tabs>
          <w:tab w:val="left" w:pos="1326"/>
        </w:tabs>
        <w:spacing w:before="76" w:after="0" w:line="225" w:lineRule="auto"/>
        <w:ind w:left="907" w:right="0" w:firstLine="226"/>
        <w:jc w:val="both"/>
        <w:rPr>
          <w:sz w:val="22"/>
        </w:rPr>
      </w:pPr>
      <w:r>
        <w:rPr>
          <w:w w:val="85"/>
          <w:sz w:val="22"/>
        </w:rPr>
        <w:t>мотвированно,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осмысленно,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творчес-</w:t>
      </w:r>
      <w:r>
        <w:rPr>
          <w:spacing w:val="-54"/>
          <w:w w:val="85"/>
          <w:sz w:val="22"/>
        </w:rPr>
        <w:t xml:space="preserve"> </w:t>
      </w:r>
      <w:r>
        <w:rPr>
          <w:w w:val="90"/>
          <w:sz w:val="22"/>
        </w:rPr>
        <w:t>ки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совершенствуют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технику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рисования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красками (гуашевыми и акварельными),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карандашами (простым и цветными, мно-</w:t>
      </w:r>
      <w:r>
        <w:rPr>
          <w:spacing w:val="-57"/>
          <w:w w:val="90"/>
          <w:sz w:val="22"/>
        </w:rPr>
        <w:t xml:space="preserve"> </w:t>
      </w:r>
      <w:r>
        <w:rPr>
          <w:w w:val="85"/>
          <w:sz w:val="22"/>
        </w:rPr>
        <w:t>гоцветными),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фломастерами,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гелевыми</w:t>
      </w:r>
      <w:r>
        <w:rPr>
          <w:spacing w:val="-54"/>
          <w:w w:val="85"/>
          <w:sz w:val="22"/>
        </w:rPr>
        <w:t xml:space="preserve"> </w:t>
      </w:r>
      <w:r>
        <w:rPr>
          <w:w w:val="90"/>
          <w:sz w:val="22"/>
        </w:rPr>
        <w:t>ручками, восковыми и пастельными мел-</w:t>
      </w:r>
      <w:r>
        <w:rPr>
          <w:spacing w:val="-57"/>
          <w:w w:val="90"/>
          <w:sz w:val="22"/>
        </w:rPr>
        <w:t xml:space="preserve"> </w:t>
      </w:r>
      <w:r>
        <w:rPr>
          <w:spacing w:val="-2"/>
          <w:w w:val="90"/>
          <w:sz w:val="22"/>
        </w:rPr>
        <w:t xml:space="preserve">ками, </w:t>
      </w:r>
      <w:r>
        <w:rPr>
          <w:spacing w:val="-1"/>
          <w:w w:val="90"/>
          <w:sz w:val="22"/>
        </w:rPr>
        <w:t>углем, сангиной, соусом; свободно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комбинируют изобразительные материа-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лы (уголь и гуашь, акварель и восковой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мелок); делать эскиз; уверенно регули-</w:t>
      </w:r>
      <w:r>
        <w:rPr>
          <w:spacing w:val="1"/>
          <w:w w:val="90"/>
          <w:sz w:val="22"/>
        </w:rPr>
        <w:t xml:space="preserve"> </w:t>
      </w:r>
      <w:r>
        <w:rPr>
          <w:w w:val="85"/>
          <w:sz w:val="22"/>
        </w:rPr>
        <w:t>руют</w:t>
      </w:r>
      <w:r>
        <w:rPr>
          <w:spacing w:val="3"/>
          <w:w w:val="85"/>
          <w:sz w:val="22"/>
        </w:rPr>
        <w:t xml:space="preserve"> </w:t>
      </w:r>
      <w:r>
        <w:rPr>
          <w:w w:val="85"/>
          <w:sz w:val="22"/>
        </w:rPr>
        <w:t>темп,</w:t>
      </w:r>
      <w:r>
        <w:rPr>
          <w:spacing w:val="3"/>
          <w:w w:val="85"/>
          <w:sz w:val="22"/>
        </w:rPr>
        <w:t xml:space="preserve"> </w:t>
      </w:r>
      <w:r>
        <w:rPr>
          <w:w w:val="85"/>
          <w:sz w:val="22"/>
        </w:rPr>
        <w:t>амплитуду</w:t>
      </w:r>
      <w:r>
        <w:rPr>
          <w:spacing w:val="4"/>
          <w:w w:val="85"/>
          <w:sz w:val="22"/>
        </w:rPr>
        <w:t xml:space="preserve"> </w:t>
      </w:r>
      <w:r>
        <w:rPr>
          <w:w w:val="85"/>
          <w:sz w:val="22"/>
        </w:rPr>
        <w:t>и</w:t>
      </w:r>
      <w:r>
        <w:rPr>
          <w:spacing w:val="3"/>
          <w:w w:val="85"/>
          <w:sz w:val="22"/>
        </w:rPr>
        <w:t xml:space="preserve"> </w:t>
      </w:r>
      <w:r>
        <w:rPr>
          <w:w w:val="85"/>
          <w:sz w:val="22"/>
        </w:rPr>
        <w:t>силу</w:t>
      </w:r>
      <w:r>
        <w:rPr>
          <w:spacing w:val="4"/>
          <w:w w:val="85"/>
          <w:sz w:val="22"/>
        </w:rPr>
        <w:t xml:space="preserve"> </w:t>
      </w:r>
      <w:r>
        <w:rPr>
          <w:w w:val="85"/>
          <w:sz w:val="22"/>
        </w:rPr>
        <w:t>нажима;</w:t>
      </w:r>
    </w:p>
    <w:p>
      <w:pPr>
        <w:pStyle w:val="22"/>
        <w:numPr>
          <w:ilvl w:val="1"/>
          <w:numId w:val="10"/>
        </w:numPr>
        <w:tabs>
          <w:tab w:val="left" w:pos="1376"/>
        </w:tabs>
        <w:spacing w:before="0" w:after="0" w:line="225" w:lineRule="auto"/>
        <w:ind w:left="907" w:right="1" w:firstLine="226"/>
        <w:jc w:val="both"/>
        <w:rPr>
          <w:sz w:val="22"/>
        </w:rPr>
      </w:pPr>
      <w:r>
        <w:rPr>
          <w:w w:val="90"/>
          <w:sz w:val="22"/>
        </w:rPr>
        <w:t>создают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различные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композиции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с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учетом особенностей листа бумаги или</w:t>
      </w:r>
      <w:r>
        <w:rPr>
          <w:spacing w:val="1"/>
          <w:w w:val="90"/>
          <w:sz w:val="22"/>
        </w:rPr>
        <w:t xml:space="preserve"> </w:t>
      </w:r>
      <w:r>
        <w:rPr>
          <w:w w:val="85"/>
          <w:sz w:val="22"/>
        </w:rPr>
        <w:t>иной</w:t>
      </w:r>
      <w:r>
        <w:rPr>
          <w:spacing w:val="23"/>
          <w:w w:val="85"/>
          <w:sz w:val="22"/>
        </w:rPr>
        <w:t xml:space="preserve"> </w:t>
      </w:r>
      <w:r>
        <w:rPr>
          <w:w w:val="85"/>
          <w:sz w:val="22"/>
        </w:rPr>
        <w:t>поверхности</w:t>
      </w:r>
      <w:r>
        <w:rPr>
          <w:spacing w:val="24"/>
          <w:w w:val="85"/>
          <w:sz w:val="22"/>
        </w:rPr>
        <w:t xml:space="preserve"> </w:t>
      </w:r>
      <w:r>
        <w:rPr>
          <w:w w:val="85"/>
          <w:sz w:val="22"/>
        </w:rPr>
        <w:t>(форма,</w:t>
      </w:r>
      <w:r>
        <w:rPr>
          <w:spacing w:val="24"/>
          <w:w w:val="85"/>
          <w:sz w:val="22"/>
        </w:rPr>
        <w:t xml:space="preserve"> </w:t>
      </w:r>
      <w:r>
        <w:rPr>
          <w:w w:val="85"/>
          <w:sz w:val="22"/>
        </w:rPr>
        <w:t>величина,</w:t>
      </w:r>
      <w:r>
        <w:rPr>
          <w:spacing w:val="23"/>
          <w:w w:val="85"/>
          <w:sz w:val="22"/>
        </w:rPr>
        <w:t xml:space="preserve"> </w:t>
      </w:r>
      <w:r>
        <w:rPr>
          <w:w w:val="85"/>
          <w:sz w:val="22"/>
        </w:rPr>
        <w:t>цвет</w:t>
      </w:r>
      <w:r>
        <w:rPr>
          <w:spacing w:val="-54"/>
          <w:w w:val="85"/>
          <w:sz w:val="22"/>
        </w:rPr>
        <w:t xml:space="preserve"> </w:t>
      </w:r>
      <w:r>
        <w:rPr>
          <w:w w:val="85"/>
          <w:sz w:val="22"/>
        </w:rPr>
        <w:t>и фактура фона); делят лист бумаги линей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горизонта на равные и неравные части;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выстраивают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два-три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плана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(передний,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задний);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пытаются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передавать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глубину</w:t>
      </w:r>
      <w:r>
        <w:rPr>
          <w:spacing w:val="1"/>
          <w:w w:val="90"/>
          <w:sz w:val="22"/>
        </w:rPr>
        <w:t xml:space="preserve"> </w:t>
      </w:r>
      <w:r>
        <w:rPr>
          <w:w w:val="85"/>
          <w:sz w:val="22"/>
        </w:rPr>
        <w:t>пространства (размещать более близкие и</w:t>
      </w:r>
      <w:r>
        <w:rPr>
          <w:spacing w:val="1"/>
          <w:w w:val="85"/>
          <w:sz w:val="22"/>
        </w:rPr>
        <w:t xml:space="preserve"> </w:t>
      </w:r>
      <w:r>
        <w:rPr>
          <w:spacing w:val="-1"/>
          <w:w w:val="90"/>
          <w:sz w:val="22"/>
        </w:rPr>
        <w:t xml:space="preserve">далекие </w:t>
      </w:r>
      <w:r>
        <w:rPr>
          <w:w w:val="90"/>
          <w:sz w:val="22"/>
        </w:rPr>
        <w:t>предметы, не обязательно изме-</w:t>
      </w:r>
      <w:r>
        <w:rPr>
          <w:spacing w:val="-57"/>
          <w:w w:val="90"/>
          <w:sz w:val="22"/>
        </w:rPr>
        <w:t xml:space="preserve"> </w:t>
      </w:r>
      <w:r>
        <w:rPr>
          <w:sz w:val="22"/>
        </w:rPr>
        <w:t>няя</w:t>
      </w:r>
      <w:r>
        <w:rPr>
          <w:spacing w:val="-15"/>
          <w:sz w:val="22"/>
        </w:rPr>
        <w:t xml:space="preserve"> </w:t>
      </w:r>
      <w:r>
        <w:rPr>
          <w:sz w:val="22"/>
        </w:rPr>
        <w:t>их</w:t>
      </w:r>
      <w:r>
        <w:rPr>
          <w:spacing w:val="-14"/>
          <w:sz w:val="22"/>
        </w:rPr>
        <w:t xml:space="preserve"> </w:t>
      </w:r>
      <w:r>
        <w:rPr>
          <w:sz w:val="22"/>
        </w:rPr>
        <w:t>размеры).</w:t>
      </w:r>
    </w:p>
    <w:p>
      <w:pPr>
        <w:spacing w:before="0" w:line="234" w:lineRule="exact"/>
        <w:ind w:left="1133" w:right="0" w:firstLine="0"/>
        <w:jc w:val="both"/>
        <w:rPr>
          <w:sz w:val="22"/>
        </w:rPr>
      </w:pPr>
      <w:r>
        <w:rPr>
          <w:rFonts w:ascii="Arial" w:hAnsi="Arial"/>
          <w:b/>
          <w:w w:val="85"/>
          <w:sz w:val="22"/>
        </w:rPr>
        <w:t>В</w:t>
      </w:r>
      <w:r>
        <w:rPr>
          <w:rFonts w:ascii="Arial" w:hAnsi="Arial"/>
          <w:b/>
          <w:spacing w:val="16"/>
          <w:w w:val="85"/>
          <w:sz w:val="22"/>
        </w:rPr>
        <w:t xml:space="preserve"> </w:t>
      </w:r>
      <w:r>
        <w:rPr>
          <w:rFonts w:ascii="Arial" w:hAnsi="Arial"/>
          <w:b/>
          <w:w w:val="85"/>
          <w:sz w:val="22"/>
        </w:rPr>
        <w:t>аппликации</w:t>
      </w:r>
      <w:r>
        <w:rPr>
          <w:rFonts w:ascii="Arial" w:hAnsi="Arial"/>
          <w:b/>
          <w:spacing w:val="16"/>
          <w:w w:val="85"/>
          <w:sz w:val="22"/>
        </w:rPr>
        <w:t xml:space="preserve"> </w:t>
      </w:r>
      <w:r>
        <w:rPr>
          <w:w w:val="85"/>
          <w:sz w:val="22"/>
        </w:rPr>
        <w:t>педагог</w:t>
      </w:r>
      <w:r>
        <w:rPr>
          <w:spacing w:val="12"/>
          <w:w w:val="85"/>
          <w:sz w:val="22"/>
        </w:rPr>
        <w:t xml:space="preserve"> </w:t>
      </w:r>
      <w:r>
        <w:rPr>
          <w:w w:val="85"/>
          <w:sz w:val="22"/>
        </w:rPr>
        <w:t>продолжает</w:t>
      </w:r>
      <w:r>
        <w:rPr>
          <w:spacing w:val="11"/>
          <w:w w:val="85"/>
          <w:sz w:val="22"/>
        </w:rPr>
        <w:t xml:space="preserve"> </w:t>
      </w:r>
      <w:r>
        <w:rPr>
          <w:w w:val="85"/>
          <w:sz w:val="22"/>
        </w:rPr>
        <w:t>зна-</w:t>
      </w:r>
    </w:p>
    <w:p>
      <w:pPr>
        <w:pStyle w:val="13"/>
        <w:spacing w:before="76" w:line="225" w:lineRule="auto"/>
        <w:ind w:left="182" w:right="39"/>
      </w:pPr>
      <w:r>
        <w:br w:type="column"/>
      </w:r>
      <w:r>
        <w:rPr>
          <w:w w:val="85"/>
        </w:rPr>
        <w:t>сотворчестве с другими людьми (детьми и</w:t>
      </w:r>
      <w:r>
        <w:rPr>
          <w:spacing w:val="1"/>
          <w:w w:val="85"/>
        </w:rPr>
        <w:t xml:space="preserve"> </w:t>
      </w:r>
      <w:r>
        <w:t>взрослыми);</w:t>
      </w:r>
    </w:p>
    <w:p>
      <w:pPr>
        <w:pStyle w:val="22"/>
        <w:numPr>
          <w:ilvl w:val="0"/>
          <w:numId w:val="10"/>
        </w:numPr>
        <w:tabs>
          <w:tab w:val="left" w:pos="598"/>
        </w:tabs>
        <w:spacing w:before="0" w:after="0" w:line="225" w:lineRule="auto"/>
        <w:ind w:left="182" w:right="38" w:firstLine="226"/>
        <w:jc w:val="both"/>
        <w:rPr>
          <w:sz w:val="22"/>
        </w:rPr>
      </w:pPr>
      <w:r>
        <w:rPr>
          <w:w w:val="90"/>
          <w:sz w:val="22"/>
        </w:rPr>
        <w:t>продолжают осваивать новые спосо-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бы криволинейного вырезания: симмет-</w:t>
      </w:r>
      <w:r>
        <w:rPr>
          <w:spacing w:val="1"/>
          <w:w w:val="90"/>
          <w:sz w:val="22"/>
        </w:rPr>
        <w:t xml:space="preserve"> </w:t>
      </w:r>
      <w:r>
        <w:rPr>
          <w:w w:val="85"/>
          <w:sz w:val="22"/>
        </w:rPr>
        <w:t>ричное,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парносимметричное,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ленточное,</w:t>
      </w:r>
      <w:r>
        <w:rPr>
          <w:spacing w:val="-54"/>
          <w:w w:val="85"/>
          <w:sz w:val="22"/>
        </w:rPr>
        <w:t xml:space="preserve"> </w:t>
      </w:r>
      <w:r>
        <w:rPr>
          <w:w w:val="90"/>
          <w:sz w:val="22"/>
        </w:rPr>
        <w:t>силуэтное (по нарисованному или вооб-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ражаемому</w:t>
      </w:r>
      <w:r>
        <w:rPr>
          <w:spacing w:val="-9"/>
          <w:w w:val="90"/>
          <w:sz w:val="22"/>
        </w:rPr>
        <w:t xml:space="preserve"> </w:t>
      </w:r>
      <w:r>
        <w:rPr>
          <w:w w:val="90"/>
          <w:sz w:val="22"/>
        </w:rPr>
        <w:t>контуру),</w:t>
      </w:r>
      <w:r>
        <w:rPr>
          <w:spacing w:val="-9"/>
          <w:w w:val="90"/>
          <w:sz w:val="22"/>
        </w:rPr>
        <w:t xml:space="preserve"> </w:t>
      </w:r>
      <w:r>
        <w:rPr>
          <w:w w:val="90"/>
          <w:sz w:val="22"/>
        </w:rPr>
        <w:t>накладная</w:t>
      </w:r>
      <w:r>
        <w:rPr>
          <w:spacing w:val="-9"/>
          <w:w w:val="90"/>
          <w:sz w:val="22"/>
        </w:rPr>
        <w:t xml:space="preserve"> </w:t>
      </w:r>
      <w:r>
        <w:rPr>
          <w:w w:val="90"/>
          <w:sz w:val="22"/>
        </w:rPr>
        <w:t>апплика-</w:t>
      </w:r>
      <w:r>
        <w:rPr>
          <w:spacing w:val="-57"/>
          <w:w w:val="90"/>
          <w:sz w:val="22"/>
        </w:rPr>
        <w:t xml:space="preserve"> </w:t>
      </w:r>
      <w:r>
        <w:rPr>
          <w:w w:val="85"/>
          <w:sz w:val="22"/>
        </w:rPr>
        <w:t>ция для получения многоцветных образов,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прорезной декор для изготовления ажур-</w:t>
      </w:r>
      <w:r>
        <w:rPr>
          <w:spacing w:val="-57"/>
          <w:w w:val="90"/>
          <w:sz w:val="22"/>
        </w:rPr>
        <w:t xml:space="preserve"> </w:t>
      </w:r>
      <w:r>
        <w:rPr>
          <w:w w:val="85"/>
          <w:sz w:val="22"/>
        </w:rPr>
        <w:t>ных изделий (снежинка, вазон, салфетка,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фиранка,</w:t>
      </w:r>
      <w:r>
        <w:rPr>
          <w:spacing w:val="16"/>
          <w:w w:val="85"/>
          <w:sz w:val="22"/>
        </w:rPr>
        <w:t xml:space="preserve"> </w:t>
      </w:r>
      <w:r>
        <w:rPr>
          <w:w w:val="85"/>
          <w:sz w:val="22"/>
        </w:rPr>
        <w:t>штора,</w:t>
      </w:r>
      <w:r>
        <w:rPr>
          <w:spacing w:val="17"/>
          <w:w w:val="85"/>
          <w:sz w:val="22"/>
        </w:rPr>
        <w:t xml:space="preserve"> </w:t>
      </w:r>
      <w:r>
        <w:rPr>
          <w:w w:val="85"/>
          <w:sz w:val="22"/>
        </w:rPr>
        <w:t>одежда</w:t>
      </w:r>
      <w:r>
        <w:rPr>
          <w:spacing w:val="16"/>
          <w:w w:val="85"/>
          <w:sz w:val="22"/>
        </w:rPr>
        <w:t xml:space="preserve"> </w:t>
      </w:r>
      <w:r>
        <w:rPr>
          <w:w w:val="85"/>
          <w:sz w:val="22"/>
        </w:rPr>
        <w:t>для</w:t>
      </w:r>
      <w:r>
        <w:rPr>
          <w:spacing w:val="17"/>
          <w:w w:val="85"/>
          <w:sz w:val="22"/>
        </w:rPr>
        <w:t xml:space="preserve"> </w:t>
      </w:r>
      <w:r>
        <w:rPr>
          <w:w w:val="85"/>
          <w:sz w:val="22"/>
        </w:rPr>
        <w:t>кукол,</w:t>
      </w:r>
      <w:r>
        <w:rPr>
          <w:spacing w:val="16"/>
          <w:w w:val="85"/>
          <w:sz w:val="22"/>
        </w:rPr>
        <w:t xml:space="preserve"> </w:t>
      </w:r>
      <w:r>
        <w:rPr>
          <w:w w:val="85"/>
          <w:sz w:val="22"/>
        </w:rPr>
        <w:t>маски</w:t>
      </w:r>
      <w:r>
        <w:rPr>
          <w:spacing w:val="-54"/>
          <w:w w:val="85"/>
          <w:sz w:val="22"/>
        </w:rPr>
        <w:t xml:space="preserve"> </w:t>
      </w:r>
      <w:r>
        <w:rPr>
          <w:w w:val="90"/>
          <w:sz w:val="22"/>
        </w:rPr>
        <w:t>и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декорации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для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театральных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постано-</w:t>
      </w:r>
      <w:r>
        <w:rPr>
          <w:spacing w:val="-57"/>
          <w:w w:val="90"/>
          <w:sz w:val="22"/>
        </w:rPr>
        <w:t xml:space="preserve"> </w:t>
      </w:r>
      <w:r>
        <w:rPr>
          <w:sz w:val="22"/>
        </w:rPr>
        <w:t>вок);</w:t>
      </w:r>
    </w:p>
    <w:p>
      <w:pPr>
        <w:pStyle w:val="22"/>
        <w:numPr>
          <w:ilvl w:val="0"/>
          <w:numId w:val="10"/>
        </w:numPr>
        <w:tabs>
          <w:tab w:val="left" w:pos="649"/>
        </w:tabs>
        <w:spacing w:before="0" w:after="0" w:line="225" w:lineRule="auto"/>
        <w:ind w:left="182" w:right="38" w:firstLine="226"/>
        <w:jc w:val="both"/>
        <w:rPr>
          <w:sz w:val="22"/>
        </w:rPr>
      </w:pPr>
      <w:r>
        <w:rPr>
          <w:w w:val="90"/>
          <w:sz w:val="22"/>
        </w:rPr>
        <w:t>свободно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комбинируют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освоенные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способы, сочетают технику аппликации с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различными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приемами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декоративного</w:t>
      </w:r>
      <w:r>
        <w:rPr>
          <w:spacing w:val="1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 xml:space="preserve">рисования, художественного </w:t>
      </w:r>
      <w:r>
        <w:rPr>
          <w:w w:val="90"/>
          <w:sz w:val="22"/>
        </w:rPr>
        <w:t>конструиро-</w:t>
      </w:r>
      <w:r>
        <w:rPr>
          <w:spacing w:val="-57"/>
          <w:w w:val="90"/>
          <w:sz w:val="22"/>
        </w:rPr>
        <w:t xml:space="preserve"> </w:t>
      </w:r>
      <w:r>
        <w:rPr>
          <w:w w:val="90"/>
          <w:sz w:val="22"/>
        </w:rPr>
        <w:t>вания,</w:t>
      </w:r>
      <w:r>
        <w:rPr>
          <w:spacing w:val="-6"/>
          <w:w w:val="90"/>
          <w:sz w:val="22"/>
        </w:rPr>
        <w:t xml:space="preserve"> </w:t>
      </w:r>
      <w:r>
        <w:rPr>
          <w:w w:val="90"/>
          <w:sz w:val="22"/>
        </w:rPr>
        <w:t>детского</w:t>
      </w:r>
      <w:r>
        <w:rPr>
          <w:spacing w:val="-6"/>
          <w:w w:val="90"/>
          <w:sz w:val="22"/>
        </w:rPr>
        <w:t xml:space="preserve"> </w:t>
      </w:r>
      <w:r>
        <w:rPr>
          <w:w w:val="90"/>
          <w:sz w:val="22"/>
        </w:rPr>
        <w:t>дизайна.</w:t>
      </w:r>
    </w:p>
    <w:p>
      <w:pPr>
        <w:pStyle w:val="13"/>
        <w:spacing w:line="225" w:lineRule="auto"/>
        <w:ind w:left="182" w:right="39" w:firstLine="226"/>
      </w:pPr>
      <w:r>
        <w:rPr>
          <w:w w:val="90"/>
        </w:rPr>
        <w:t>Все</w:t>
      </w:r>
      <w:r>
        <w:rPr>
          <w:spacing w:val="-8"/>
          <w:w w:val="90"/>
        </w:rPr>
        <w:t xml:space="preserve"> </w:t>
      </w:r>
      <w:r>
        <w:rPr>
          <w:w w:val="90"/>
        </w:rPr>
        <w:t>созданные</w:t>
      </w:r>
      <w:r>
        <w:rPr>
          <w:spacing w:val="-7"/>
          <w:w w:val="90"/>
        </w:rPr>
        <w:t xml:space="preserve"> </w:t>
      </w:r>
      <w:r>
        <w:rPr>
          <w:w w:val="90"/>
        </w:rPr>
        <w:t>детьми</w:t>
      </w:r>
      <w:r>
        <w:rPr>
          <w:spacing w:val="-7"/>
          <w:w w:val="90"/>
        </w:rPr>
        <w:t xml:space="preserve"> </w:t>
      </w:r>
      <w:r>
        <w:rPr>
          <w:w w:val="90"/>
        </w:rPr>
        <w:t>изделия</w:t>
      </w:r>
      <w:r>
        <w:rPr>
          <w:spacing w:val="-8"/>
          <w:w w:val="90"/>
        </w:rPr>
        <w:t xml:space="preserve"> </w:t>
      </w:r>
      <w:r>
        <w:rPr>
          <w:w w:val="90"/>
        </w:rPr>
        <w:t>широко</w:t>
      </w:r>
      <w:r>
        <w:rPr>
          <w:spacing w:val="-57"/>
          <w:w w:val="90"/>
        </w:rPr>
        <w:t xml:space="preserve"> </w:t>
      </w:r>
      <w:r>
        <w:rPr>
          <w:w w:val="90"/>
        </w:rPr>
        <w:t>используются для обогащения игровой и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предметно-пространственной </w:t>
      </w:r>
      <w:r>
        <w:rPr>
          <w:w w:val="90"/>
        </w:rPr>
        <w:t>среды дет-</w:t>
      </w:r>
      <w:r>
        <w:rPr>
          <w:spacing w:val="1"/>
          <w:w w:val="90"/>
        </w:rPr>
        <w:t xml:space="preserve"> </w:t>
      </w:r>
      <w:r>
        <w:t>ского</w:t>
      </w:r>
      <w:r>
        <w:rPr>
          <w:spacing w:val="-13"/>
        </w:rPr>
        <w:t xml:space="preserve"> </w:t>
      </w:r>
      <w:r>
        <w:t>сада.</w:t>
      </w:r>
    </w:p>
    <w:p>
      <w:pPr>
        <w:pStyle w:val="13"/>
        <w:spacing w:before="76" w:line="225" w:lineRule="auto"/>
        <w:ind w:left="907"/>
      </w:pPr>
      <w:r>
        <w:br w:type="column"/>
      </w:r>
      <w:r>
        <w:t>Ясна-Сокола»</w:t>
      </w:r>
      <w:r>
        <w:rPr>
          <w:spacing w:val="1"/>
        </w:rPr>
        <w:t xml:space="preserve"> </w:t>
      </w:r>
      <w:r>
        <w:t>(рус.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сказки);</w:t>
      </w:r>
      <w:r>
        <w:rPr>
          <w:spacing w:val="1"/>
        </w:rPr>
        <w:t xml:space="preserve"> </w:t>
      </w:r>
      <w:r>
        <w:rPr>
          <w:w w:val="90"/>
        </w:rPr>
        <w:t>Конашевич В. «Сказка о мертвой царевне</w:t>
      </w:r>
      <w:r>
        <w:rPr>
          <w:spacing w:val="-57"/>
          <w:w w:val="90"/>
        </w:rPr>
        <w:t xml:space="preserve"> </w:t>
      </w:r>
      <w:r>
        <w:rPr>
          <w:w w:val="90"/>
        </w:rPr>
        <w:t>и семи богатырях», «Сказка о золотом</w:t>
      </w:r>
      <w:r>
        <w:rPr>
          <w:spacing w:val="1"/>
          <w:w w:val="90"/>
        </w:rPr>
        <w:t xml:space="preserve"> </w:t>
      </w:r>
      <w:r>
        <w:rPr>
          <w:w w:val="95"/>
        </w:rPr>
        <w:t>петушке»</w:t>
      </w:r>
      <w:r>
        <w:rPr>
          <w:spacing w:val="1"/>
          <w:w w:val="95"/>
        </w:rPr>
        <w:t xml:space="preserve"> </w:t>
      </w:r>
      <w:r>
        <w:rPr>
          <w:w w:val="95"/>
        </w:rPr>
        <w:t>(А.С.</w:t>
      </w:r>
      <w:r>
        <w:rPr>
          <w:spacing w:val="1"/>
          <w:w w:val="95"/>
        </w:rPr>
        <w:t xml:space="preserve"> </w:t>
      </w:r>
      <w:r>
        <w:rPr>
          <w:w w:val="95"/>
        </w:rPr>
        <w:t>Пушкина;</w:t>
      </w:r>
      <w:r>
        <w:rPr>
          <w:spacing w:val="1"/>
          <w:w w:val="95"/>
        </w:rPr>
        <w:t xml:space="preserve"> </w:t>
      </w:r>
      <w:r>
        <w:rPr>
          <w:w w:val="95"/>
        </w:rPr>
        <w:t>«Сказки»</w:t>
      </w:r>
      <w:r>
        <w:rPr>
          <w:spacing w:val="1"/>
          <w:w w:val="95"/>
        </w:rPr>
        <w:t xml:space="preserve"> </w:t>
      </w:r>
      <w:r>
        <w:rPr>
          <w:w w:val="85"/>
        </w:rPr>
        <w:t>(Г.-Х. Андерсена), «Ненаглядная красота»</w:t>
      </w:r>
      <w:r>
        <w:rPr>
          <w:spacing w:val="1"/>
          <w:w w:val="85"/>
        </w:rPr>
        <w:t xml:space="preserve"> </w:t>
      </w:r>
      <w:r>
        <w:rPr>
          <w:w w:val="90"/>
        </w:rPr>
        <w:t>(рус. нар. сказки); Лебедев В., Мистер</w:t>
      </w:r>
      <w:r>
        <w:rPr>
          <w:spacing w:val="1"/>
          <w:w w:val="90"/>
        </w:rPr>
        <w:t xml:space="preserve"> </w:t>
      </w:r>
      <w:r>
        <w:rPr>
          <w:w w:val="85"/>
        </w:rPr>
        <w:t>Твистер (С. Маршака); Манухин Я., «Мику-</w:t>
      </w:r>
      <w:r>
        <w:rPr>
          <w:spacing w:val="1"/>
          <w:w w:val="85"/>
        </w:rPr>
        <w:t xml:space="preserve"> </w:t>
      </w:r>
      <w:r>
        <w:rPr>
          <w:w w:val="90"/>
        </w:rPr>
        <w:t>ла Селянинович» (былина в обр. А. Неча-</w:t>
      </w:r>
      <w:r>
        <w:rPr>
          <w:spacing w:val="-57"/>
          <w:w w:val="90"/>
        </w:rPr>
        <w:t xml:space="preserve"> </w:t>
      </w:r>
      <w:r>
        <w:rPr>
          <w:w w:val="90"/>
        </w:rPr>
        <w:t>ева); Орлова Н., «Двенадцать месяцев»</w:t>
      </w:r>
      <w:r>
        <w:rPr>
          <w:spacing w:val="1"/>
          <w:w w:val="90"/>
        </w:rPr>
        <w:t xml:space="preserve"> </w:t>
      </w:r>
      <w:r>
        <w:rPr>
          <w:w w:val="95"/>
        </w:rPr>
        <w:t>(С. Маршака);</w:t>
      </w:r>
      <w:r>
        <w:rPr>
          <w:spacing w:val="24"/>
          <w:w w:val="95"/>
        </w:rPr>
        <w:t xml:space="preserve"> </w:t>
      </w:r>
      <w:r>
        <w:rPr>
          <w:w w:val="95"/>
        </w:rPr>
        <w:t>Пахомов</w:t>
      </w:r>
      <w:r>
        <w:rPr>
          <w:spacing w:val="23"/>
          <w:w w:val="95"/>
        </w:rPr>
        <w:t xml:space="preserve"> </w:t>
      </w:r>
      <w:r>
        <w:rPr>
          <w:w w:val="95"/>
        </w:rPr>
        <w:t>А.,</w:t>
      </w:r>
      <w:r>
        <w:rPr>
          <w:spacing w:val="23"/>
          <w:w w:val="95"/>
        </w:rPr>
        <w:t xml:space="preserve"> </w:t>
      </w:r>
      <w:r>
        <w:rPr>
          <w:w w:val="95"/>
        </w:rPr>
        <w:t>«Азбука</w:t>
      </w:r>
    </w:p>
    <w:p>
      <w:pPr>
        <w:pStyle w:val="13"/>
        <w:spacing w:line="225" w:lineRule="auto"/>
        <w:ind w:left="907"/>
      </w:pPr>
      <w:r>
        <w:rPr>
          <w:w w:val="90"/>
        </w:rPr>
        <w:t>«(Л. Толстого), «Рассказ о неизвестном</w:t>
      </w:r>
      <w:r>
        <w:rPr>
          <w:spacing w:val="1"/>
          <w:w w:val="90"/>
        </w:rPr>
        <w:t xml:space="preserve"> </w:t>
      </w:r>
      <w:r>
        <w:rPr>
          <w:w w:val="95"/>
        </w:rPr>
        <w:t>герое»</w:t>
      </w:r>
      <w:r>
        <w:rPr>
          <w:spacing w:val="60"/>
          <w:w w:val="95"/>
        </w:rPr>
        <w:t xml:space="preserve"> </w:t>
      </w:r>
      <w:r>
        <w:rPr>
          <w:w w:val="95"/>
        </w:rPr>
        <w:t>(С.</w:t>
      </w:r>
      <w:r>
        <w:rPr>
          <w:spacing w:val="61"/>
          <w:w w:val="95"/>
        </w:rPr>
        <w:t xml:space="preserve"> </w:t>
      </w:r>
      <w:r>
        <w:rPr>
          <w:w w:val="95"/>
        </w:rPr>
        <w:t>Маршака),</w:t>
      </w:r>
      <w:r>
        <w:rPr>
          <w:spacing w:val="61"/>
          <w:w w:val="95"/>
        </w:rPr>
        <w:t xml:space="preserve"> </w:t>
      </w:r>
      <w:r>
        <w:rPr>
          <w:w w:val="95"/>
        </w:rPr>
        <w:t>«А</w:t>
      </w:r>
      <w:r>
        <w:rPr>
          <w:spacing w:val="60"/>
          <w:w w:val="95"/>
        </w:rPr>
        <w:t xml:space="preserve"> </w:t>
      </w:r>
      <w:r>
        <w:rPr>
          <w:w w:val="95"/>
        </w:rPr>
        <w:t>что</w:t>
      </w:r>
      <w:r>
        <w:rPr>
          <w:spacing w:val="61"/>
          <w:w w:val="95"/>
        </w:rPr>
        <w:t xml:space="preserve"> </w:t>
      </w:r>
      <w:r>
        <w:rPr>
          <w:w w:val="95"/>
        </w:rPr>
        <w:t>у</w:t>
      </w:r>
      <w:r>
        <w:rPr>
          <w:spacing w:val="61"/>
          <w:w w:val="95"/>
        </w:rPr>
        <w:t xml:space="preserve"> </w:t>
      </w:r>
      <w:r>
        <w:rPr>
          <w:w w:val="95"/>
        </w:rPr>
        <w:t>вас?»</w:t>
      </w:r>
      <w:r>
        <w:rPr>
          <w:spacing w:val="-61"/>
          <w:w w:val="95"/>
        </w:rPr>
        <w:t xml:space="preserve"> </w:t>
      </w:r>
      <w:r>
        <w:rPr>
          <w:spacing w:val="-1"/>
          <w:w w:val="90"/>
        </w:rPr>
        <w:t xml:space="preserve">(С. Михалкова); Савченко А., </w:t>
      </w:r>
      <w:r>
        <w:rPr>
          <w:w w:val="90"/>
        </w:rPr>
        <w:t>«Волшебник</w:t>
      </w:r>
      <w:r>
        <w:rPr>
          <w:spacing w:val="-57"/>
          <w:w w:val="90"/>
        </w:rPr>
        <w:t xml:space="preserve"> </w:t>
      </w:r>
      <w:r>
        <w:rPr>
          <w:w w:val="95"/>
        </w:rPr>
        <w:t>Изумрудного</w:t>
      </w:r>
      <w:r>
        <w:rPr>
          <w:spacing w:val="1"/>
          <w:w w:val="95"/>
        </w:rPr>
        <w:t xml:space="preserve"> </w:t>
      </w:r>
      <w:r>
        <w:rPr>
          <w:w w:val="95"/>
        </w:rPr>
        <w:t>города»</w:t>
      </w:r>
      <w:r>
        <w:rPr>
          <w:spacing w:val="1"/>
          <w:w w:val="95"/>
        </w:rPr>
        <w:t xml:space="preserve"> </w:t>
      </w:r>
      <w:r>
        <w:rPr>
          <w:w w:val="95"/>
        </w:rPr>
        <w:t>(Н. Волкова);</w:t>
      </w:r>
      <w:r>
        <w:rPr>
          <w:spacing w:val="-60"/>
          <w:w w:val="95"/>
        </w:rPr>
        <w:t xml:space="preserve"> </w:t>
      </w:r>
      <w:r>
        <w:rPr>
          <w:w w:val="95"/>
        </w:rPr>
        <w:t>Чарушин</w:t>
      </w:r>
      <w:r>
        <w:rPr>
          <w:spacing w:val="1"/>
          <w:w w:val="95"/>
        </w:rPr>
        <w:t xml:space="preserve"> </w:t>
      </w:r>
      <w:r>
        <w:rPr>
          <w:w w:val="95"/>
        </w:rPr>
        <w:t>Е.,</w:t>
      </w:r>
      <w:r>
        <w:rPr>
          <w:spacing w:val="1"/>
          <w:w w:val="95"/>
        </w:rPr>
        <w:t xml:space="preserve"> </w:t>
      </w:r>
      <w:r>
        <w:rPr>
          <w:w w:val="95"/>
        </w:rPr>
        <w:t>«Моя</w:t>
      </w:r>
      <w:r>
        <w:rPr>
          <w:spacing w:val="59"/>
        </w:rPr>
        <w:t xml:space="preserve"> </w:t>
      </w:r>
      <w:r>
        <w:rPr>
          <w:w w:val="95"/>
        </w:rPr>
        <w:t>первая</w:t>
      </w:r>
      <w:r>
        <w:rPr>
          <w:spacing w:val="60"/>
        </w:rPr>
        <w:t xml:space="preserve"> </w:t>
      </w:r>
      <w:r>
        <w:rPr>
          <w:w w:val="95"/>
        </w:rPr>
        <w:t>зоология»</w:t>
      </w:r>
      <w:r>
        <w:rPr>
          <w:spacing w:val="1"/>
          <w:w w:val="95"/>
        </w:rPr>
        <w:t xml:space="preserve"> </w:t>
      </w:r>
      <w:r>
        <w:rPr>
          <w:w w:val="90"/>
        </w:rPr>
        <w:t>(Е. Чарушина),</w:t>
      </w:r>
      <w:r>
        <w:rPr>
          <w:spacing w:val="54"/>
        </w:rPr>
        <w:t xml:space="preserve"> </w:t>
      </w:r>
      <w:r>
        <w:rPr>
          <w:w w:val="90"/>
        </w:rPr>
        <w:t>«Лесные</w:t>
      </w:r>
      <w:r>
        <w:rPr>
          <w:spacing w:val="113"/>
        </w:rPr>
        <w:t xml:space="preserve"> </w:t>
      </w:r>
      <w:r>
        <w:rPr>
          <w:w w:val="90"/>
        </w:rPr>
        <w:t>разведчики»</w:t>
      </w:r>
      <w:r>
        <w:rPr>
          <w:spacing w:val="-57"/>
          <w:w w:val="90"/>
        </w:rPr>
        <w:t xml:space="preserve"> </w:t>
      </w:r>
      <w:r>
        <w:rPr>
          <w:w w:val="90"/>
        </w:rPr>
        <w:t>(В. Бианки); Чижиков В., Иллюстрации к</w:t>
      </w:r>
      <w:r>
        <w:rPr>
          <w:spacing w:val="1"/>
          <w:w w:val="90"/>
        </w:rPr>
        <w:t xml:space="preserve"> </w:t>
      </w:r>
      <w:r>
        <w:rPr>
          <w:w w:val="95"/>
        </w:rPr>
        <w:t>рассказам</w:t>
      </w:r>
      <w:r>
        <w:rPr>
          <w:spacing w:val="1"/>
          <w:w w:val="95"/>
        </w:rPr>
        <w:t xml:space="preserve"> </w:t>
      </w:r>
      <w:r>
        <w:rPr>
          <w:w w:val="95"/>
        </w:rPr>
        <w:t>Н.</w:t>
      </w:r>
      <w:r>
        <w:rPr>
          <w:spacing w:val="1"/>
          <w:w w:val="95"/>
        </w:rPr>
        <w:t xml:space="preserve"> </w:t>
      </w:r>
      <w:r>
        <w:rPr>
          <w:w w:val="95"/>
        </w:rPr>
        <w:t>Носова,</w:t>
      </w:r>
      <w:r>
        <w:rPr>
          <w:spacing w:val="1"/>
          <w:w w:val="95"/>
        </w:rPr>
        <w:t xml:space="preserve"> </w:t>
      </w:r>
      <w:r>
        <w:rPr>
          <w:w w:val="95"/>
        </w:rPr>
        <w:t>«Волшебник</w:t>
      </w:r>
      <w:r>
        <w:rPr>
          <w:spacing w:val="1"/>
          <w:w w:val="95"/>
        </w:rPr>
        <w:t xml:space="preserve"> </w:t>
      </w:r>
      <w:r>
        <w:rPr>
          <w:w w:val="90"/>
        </w:rPr>
        <w:t>Изумрудного</w:t>
      </w:r>
      <w:r>
        <w:rPr>
          <w:spacing w:val="-9"/>
          <w:w w:val="90"/>
        </w:rPr>
        <w:t xml:space="preserve"> </w:t>
      </w:r>
      <w:r>
        <w:rPr>
          <w:w w:val="90"/>
        </w:rPr>
        <w:t>города»</w:t>
      </w:r>
      <w:r>
        <w:rPr>
          <w:spacing w:val="-8"/>
          <w:w w:val="90"/>
        </w:rPr>
        <w:t xml:space="preserve"> </w:t>
      </w:r>
      <w:r>
        <w:rPr>
          <w:w w:val="90"/>
        </w:rPr>
        <w:t>(Н.</w:t>
      </w:r>
      <w:r>
        <w:rPr>
          <w:spacing w:val="-9"/>
          <w:w w:val="90"/>
        </w:rPr>
        <w:t xml:space="preserve"> </w:t>
      </w:r>
      <w:r>
        <w:rPr>
          <w:w w:val="90"/>
        </w:rPr>
        <w:t>Волкова)</w:t>
      </w:r>
      <w:r>
        <w:rPr>
          <w:spacing w:val="-8"/>
          <w:w w:val="90"/>
        </w:rPr>
        <w:t xml:space="preserve"> </w:t>
      </w:r>
      <w:r>
        <w:rPr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w w:val="90"/>
        </w:rPr>
        <w:t>др.</w:t>
      </w:r>
    </w:p>
    <w:p>
      <w:pPr>
        <w:pStyle w:val="13"/>
        <w:spacing w:line="225" w:lineRule="auto"/>
        <w:ind w:left="907" w:right="2" w:firstLine="226"/>
      </w:pPr>
      <w:r>
        <w:rPr>
          <w:rFonts w:ascii="Arial" w:hAnsi="Arial"/>
          <w:b/>
          <w:i/>
          <w:w w:val="90"/>
        </w:rPr>
        <w:t xml:space="preserve">Живопись. </w:t>
      </w:r>
      <w:r>
        <w:rPr>
          <w:w w:val="90"/>
        </w:rPr>
        <w:t>Айвазовский И., «Девятый</w:t>
      </w:r>
      <w:r>
        <w:rPr>
          <w:spacing w:val="-57"/>
          <w:w w:val="90"/>
        </w:rPr>
        <w:t xml:space="preserve"> </w:t>
      </w:r>
      <w:r>
        <w:rPr>
          <w:w w:val="85"/>
        </w:rPr>
        <w:t>вал»,</w:t>
      </w:r>
      <w:r>
        <w:rPr>
          <w:spacing w:val="18"/>
          <w:w w:val="85"/>
        </w:rPr>
        <w:t xml:space="preserve"> </w:t>
      </w:r>
      <w:r>
        <w:rPr>
          <w:w w:val="85"/>
        </w:rPr>
        <w:t>«Радуга»;</w:t>
      </w:r>
      <w:r>
        <w:rPr>
          <w:spacing w:val="18"/>
          <w:w w:val="85"/>
        </w:rPr>
        <w:t xml:space="preserve"> </w:t>
      </w:r>
      <w:r>
        <w:rPr>
          <w:w w:val="85"/>
        </w:rPr>
        <w:t>Бакшеев</w:t>
      </w:r>
      <w:r>
        <w:rPr>
          <w:spacing w:val="18"/>
          <w:w w:val="85"/>
        </w:rPr>
        <w:t xml:space="preserve"> </w:t>
      </w:r>
      <w:r>
        <w:rPr>
          <w:w w:val="85"/>
        </w:rPr>
        <w:t>В.,</w:t>
      </w:r>
      <w:r>
        <w:rPr>
          <w:spacing w:val="18"/>
          <w:w w:val="85"/>
        </w:rPr>
        <w:t xml:space="preserve"> </w:t>
      </w:r>
      <w:r>
        <w:rPr>
          <w:w w:val="85"/>
        </w:rPr>
        <w:t>«Голубая</w:t>
      </w:r>
      <w:r>
        <w:rPr>
          <w:spacing w:val="18"/>
          <w:w w:val="85"/>
        </w:rPr>
        <w:t xml:space="preserve"> </w:t>
      </w:r>
      <w:r>
        <w:rPr>
          <w:w w:val="85"/>
        </w:rPr>
        <w:t>вес-</w:t>
      </w:r>
    </w:p>
    <w:p>
      <w:pPr>
        <w:pStyle w:val="13"/>
        <w:spacing w:before="76" w:line="225" w:lineRule="auto"/>
        <w:ind w:left="182" w:right="900"/>
      </w:pPr>
      <w:r>
        <w:br w:type="column"/>
      </w:r>
      <w:r>
        <w:rPr>
          <w:w w:val="90"/>
        </w:rPr>
        <w:t>на»; Боровиковский В., «Портрет Лопухи-</w:t>
      </w:r>
      <w:r>
        <w:rPr>
          <w:spacing w:val="-57"/>
          <w:w w:val="90"/>
        </w:rPr>
        <w:t xml:space="preserve"> </w:t>
      </w:r>
      <w:r>
        <w:rPr>
          <w:w w:val="90"/>
        </w:rPr>
        <w:t>ной»;</w:t>
      </w:r>
      <w:r>
        <w:rPr>
          <w:spacing w:val="1"/>
          <w:w w:val="90"/>
        </w:rPr>
        <w:t xml:space="preserve"> </w:t>
      </w:r>
      <w:r>
        <w:rPr>
          <w:w w:val="90"/>
        </w:rPr>
        <w:t>Василенко</w:t>
      </w:r>
      <w:r>
        <w:rPr>
          <w:spacing w:val="1"/>
          <w:w w:val="90"/>
        </w:rPr>
        <w:t xml:space="preserve"> </w:t>
      </w:r>
      <w:r>
        <w:rPr>
          <w:w w:val="90"/>
        </w:rPr>
        <w:t>В.,</w:t>
      </w:r>
      <w:r>
        <w:rPr>
          <w:spacing w:val="1"/>
          <w:w w:val="90"/>
        </w:rPr>
        <w:t xml:space="preserve"> </w:t>
      </w:r>
      <w:r>
        <w:rPr>
          <w:w w:val="90"/>
        </w:rPr>
        <w:t>«Юрий</w:t>
      </w:r>
      <w:r>
        <w:rPr>
          <w:spacing w:val="1"/>
          <w:w w:val="90"/>
        </w:rPr>
        <w:t xml:space="preserve"> </w:t>
      </w:r>
      <w:r>
        <w:rPr>
          <w:w w:val="90"/>
        </w:rPr>
        <w:t>Гагарин»;</w:t>
      </w:r>
      <w:r>
        <w:rPr>
          <w:spacing w:val="1"/>
          <w:w w:val="90"/>
        </w:rPr>
        <w:t xml:space="preserve"> </w:t>
      </w:r>
      <w:r>
        <w:rPr>
          <w:w w:val="90"/>
        </w:rPr>
        <w:t>Васильев</w:t>
      </w:r>
      <w:r>
        <w:rPr>
          <w:spacing w:val="117"/>
        </w:rPr>
        <w:t xml:space="preserve"> </w:t>
      </w:r>
      <w:r>
        <w:rPr>
          <w:w w:val="90"/>
        </w:rPr>
        <w:t>Ф.,</w:t>
      </w:r>
      <w:r>
        <w:rPr>
          <w:spacing w:val="117"/>
        </w:rPr>
        <w:t xml:space="preserve"> </w:t>
      </w:r>
      <w:r>
        <w:rPr>
          <w:w w:val="90"/>
        </w:rPr>
        <w:t>«Деревенский</w:t>
      </w:r>
      <w:r>
        <w:rPr>
          <w:spacing w:val="117"/>
        </w:rPr>
        <w:t xml:space="preserve"> </w:t>
      </w:r>
      <w:r>
        <w:rPr>
          <w:w w:val="90"/>
        </w:rPr>
        <w:t>пейзаж»,</w:t>
      </w:r>
    </w:p>
    <w:p>
      <w:pPr>
        <w:pStyle w:val="13"/>
        <w:spacing w:line="225" w:lineRule="auto"/>
        <w:ind w:left="182" w:right="900"/>
      </w:pPr>
      <w:r>
        <w:rPr>
          <w:w w:val="90"/>
        </w:rPr>
        <w:t>«Перед дождем»; Васнецов В., «Богаты-</w:t>
      </w:r>
      <w:r>
        <w:rPr>
          <w:spacing w:val="1"/>
          <w:w w:val="90"/>
        </w:rPr>
        <w:t xml:space="preserve"> </w:t>
      </w:r>
      <w:r>
        <w:rPr>
          <w:w w:val="95"/>
        </w:rPr>
        <w:t>ри»; Волков Е., «Ранний снег»; Гаври-</w:t>
      </w:r>
      <w:r>
        <w:rPr>
          <w:spacing w:val="1"/>
          <w:w w:val="95"/>
        </w:rPr>
        <w:t xml:space="preserve"> </w:t>
      </w:r>
      <w:r>
        <w:rPr>
          <w:w w:val="95"/>
        </w:rPr>
        <w:t>лов</w:t>
      </w:r>
      <w:r>
        <w:rPr>
          <w:spacing w:val="-7"/>
          <w:w w:val="95"/>
        </w:rPr>
        <w:t xml:space="preserve"> </w:t>
      </w:r>
      <w:r>
        <w:rPr>
          <w:w w:val="95"/>
        </w:rPr>
        <w:t>В.,</w:t>
      </w:r>
      <w:r>
        <w:rPr>
          <w:spacing w:val="93"/>
        </w:rPr>
        <w:t xml:space="preserve"> </w:t>
      </w:r>
      <w:r>
        <w:rPr>
          <w:w w:val="95"/>
        </w:rPr>
        <w:t>Свежий</w:t>
      </w:r>
      <w:r>
        <w:rPr>
          <w:spacing w:val="94"/>
        </w:rPr>
        <w:t xml:space="preserve"> </w:t>
      </w:r>
      <w:r>
        <w:rPr>
          <w:w w:val="95"/>
        </w:rPr>
        <w:t>ветер»;</w:t>
      </w:r>
      <w:r>
        <w:rPr>
          <w:spacing w:val="93"/>
        </w:rPr>
        <w:t xml:space="preserve"> </w:t>
      </w:r>
      <w:r>
        <w:rPr>
          <w:w w:val="95"/>
        </w:rPr>
        <w:t>Грабарь</w:t>
      </w:r>
      <w:r>
        <w:rPr>
          <w:spacing w:val="93"/>
        </w:rPr>
        <w:t xml:space="preserve"> </w:t>
      </w:r>
      <w:r>
        <w:rPr>
          <w:w w:val="95"/>
        </w:rPr>
        <w:t>И.,</w:t>
      </w:r>
    </w:p>
    <w:p>
      <w:pPr>
        <w:pStyle w:val="13"/>
        <w:spacing w:line="225" w:lineRule="auto"/>
        <w:ind w:left="182" w:right="900"/>
      </w:pPr>
      <w:r>
        <w:rPr>
          <w:w w:val="85"/>
        </w:rPr>
        <w:t>«Иней»; Врубель М., «Сирень», «Царевна-</w:t>
      </w:r>
      <w:r>
        <w:rPr>
          <w:spacing w:val="1"/>
          <w:w w:val="85"/>
        </w:rPr>
        <w:t xml:space="preserve"> </w:t>
      </w:r>
      <w:r>
        <w:rPr>
          <w:w w:val="85"/>
        </w:rPr>
        <w:t>лебедь»;</w:t>
      </w:r>
      <w:r>
        <w:rPr>
          <w:spacing w:val="24"/>
          <w:w w:val="85"/>
        </w:rPr>
        <w:t xml:space="preserve"> </w:t>
      </w:r>
      <w:r>
        <w:rPr>
          <w:w w:val="85"/>
        </w:rPr>
        <w:t>Кончаловский</w:t>
      </w:r>
      <w:r>
        <w:rPr>
          <w:spacing w:val="25"/>
          <w:w w:val="85"/>
        </w:rPr>
        <w:t xml:space="preserve"> </w:t>
      </w:r>
      <w:r>
        <w:rPr>
          <w:w w:val="85"/>
        </w:rPr>
        <w:t>П.,</w:t>
      </w:r>
      <w:r>
        <w:rPr>
          <w:spacing w:val="25"/>
          <w:w w:val="85"/>
        </w:rPr>
        <w:t xml:space="preserve"> </w:t>
      </w:r>
      <w:r>
        <w:rPr>
          <w:w w:val="85"/>
        </w:rPr>
        <w:t>«Сирень</w:t>
      </w:r>
      <w:r>
        <w:rPr>
          <w:spacing w:val="25"/>
          <w:w w:val="85"/>
        </w:rPr>
        <w:t xml:space="preserve"> </w:t>
      </w:r>
      <w:r>
        <w:rPr>
          <w:w w:val="85"/>
        </w:rPr>
        <w:t>белая</w:t>
      </w:r>
      <w:r>
        <w:rPr>
          <w:spacing w:val="-54"/>
          <w:w w:val="85"/>
        </w:rPr>
        <w:t xml:space="preserve"> </w:t>
      </w:r>
      <w:r>
        <w:rPr>
          <w:w w:val="95"/>
        </w:rPr>
        <w:t>и розовая»; Куинджи А., «На Севере</w:t>
      </w:r>
      <w:r>
        <w:rPr>
          <w:spacing w:val="1"/>
          <w:w w:val="95"/>
        </w:rPr>
        <w:t xml:space="preserve"> </w:t>
      </w:r>
      <w:r>
        <w:rPr>
          <w:w w:val="90"/>
        </w:rPr>
        <w:t>диком»;</w:t>
      </w:r>
      <w:r>
        <w:rPr>
          <w:spacing w:val="1"/>
          <w:w w:val="90"/>
        </w:rPr>
        <w:t xml:space="preserve"> </w:t>
      </w:r>
      <w:r>
        <w:rPr>
          <w:w w:val="90"/>
        </w:rPr>
        <w:t>Крамской</w:t>
      </w:r>
      <w:r>
        <w:rPr>
          <w:spacing w:val="1"/>
          <w:w w:val="90"/>
        </w:rPr>
        <w:t xml:space="preserve"> </w:t>
      </w:r>
      <w:r>
        <w:rPr>
          <w:w w:val="90"/>
        </w:rPr>
        <w:t>И.,</w:t>
      </w:r>
      <w:r>
        <w:rPr>
          <w:spacing w:val="1"/>
          <w:w w:val="90"/>
        </w:rPr>
        <w:t xml:space="preserve"> </w:t>
      </w:r>
      <w:r>
        <w:rPr>
          <w:w w:val="90"/>
        </w:rPr>
        <w:t>«Неизвестная»;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Левитан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И.,</w:t>
      </w:r>
      <w:r>
        <w:rPr>
          <w:spacing w:val="-4"/>
          <w:w w:val="90"/>
        </w:rPr>
        <w:t xml:space="preserve"> </w:t>
      </w:r>
      <w:r>
        <w:rPr>
          <w:w w:val="90"/>
        </w:rPr>
        <w:t>«Озеро.</w:t>
      </w:r>
      <w:r>
        <w:rPr>
          <w:spacing w:val="-4"/>
          <w:w w:val="90"/>
        </w:rPr>
        <w:t xml:space="preserve"> </w:t>
      </w:r>
      <w:r>
        <w:rPr>
          <w:w w:val="90"/>
        </w:rPr>
        <w:t>Русь»;</w:t>
      </w:r>
      <w:r>
        <w:rPr>
          <w:spacing w:val="-4"/>
          <w:w w:val="90"/>
        </w:rPr>
        <w:t xml:space="preserve"> </w:t>
      </w:r>
      <w:r>
        <w:rPr>
          <w:w w:val="90"/>
        </w:rPr>
        <w:t>Кустодиев</w:t>
      </w:r>
      <w:r>
        <w:rPr>
          <w:spacing w:val="-4"/>
          <w:w w:val="90"/>
        </w:rPr>
        <w:t xml:space="preserve"> </w:t>
      </w:r>
      <w:r>
        <w:rPr>
          <w:w w:val="90"/>
        </w:rPr>
        <w:t>Б.,</w:t>
      </w:r>
    </w:p>
    <w:p>
      <w:pPr>
        <w:pStyle w:val="13"/>
        <w:tabs>
          <w:tab w:val="left" w:pos="737"/>
          <w:tab w:val="left" w:pos="1872"/>
          <w:tab w:val="left" w:pos="3142"/>
          <w:tab w:val="left" w:pos="3818"/>
        </w:tabs>
        <w:spacing w:line="235" w:lineRule="exact"/>
        <w:ind w:left="182"/>
        <w:jc w:val="left"/>
      </w:pPr>
      <w:r>
        <w:rPr>
          <w:w w:val="95"/>
        </w:rPr>
        <w:t>«На</w:t>
      </w:r>
      <w:r>
        <w:rPr>
          <w:w w:val="95"/>
        </w:rPr>
        <w:tab/>
      </w:r>
      <w:r>
        <w:rPr>
          <w:w w:val="90"/>
        </w:rPr>
        <w:t>ярмарке»,</w:t>
      </w:r>
      <w:r>
        <w:rPr>
          <w:w w:val="90"/>
        </w:rPr>
        <w:tab/>
      </w:r>
      <w:r>
        <w:rPr>
          <w:w w:val="95"/>
        </w:rPr>
        <w:t>«Купчиха»;</w:t>
      </w:r>
      <w:r>
        <w:rPr>
          <w:w w:val="95"/>
        </w:rPr>
        <w:tab/>
      </w:r>
      <w:r>
        <w:rPr>
          <w:w w:val="95"/>
        </w:rPr>
        <w:t>Манэ</w:t>
      </w:r>
      <w:r>
        <w:rPr>
          <w:w w:val="95"/>
        </w:rPr>
        <w:tab/>
      </w:r>
      <w:r>
        <w:rPr>
          <w:w w:val="95"/>
        </w:rPr>
        <w:t>Э.,</w:t>
      </w:r>
    </w:p>
    <w:p>
      <w:pPr>
        <w:pStyle w:val="13"/>
        <w:spacing w:line="240" w:lineRule="exact"/>
        <w:ind w:left="182"/>
        <w:jc w:val="left"/>
      </w:pPr>
      <w:r>
        <w:rPr>
          <w:w w:val="90"/>
        </w:rPr>
        <w:t>«Васильки»,</w:t>
      </w:r>
      <w:r>
        <w:rPr>
          <w:spacing w:val="53"/>
          <w:w w:val="90"/>
        </w:rPr>
        <w:t xml:space="preserve"> </w:t>
      </w:r>
      <w:r>
        <w:rPr>
          <w:w w:val="90"/>
        </w:rPr>
        <w:t>«Одуванчики»;</w:t>
      </w:r>
      <w:r>
        <w:rPr>
          <w:spacing w:val="53"/>
          <w:w w:val="90"/>
        </w:rPr>
        <w:t xml:space="preserve"> </w:t>
      </w:r>
      <w:r>
        <w:rPr>
          <w:w w:val="90"/>
        </w:rPr>
        <w:t>Машков</w:t>
      </w:r>
      <w:r>
        <w:rPr>
          <w:spacing w:val="53"/>
          <w:w w:val="90"/>
        </w:rPr>
        <w:t xml:space="preserve"> </w:t>
      </w:r>
      <w:r>
        <w:rPr>
          <w:w w:val="90"/>
        </w:rPr>
        <w:t>И.,</w:t>
      </w:r>
    </w:p>
    <w:p>
      <w:pPr>
        <w:pStyle w:val="13"/>
        <w:spacing w:line="240" w:lineRule="exact"/>
        <w:ind w:left="182"/>
        <w:jc w:val="left"/>
      </w:pPr>
      <w:r>
        <w:rPr>
          <w:w w:val="95"/>
        </w:rPr>
        <w:t>«Розы</w:t>
      </w:r>
      <w:r>
        <w:rPr>
          <w:spacing w:val="35"/>
          <w:w w:val="95"/>
        </w:rPr>
        <w:t xml:space="preserve"> </w:t>
      </w:r>
      <w:r>
        <w:rPr>
          <w:w w:val="95"/>
        </w:rPr>
        <w:t>в</w:t>
      </w:r>
      <w:r>
        <w:rPr>
          <w:spacing w:val="35"/>
          <w:w w:val="95"/>
        </w:rPr>
        <w:t xml:space="preserve"> </w:t>
      </w:r>
      <w:r>
        <w:rPr>
          <w:w w:val="95"/>
        </w:rPr>
        <w:t>хрустальной</w:t>
      </w:r>
      <w:r>
        <w:rPr>
          <w:spacing w:val="35"/>
          <w:w w:val="95"/>
        </w:rPr>
        <w:t xml:space="preserve"> </w:t>
      </w:r>
      <w:r>
        <w:rPr>
          <w:w w:val="95"/>
        </w:rPr>
        <w:t>вазе»;</w:t>
      </w:r>
      <w:r>
        <w:rPr>
          <w:spacing w:val="35"/>
          <w:w w:val="95"/>
        </w:rPr>
        <w:t xml:space="preserve"> </w:t>
      </w:r>
      <w:r>
        <w:rPr>
          <w:w w:val="95"/>
        </w:rPr>
        <w:t>Перов</w:t>
      </w:r>
      <w:r>
        <w:rPr>
          <w:spacing w:val="35"/>
          <w:w w:val="95"/>
        </w:rPr>
        <w:t xml:space="preserve"> </w:t>
      </w:r>
      <w:r>
        <w:rPr>
          <w:w w:val="95"/>
        </w:rPr>
        <w:t>В.,</w:t>
      </w:r>
    </w:p>
    <w:p>
      <w:pPr>
        <w:pStyle w:val="13"/>
        <w:spacing w:before="4" w:line="225" w:lineRule="auto"/>
        <w:ind w:left="182" w:right="647"/>
        <w:jc w:val="left"/>
      </w:pPr>
      <w:r>
        <w:rPr>
          <w:w w:val="90"/>
        </w:rPr>
        <w:t>«Охотники</w:t>
      </w:r>
      <w:r>
        <w:rPr>
          <w:spacing w:val="4"/>
          <w:w w:val="90"/>
        </w:rPr>
        <w:t xml:space="preserve"> </w:t>
      </w:r>
      <w:r>
        <w:rPr>
          <w:w w:val="90"/>
        </w:rPr>
        <w:t>на</w:t>
      </w:r>
      <w:r>
        <w:rPr>
          <w:spacing w:val="5"/>
          <w:w w:val="90"/>
        </w:rPr>
        <w:t xml:space="preserve"> </w:t>
      </w:r>
      <w:r>
        <w:rPr>
          <w:w w:val="90"/>
        </w:rPr>
        <w:t>привале»,</w:t>
      </w:r>
      <w:r>
        <w:rPr>
          <w:spacing w:val="4"/>
          <w:w w:val="90"/>
        </w:rPr>
        <w:t xml:space="preserve"> </w:t>
      </w:r>
      <w:r>
        <w:rPr>
          <w:w w:val="90"/>
        </w:rPr>
        <w:t>«Тройка»;</w:t>
      </w:r>
      <w:r>
        <w:rPr>
          <w:spacing w:val="5"/>
          <w:w w:val="90"/>
        </w:rPr>
        <w:t xml:space="preserve"> </w:t>
      </w:r>
      <w:r>
        <w:rPr>
          <w:w w:val="90"/>
        </w:rPr>
        <w:t>Поле-</w:t>
      </w:r>
      <w:r>
        <w:rPr>
          <w:spacing w:val="-57"/>
          <w:w w:val="90"/>
        </w:rPr>
        <w:t xml:space="preserve"> </w:t>
      </w:r>
      <w:r>
        <w:rPr>
          <w:w w:val="85"/>
        </w:rPr>
        <w:t>нов</w:t>
      </w:r>
      <w:r>
        <w:rPr>
          <w:spacing w:val="36"/>
          <w:w w:val="85"/>
        </w:rPr>
        <w:t xml:space="preserve"> </w:t>
      </w:r>
      <w:r>
        <w:rPr>
          <w:w w:val="85"/>
        </w:rPr>
        <w:t>В.,</w:t>
      </w:r>
      <w:r>
        <w:rPr>
          <w:spacing w:val="36"/>
          <w:w w:val="85"/>
        </w:rPr>
        <w:t xml:space="preserve"> </w:t>
      </w:r>
      <w:r>
        <w:rPr>
          <w:w w:val="85"/>
        </w:rPr>
        <w:t>«Московский</w:t>
      </w:r>
      <w:r>
        <w:rPr>
          <w:spacing w:val="36"/>
          <w:w w:val="85"/>
        </w:rPr>
        <w:t xml:space="preserve"> </w:t>
      </w:r>
      <w:r>
        <w:rPr>
          <w:w w:val="85"/>
        </w:rPr>
        <w:t>дворик»;</w:t>
      </w:r>
      <w:r>
        <w:rPr>
          <w:spacing w:val="37"/>
          <w:w w:val="85"/>
        </w:rPr>
        <w:t xml:space="preserve"> </w:t>
      </w:r>
      <w:r>
        <w:rPr>
          <w:w w:val="85"/>
        </w:rPr>
        <w:t>Рембрандт,</w:t>
      </w:r>
    </w:p>
    <w:p>
      <w:pPr>
        <w:pStyle w:val="13"/>
        <w:spacing w:line="235" w:lineRule="exact"/>
        <w:ind w:left="182"/>
      </w:pPr>
      <w:r>
        <w:rPr>
          <w:w w:val="90"/>
        </w:rPr>
        <w:t>«Портрет</w:t>
      </w:r>
      <w:r>
        <w:rPr>
          <w:spacing w:val="13"/>
          <w:w w:val="90"/>
        </w:rPr>
        <w:t xml:space="preserve"> </w:t>
      </w:r>
      <w:r>
        <w:rPr>
          <w:w w:val="90"/>
        </w:rPr>
        <w:t>пожилой</w:t>
      </w:r>
      <w:r>
        <w:rPr>
          <w:spacing w:val="14"/>
          <w:w w:val="90"/>
        </w:rPr>
        <w:t xml:space="preserve"> </w:t>
      </w:r>
      <w:r>
        <w:rPr>
          <w:w w:val="90"/>
        </w:rPr>
        <w:t>женщины»;</w:t>
      </w:r>
      <w:r>
        <w:rPr>
          <w:spacing w:val="14"/>
          <w:w w:val="90"/>
        </w:rPr>
        <w:t xml:space="preserve"> </w:t>
      </w:r>
      <w:r>
        <w:rPr>
          <w:w w:val="90"/>
        </w:rPr>
        <w:t>Рылов</w:t>
      </w:r>
      <w:r>
        <w:rPr>
          <w:spacing w:val="14"/>
          <w:w w:val="90"/>
        </w:rPr>
        <w:t xml:space="preserve"> </w:t>
      </w:r>
      <w:r>
        <w:rPr>
          <w:w w:val="90"/>
        </w:rPr>
        <w:t>А.,</w:t>
      </w:r>
    </w:p>
    <w:p>
      <w:pPr>
        <w:pStyle w:val="13"/>
        <w:spacing w:before="5" w:line="225" w:lineRule="auto"/>
        <w:ind w:left="182" w:right="904"/>
      </w:pPr>
      <w:r>
        <w:rPr>
          <w:w w:val="85"/>
        </w:rPr>
        <w:t>«В голубом просторе»; Серебрякова З., «За</w:t>
      </w:r>
      <w:r>
        <w:rPr>
          <w:spacing w:val="1"/>
          <w:w w:val="85"/>
        </w:rPr>
        <w:t xml:space="preserve"> </w:t>
      </w:r>
      <w:r>
        <w:rPr>
          <w:w w:val="90"/>
        </w:rPr>
        <w:t>обедом»; Шишкин И., «Дебри», «Зимний</w:t>
      </w:r>
      <w:r>
        <w:rPr>
          <w:spacing w:val="1"/>
          <w:w w:val="90"/>
        </w:rPr>
        <w:t xml:space="preserve"> </w:t>
      </w:r>
      <w:r>
        <w:t>лес.</w:t>
      </w:r>
      <w:r>
        <w:rPr>
          <w:spacing w:val="-15"/>
        </w:rPr>
        <w:t xml:space="preserve"> </w:t>
      </w:r>
      <w:r>
        <w:t>Иней»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др.</w:t>
      </w:r>
    </w:p>
    <w:p>
      <w:pPr>
        <w:spacing w:after="0" w:line="225" w:lineRule="auto"/>
        <w:sectPr>
          <w:footerReference r:id="rId56" w:type="default"/>
          <w:pgSz w:w="18710" w:h="13330" w:orient="landscape"/>
          <w:pgMar w:top="760" w:right="0" w:bottom="860" w:left="0" w:header="0" w:footer="674" w:gutter="0"/>
          <w:cols w:equalWidth="0" w:num="4">
            <w:col w:w="4767" w:space="40"/>
            <w:col w:w="4079" w:space="71"/>
            <w:col w:w="4767" w:space="40"/>
            <w:col w:w="4946"/>
          </w:cols>
        </w:sectPr>
      </w:pPr>
    </w:p>
    <w:p>
      <w:pPr>
        <w:pStyle w:val="13"/>
        <w:spacing w:line="233" w:lineRule="exact"/>
        <w:ind w:left="907"/>
        <w:jc w:val="left"/>
      </w:pPr>
      <w:r>
        <w:rPr>
          <w:w w:val="95"/>
        </w:rPr>
        <w:t>комить</w:t>
      </w:r>
      <w:r>
        <w:rPr>
          <w:spacing w:val="41"/>
          <w:w w:val="95"/>
        </w:rPr>
        <w:t xml:space="preserve"> </w:t>
      </w:r>
      <w:r>
        <w:rPr>
          <w:w w:val="95"/>
        </w:rPr>
        <w:t>детей</w:t>
      </w:r>
      <w:r>
        <w:rPr>
          <w:spacing w:val="42"/>
          <w:w w:val="95"/>
        </w:rPr>
        <w:t xml:space="preserve"> </w:t>
      </w:r>
      <w:r>
        <w:rPr>
          <w:w w:val="95"/>
        </w:rPr>
        <w:t>с</w:t>
      </w:r>
      <w:r>
        <w:rPr>
          <w:spacing w:val="42"/>
          <w:w w:val="95"/>
        </w:rPr>
        <w:t xml:space="preserve"> </w:t>
      </w:r>
      <w:r>
        <w:rPr>
          <w:w w:val="95"/>
        </w:rPr>
        <w:t>искусством</w:t>
      </w:r>
      <w:r>
        <w:rPr>
          <w:spacing w:val="41"/>
          <w:w w:val="95"/>
        </w:rPr>
        <w:t xml:space="preserve"> </w:t>
      </w:r>
      <w:r>
        <w:rPr>
          <w:w w:val="95"/>
        </w:rPr>
        <w:t>силуэта</w:t>
      </w:r>
      <w:r>
        <w:rPr>
          <w:spacing w:val="42"/>
          <w:w w:val="95"/>
        </w:rPr>
        <w:t xml:space="preserve"> </w:t>
      </w:r>
      <w:r>
        <w:rPr>
          <w:w w:val="95"/>
        </w:rPr>
        <w:t>и</w:t>
      </w:r>
    </w:p>
    <w:p>
      <w:pPr>
        <w:pStyle w:val="13"/>
        <w:spacing w:before="4" w:line="225" w:lineRule="auto"/>
        <w:ind w:left="907"/>
        <w:jc w:val="left"/>
      </w:pPr>
      <w:r>
        <w:rPr>
          <w:w w:val="90"/>
        </w:rPr>
        <w:t>«бумажным</w:t>
      </w:r>
      <w:r>
        <w:rPr>
          <w:spacing w:val="43"/>
          <w:w w:val="90"/>
        </w:rPr>
        <w:t xml:space="preserve"> </w:t>
      </w:r>
      <w:r>
        <w:rPr>
          <w:w w:val="90"/>
        </w:rPr>
        <w:t>фольклором»,</w:t>
      </w:r>
      <w:r>
        <w:rPr>
          <w:spacing w:val="43"/>
          <w:w w:val="90"/>
        </w:rPr>
        <w:t xml:space="preserve"> </w:t>
      </w:r>
      <w:r>
        <w:rPr>
          <w:w w:val="90"/>
        </w:rPr>
        <w:t>содействует</w:t>
      </w:r>
      <w:r>
        <w:rPr>
          <w:spacing w:val="-57"/>
          <w:w w:val="90"/>
        </w:rPr>
        <w:t xml:space="preserve"> </w:t>
      </w:r>
      <w:r>
        <w:rPr>
          <w:w w:val="90"/>
        </w:rPr>
        <w:t>освоению</w:t>
      </w:r>
      <w:r>
        <w:rPr>
          <w:spacing w:val="16"/>
          <w:w w:val="90"/>
        </w:rPr>
        <w:t xml:space="preserve"> </w:t>
      </w:r>
      <w:r>
        <w:rPr>
          <w:w w:val="90"/>
        </w:rPr>
        <w:t>ножниц</w:t>
      </w:r>
      <w:r>
        <w:rPr>
          <w:spacing w:val="17"/>
          <w:w w:val="90"/>
        </w:rPr>
        <w:t xml:space="preserve"> </w:t>
      </w:r>
      <w:r>
        <w:rPr>
          <w:w w:val="90"/>
        </w:rPr>
        <w:t>как</w:t>
      </w:r>
      <w:r>
        <w:rPr>
          <w:spacing w:val="17"/>
          <w:w w:val="90"/>
        </w:rPr>
        <w:t xml:space="preserve"> </w:t>
      </w:r>
      <w:r>
        <w:rPr>
          <w:w w:val="90"/>
        </w:rPr>
        <w:t>подлинно</w:t>
      </w:r>
      <w:r>
        <w:rPr>
          <w:spacing w:val="17"/>
          <w:w w:val="90"/>
        </w:rPr>
        <w:t xml:space="preserve"> </w:t>
      </w:r>
      <w:r>
        <w:rPr>
          <w:w w:val="90"/>
        </w:rPr>
        <w:t>художе-</w:t>
      </w:r>
    </w:p>
    <w:p>
      <w:pPr>
        <w:pStyle w:val="13"/>
        <w:spacing w:line="225" w:lineRule="auto"/>
        <w:ind w:left="182" w:right="38" w:firstLine="226"/>
      </w:pPr>
      <w:r>
        <w:br w:type="column"/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выявляет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поддерживает</w:t>
      </w:r>
      <w:r>
        <w:rPr>
          <w:spacing w:val="1"/>
          <w:w w:val="90"/>
        </w:rPr>
        <w:t xml:space="preserve"> </w:t>
      </w:r>
      <w:r>
        <w:rPr>
          <w:w w:val="90"/>
        </w:rPr>
        <w:t>индивидуальные интересы детей в худо-</w:t>
      </w:r>
      <w:r>
        <w:rPr>
          <w:spacing w:val="1"/>
          <w:w w:val="90"/>
        </w:rPr>
        <w:t xml:space="preserve"> </w:t>
      </w:r>
      <w:r>
        <w:rPr>
          <w:w w:val="85"/>
        </w:rPr>
        <w:t>жественной</w:t>
      </w:r>
      <w:r>
        <w:rPr>
          <w:spacing w:val="20"/>
          <w:w w:val="85"/>
        </w:rPr>
        <w:t xml:space="preserve"> </w:t>
      </w:r>
      <w:r>
        <w:rPr>
          <w:w w:val="85"/>
        </w:rPr>
        <w:t>деятельности</w:t>
      </w:r>
      <w:r>
        <w:rPr>
          <w:spacing w:val="20"/>
          <w:w w:val="85"/>
        </w:rPr>
        <w:t xml:space="preserve"> </w:t>
      </w:r>
      <w:r>
        <w:rPr>
          <w:w w:val="85"/>
        </w:rPr>
        <w:t>на</w:t>
      </w:r>
      <w:r>
        <w:rPr>
          <w:spacing w:val="21"/>
          <w:w w:val="85"/>
        </w:rPr>
        <w:t xml:space="preserve"> </w:t>
      </w:r>
      <w:r>
        <w:rPr>
          <w:w w:val="85"/>
        </w:rPr>
        <w:t>всех</w:t>
      </w:r>
      <w:r>
        <w:rPr>
          <w:spacing w:val="20"/>
          <w:w w:val="85"/>
        </w:rPr>
        <w:t xml:space="preserve"> </w:t>
      </w:r>
      <w:r>
        <w:rPr>
          <w:w w:val="85"/>
        </w:rPr>
        <w:t>уровнях</w:t>
      </w:r>
    </w:p>
    <w:p>
      <w:pPr>
        <w:pStyle w:val="9"/>
        <w:spacing w:line="228" w:lineRule="auto"/>
        <w:ind w:right="2253" w:firstLine="420"/>
      </w:pPr>
      <w:r>
        <w:rPr>
          <w:b w:val="0"/>
        </w:rPr>
        <w:br w:type="column"/>
      </w:r>
      <w:r>
        <w:rPr>
          <w:w w:val="90"/>
        </w:rPr>
        <w:t>Педагогическая диагностика (мониторинг)</w:t>
      </w:r>
      <w:r>
        <w:rPr>
          <w:spacing w:val="1"/>
          <w:w w:val="90"/>
        </w:rPr>
        <w:t xml:space="preserve"> </w:t>
      </w:r>
      <w:r>
        <w:rPr>
          <w:w w:val="85"/>
        </w:rPr>
        <w:t>художественно-творческого</w:t>
      </w:r>
      <w:r>
        <w:rPr>
          <w:spacing w:val="31"/>
          <w:w w:val="85"/>
        </w:rPr>
        <w:t xml:space="preserve"> </w:t>
      </w:r>
      <w:r>
        <w:rPr>
          <w:w w:val="85"/>
        </w:rPr>
        <w:t>развития</w:t>
      </w:r>
      <w:r>
        <w:rPr>
          <w:spacing w:val="31"/>
          <w:w w:val="85"/>
        </w:rPr>
        <w:t xml:space="preserve"> </w:t>
      </w:r>
      <w:r>
        <w:rPr>
          <w:w w:val="85"/>
        </w:rPr>
        <w:t>детей</w:t>
      </w:r>
      <w:r>
        <w:rPr>
          <w:spacing w:val="31"/>
          <w:w w:val="85"/>
        </w:rPr>
        <w:t xml:space="preserve"> </w:t>
      </w:r>
      <w:r>
        <w:rPr>
          <w:w w:val="85"/>
        </w:rPr>
        <w:t>6-7</w:t>
      </w:r>
      <w:r>
        <w:rPr>
          <w:spacing w:val="31"/>
          <w:w w:val="85"/>
        </w:rPr>
        <w:t xml:space="preserve"> </w:t>
      </w:r>
      <w:r>
        <w:rPr>
          <w:w w:val="85"/>
        </w:rPr>
        <w:t>лет</w:t>
      </w:r>
    </w:p>
    <w:p>
      <w:pPr>
        <w:spacing w:after="0" w:line="228" w:lineRule="auto"/>
        <w:sectPr>
          <w:type w:val="continuous"/>
          <w:pgSz w:w="18710" w:h="13330" w:orient="landscape"/>
          <w:pgMar w:top="660" w:right="0" w:bottom="280" w:left="0" w:header="720" w:footer="720" w:gutter="0"/>
          <w:cols w:equalWidth="0" w:num="3">
            <w:col w:w="4767" w:space="40"/>
            <w:col w:w="4082" w:space="1643"/>
            <w:col w:w="8178"/>
          </w:cols>
        </w:sectPr>
      </w:pPr>
    </w:p>
    <w:p>
      <w:pPr>
        <w:pStyle w:val="13"/>
        <w:spacing w:line="225" w:lineRule="auto"/>
        <w:ind w:left="907"/>
      </w:pPr>
      <w:r>
        <w:rPr>
          <w:spacing w:val="-2"/>
          <w:w w:val="90"/>
        </w:rPr>
        <w:t xml:space="preserve">ственного инструмента, </w:t>
      </w:r>
      <w:r>
        <w:rPr>
          <w:spacing w:val="-1"/>
          <w:w w:val="90"/>
        </w:rPr>
        <w:t>в результате чего</w:t>
      </w:r>
      <w:r>
        <w:rPr>
          <w:spacing w:val="-57"/>
          <w:w w:val="90"/>
        </w:rPr>
        <w:t xml:space="preserve"> </w:t>
      </w:r>
      <w:r>
        <w:t>дети:</w:t>
      </w:r>
    </w:p>
    <w:p>
      <w:pPr>
        <w:pStyle w:val="22"/>
        <w:numPr>
          <w:ilvl w:val="1"/>
          <w:numId w:val="10"/>
        </w:numPr>
        <w:tabs>
          <w:tab w:val="left" w:pos="1324"/>
        </w:tabs>
        <w:spacing w:before="0" w:after="0" w:line="225" w:lineRule="auto"/>
        <w:ind w:left="907" w:right="0" w:firstLine="226"/>
        <w:jc w:val="both"/>
        <w:rPr>
          <w:sz w:val="22"/>
        </w:rPr>
      </w:pPr>
      <w:r>
        <w:rPr>
          <w:w w:val="90"/>
          <w:sz w:val="22"/>
        </w:rPr>
        <w:t>создают художественные произведе-</w:t>
      </w:r>
      <w:r>
        <w:rPr>
          <w:spacing w:val="-57"/>
          <w:w w:val="90"/>
          <w:sz w:val="22"/>
        </w:rPr>
        <w:t xml:space="preserve"> </w:t>
      </w:r>
      <w:r>
        <w:rPr>
          <w:w w:val="85"/>
          <w:sz w:val="22"/>
        </w:rPr>
        <w:t>ния, имеющие художественную ценность и</w:t>
      </w:r>
      <w:r>
        <w:rPr>
          <w:spacing w:val="1"/>
          <w:w w:val="85"/>
          <w:sz w:val="22"/>
        </w:rPr>
        <w:t xml:space="preserve"> </w:t>
      </w:r>
      <w:r>
        <w:rPr>
          <w:spacing w:val="-1"/>
          <w:w w:val="90"/>
          <w:sz w:val="22"/>
        </w:rPr>
        <w:t>прикладную значимость (коллажи, панно,</w:t>
      </w:r>
      <w:r>
        <w:rPr>
          <w:spacing w:val="-57"/>
          <w:w w:val="90"/>
          <w:sz w:val="22"/>
        </w:rPr>
        <w:t xml:space="preserve"> </w:t>
      </w:r>
      <w:r>
        <w:rPr>
          <w:w w:val="85"/>
          <w:sz w:val="22"/>
        </w:rPr>
        <w:t>фризы, афиши, стенные газеты, иллюстра-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ции,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открытки,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пригласительные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билеты,</w:t>
      </w:r>
      <w:r>
        <w:rPr>
          <w:spacing w:val="-54"/>
          <w:w w:val="85"/>
          <w:sz w:val="22"/>
        </w:rPr>
        <w:t xml:space="preserve"> </w:t>
      </w:r>
      <w:r>
        <w:rPr>
          <w:spacing w:val="-1"/>
          <w:w w:val="90"/>
          <w:sz w:val="22"/>
        </w:rPr>
        <w:t>закладки),</w:t>
      </w:r>
      <w:r>
        <w:rPr>
          <w:spacing w:val="-9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действуя</w:t>
      </w:r>
      <w:r>
        <w:rPr>
          <w:spacing w:val="-9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индивидуально</w:t>
      </w:r>
      <w:r>
        <w:rPr>
          <w:spacing w:val="-9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или</w:t>
      </w:r>
      <w:r>
        <w:rPr>
          <w:spacing w:val="-9"/>
          <w:w w:val="90"/>
          <w:sz w:val="22"/>
        </w:rPr>
        <w:t xml:space="preserve"> </w:t>
      </w:r>
      <w:r>
        <w:rPr>
          <w:w w:val="90"/>
          <w:sz w:val="22"/>
        </w:rPr>
        <w:t>в</w:t>
      </w:r>
    </w:p>
    <w:p>
      <w:pPr>
        <w:pStyle w:val="13"/>
        <w:spacing w:line="225" w:lineRule="auto"/>
        <w:ind w:left="186" w:right="38"/>
      </w:pPr>
      <w:r>
        <w:br w:type="column"/>
      </w:r>
      <w:r>
        <w:rPr>
          <w:w w:val="90"/>
        </w:rPr>
        <w:t>ее освоения (восприятие, исполнитель-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ство, творчество); консультирует </w:t>
      </w:r>
      <w:r>
        <w:rPr>
          <w:w w:val="90"/>
        </w:rPr>
        <w:t>родите-</w:t>
      </w:r>
      <w:r>
        <w:rPr>
          <w:spacing w:val="-57"/>
          <w:w w:val="90"/>
        </w:rPr>
        <w:t xml:space="preserve"> </w:t>
      </w:r>
      <w:r>
        <w:rPr>
          <w:w w:val="85"/>
        </w:rPr>
        <w:t>лей в вопросах приобщения детей к искус-</w:t>
      </w:r>
      <w:r>
        <w:rPr>
          <w:spacing w:val="1"/>
          <w:w w:val="85"/>
        </w:rPr>
        <w:t xml:space="preserve"> </w:t>
      </w:r>
      <w:r>
        <w:rPr>
          <w:w w:val="90"/>
        </w:rPr>
        <w:t>ству</w:t>
      </w:r>
      <w:r>
        <w:rPr>
          <w:spacing w:val="1"/>
          <w:w w:val="90"/>
        </w:rPr>
        <w:t xml:space="preserve"> </w:t>
      </w:r>
      <w:r>
        <w:rPr>
          <w:w w:val="90"/>
        </w:rPr>
        <w:t>(книжной</w:t>
      </w:r>
      <w:r>
        <w:rPr>
          <w:spacing w:val="1"/>
          <w:w w:val="90"/>
        </w:rPr>
        <w:t xml:space="preserve"> </w:t>
      </w:r>
      <w:r>
        <w:rPr>
          <w:w w:val="90"/>
        </w:rPr>
        <w:t>графике,</w:t>
      </w:r>
      <w:r>
        <w:rPr>
          <w:spacing w:val="1"/>
          <w:w w:val="90"/>
        </w:rPr>
        <w:t xml:space="preserve"> </w:t>
      </w:r>
      <w:r>
        <w:rPr>
          <w:w w:val="90"/>
        </w:rPr>
        <w:t>фотографии,</w:t>
      </w:r>
      <w:r>
        <w:rPr>
          <w:spacing w:val="-57"/>
          <w:w w:val="90"/>
        </w:rPr>
        <w:t xml:space="preserve"> </w:t>
      </w:r>
      <w:r>
        <w:rPr>
          <w:w w:val="90"/>
        </w:rPr>
        <w:t>живописи,</w:t>
      </w:r>
      <w:r>
        <w:rPr>
          <w:spacing w:val="1"/>
          <w:w w:val="90"/>
        </w:rPr>
        <w:t xml:space="preserve"> </w:t>
      </w:r>
      <w:r>
        <w:rPr>
          <w:w w:val="90"/>
        </w:rPr>
        <w:t>скульптуре,</w:t>
      </w:r>
      <w:r>
        <w:rPr>
          <w:spacing w:val="1"/>
          <w:w w:val="90"/>
        </w:rPr>
        <w:t xml:space="preserve"> </w:t>
      </w:r>
      <w:r>
        <w:rPr>
          <w:w w:val="90"/>
        </w:rPr>
        <w:t>архитектуре,</w:t>
      </w:r>
      <w:r>
        <w:rPr>
          <w:spacing w:val="1"/>
          <w:w w:val="90"/>
        </w:rPr>
        <w:t xml:space="preserve"> </w:t>
      </w:r>
      <w:r>
        <w:rPr>
          <w:w w:val="90"/>
        </w:rPr>
        <w:t>дизайну,</w:t>
      </w:r>
      <w:r>
        <w:rPr>
          <w:spacing w:val="54"/>
        </w:rPr>
        <w:t xml:space="preserve"> </w:t>
      </w:r>
      <w:r>
        <w:rPr>
          <w:w w:val="90"/>
        </w:rPr>
        <w:t>декоративно-прикладному);</w:t>
      </w:r>
      <w:r>
        <w:rPr>
          <w:spacing w:val="-57"/>
          <w:w w:val="90"/>
        </w:rPr>
        <w:t xml:space="preserve"> </w:t>
      </w:r>
      <w:r>
        <w:rPr>
          <w:w w:val="90"/>
        </w:rPr>
        <w:t>организует экскурсии в художественный</w:t>
      </w:r>
      <w:r>
        <w:rPr>
          <w:spacing w:val="1"/>
          <w:w w:val="90"/>
        </w:rPr>
        <w:t xml:space="preserve"> </w:t>
      </w:r>
      <w:r>
        <w:rPr>
          <w:w w:val="95"/>
        </w:rPr>
        <w:t>музей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на</w:t>
      </w:r>
      <w:r>
        <w:rPr>
          <w:spacing w:val="-12"/>
          <w:w w:val="95"/>
        </w:rPr>
        <w:t xml:space="preserve"> </w:t>
      </w:r>
      <w:r>
        <w:rPr>
          <w:w w:val="95"/>
        </w:rPr>
        <w:t>арт-выставки.</w:t>
      </w:r>
    </w:p>
    <w:p>
      <w:pPr>
        <w:pStyle w:val="13"/>
        <w:spacing w:line="225" w:lineRule="auto"/>
        <w:ind w:left="907"/>
      </w:pPr>
      <w:r>
        <w:br w:type="column"/>
      </w:r>
      <w:r>
        <w:rPr>
          <w:w w:val="90"/>
        </w:rPr>
        <w:t>К 7 годам ребенок самостоятельно, сво-</w:t>
      </w:r>
      <w:r>
        <w:rPr>
          <w:spacing w:val="1"/>
          <w:w w:val="90"/>
        </w:rPr>
        <w:t xml:space="preserve"> </w:t>
      </w:r>
      <w:r>
        <w:rPr>
          <w:w w:val="90"/>
        </w:rPr>
        <w:t>бодно, увлеченно, с ярко выраженным и</w:t>
      </w:r>
      <w:r>
        <w:rPr>
          <w:spacing w:val="1"/>
          <w:w w:val="90"/>
        </w:rPr>
        <w:t xml:space="preserve"> </w:t>
      </w:r>
      <w:r>
        <w:rPr>
          <w:w w:val="90"/>
        </w:rPr>
        <w:t>устойчивым</w:t>
      </w:r>
      <w:r>
        <w:rPr>
          <w:spacing w:val="1"/>
          <w:w w:val="90"/>
        </w:rPr>
        <w:t xml:space="preserve"> </w:t>
      </w:r>
      <w:r>
        <w:rPr>
          <w:w w:val="90"/>
        </w:rPr>
        <w:t>интересом</w:t>
      </w:r>
      <w:r>
        <w:rPr>
          <w:spacing w:val="1"/>
          <w:w w:val="90"/>
        </w:rPr>
        <w:t xml:space="preserve"> </w:t>
      </w:r>
      <w:r>
        <w:rPr>
          <w:w w:val="90"/>
        </w:rPr>
        <w:t>создает</w:t>
      </w:r>
      <w:r>
        <w:rPr>
          <w:spacing w:val="1"/>
          <w:w w:val="90"/>
        </w:rPr>
        <w:t xml:space="preserve"> </w:t>
      </w:r>
      <w:r>
        <w:rPr>
          <w:w w:val="90"/>
        </w:rPr>
        <w:t>ориги-</w:t>
      </w:r>
      <w:r>
        <w:rPr>
          <w:spacing w:val="1"/>
          <w:w w:val="90"/>
        </w:rPr>
        <w:t xml:space="preserve"> </w:t>
      </w:r>
      <w:r>
        <w:rPr>
          <w:w w:val="90"/>
        </w:rPr>
        <w:t>нальные образы и сюжетные композиции</w:t>
      </w:r>
      <w:r>
        <w:rPr>
          <w:spacing w:val="-57"/>
          <w:w w:val="90"/>
        </w:rPr>
        <w:t xml:space="preserve"> </w:t>
      </w:r>
      <w:r>
        <w:rPr>
          <w:w w:val="90"/>
        </w:rPr>
        <w:t>различной тематики из близкого окруже-</w:t>
      </w:r>
      <w:r>
        <w:rPr>
          <w:spacing w:val="-57"/>
          <w:w w:val="90"/>
        </w:rPr>
        <w:t xml:space="preserve"> </w:t>
      </w:r>
      <w:r>
        <w:rPr>
          <w:w w:val="90"/>
        </w:rPr>
        <w:t>ния (семья, детский сад, бытовые обще-</w:t>
      </w:r>
      <w:r>
        <w:rPr>
          <w:spacing w:val="1"/>
          <w:w w:val="90"/>
        </w:rPr>
        <w:t xml:space="preserve"> </w:t>
      </w:r>
      <w:r>
        <w:rPr>
          <w:w w:val="90"/>
        </w:rPr>
        <w:t>ственные и природные явления, флора,</w:t>
      </w:r>
      <w:r>
        <w:rPr>
          <w:spacing w:val="1"/>
          <w:w w:val="90"/>
        </w:rPr>
        <w:t xml:space="preserve"> </w:t>
      </w:r>
      <w:r>
        <w:rPr>
          <w:w w:val="90"/>
        </w:rPr>
        <w:t>фауна,</w:t>
      </w:r>
      <w:r>
        <w:rPr>
          <w:spacing w:val="1"/>
          <w:w w:val="90"/>
        </w:rPr>
        <w:t xml:space="preserve"> </w:t>
      </w:r>
      <w:r>
        <w:rPr>
          <w:w w:val="90"/>
        </w:rPr>
        <w:t>деревня,</w:t>
      </w:r>
      <w:r>
        <w:rPr>
          <w:spacing w:val="1"/>
          <w:w w:val="90"/>
        </w:rPr>
        <w:t xml:space="preserve"> </w:t>
      </w:r>
      <w:r>
        <w:rPr>
          <w:w w:val="90"/>
        </w:rPr>
        <w:t>город,</w:t>
      </w:r>
      <w:r>
        <w:rPr>
          <w:spacing w:val="1"/>
          <w:w w:val="90"/>
        </w:rPr>
        <w:t xml:space="preserve"> </w:t>
      </w:r>
      <w:r>
        <w:rPr>
          <w:w w:val="90"/>
        </w:rPr>
        <w:t>праздники),</w:t>
      </w:r>
      <w:r>
        <w:rPr>
          <w:spacing w:val="1"/>
          <w:w w:val="90"/>
        </w:rPr>
        <w:t xml:space="preserve"> </w:t>
      </w:r>
      <w:r>
        <w:rPr>
          <w:w w:val="90"/>
        </w:rPr>
        <w:t>а</w:t>
      </w:r>
      <w:r>
        <w:rPr>
          <w:spacing w:val="1"/>
          <w:w w:val="90"/>
        </w:rPr>
        <w:t xml:space="preserve"> </w:t>
      </w:r>
      <w:r>
        <w:rPr>
          <w:w w:val="90"/>
        </w:rPr>
        <w:t>также</w:t>
      </w:r>
      <w:r>
        <w:rPr>
          <w:spacing w:val="9"/>
          <w:w w:val="90"/>
        </w:rPr>
        <w:t xml:space="preserve"> </w:t>
      </w:r>
      <w:r>
        <w:rPr>
          <w:w w:val="90"/>
        </w:rPr>
        <w:t>на</w:t>
      </w:r>
      <w:r>
        <w:rPr>
          <w:spacing w:val="9"/>
          <w:w w:val="90"/>
        </w:rPr>
        <w:t xml:space="preserve"> </w:t>
      </w:r>
      <w:r>
        <w:rPr>
          <w:w w:val="90"/>
        </w:rPr>
        <w:t>основе</w:t>
      </w:r>
      <w:r>
        <w:rPr>
          <w:spacing w:val="10"/>
          <w:w w:val="90"/>
        </w:rPr>
        <w:t xml:space="preserve"> </w:t>
      </w:r>
      <w:r>
        <w:rPr>
          <w:w w:val="90"/>
        </w:rPr>
        <w:t>своего</w:t>
      </w:r>
      <w:r>
        <w:rPr>
          <w:spacing w:val="9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0"/>
          <w:w w:val="90"/>
        </w:rPr>
        <w:t xml:space="preserve"> </w:t>
      </w:r>
      <w:r>
        <w:rPr>
          <w:w w:val="90"/>
        </w:rPr>
        <w:t>о</w:t>
      </w:r>
    </w:p>
    <w:p>
      <w:pPr>
        <w:pStyle w:val="13"/>
        <w:spacing w:line="225" w:lineRule="auto"/>
        <w:ind w:left="182" w:right="900"/>
      </w:pPr>
      <w:r>
        <w:br w:type="column"/>
      </w:r>
      <w:r>
        <w:rPr>
          <w:w w:val="95"/>
        </w:rPr>
        <w:t>ственные</w:t>
      </w:r>
      <w:r>
        <w:rPr>
          <w:spacing w:val="1"/>
          <w:w w:val="95"/>
        </w:rPr>
        <w:t xml:space="preserve"> </w:t>
      </w:r>
      <w:r>
        <w:rPr>
          <w:w w:val="95"/>
        </w:rPr>
        <w:t>техники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изобразительно-</w:t>
      </w:r>
      <w:r>
        <w:rPr>
          <w:spacing w:val="-60"/>
          <w:w w:val="95"/>
        </w:rPr>
        <w:t xml:space="preserve"> </w:t>
      </w:r>
      <w:r>
        <w:rPr>
          <w:w w:val="95"/>
        </w:rPr>
        <w:t>выразительные</w:t>
      </w:r>
      <w:r>
        <w:rPr>
          <w:spacing w:val="26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26"/>
          <w:w w:val="95"/>
        </w:rPr>
        <w:t xml:space="preserve"> </w:t>
      </w:r>
      <w:r>
        <w:rPr>
          <w:w w:val="95"/>
        </w:rPr>
        <w:t>как</w:t>
      </w:r>
      <w:r>
        <w:rPr>
          <w:spacing w:val="26"/>
          <w:w w:val="95"/>
        </w:rPr>
        <w:t xml:space="preserve"> </w:t>
      </w:r>
      <w:r>
        <w:rPr>
          <w:w w:val="95"/>
        </w:rPr>
        <w:t>особый</w:t>
      </w:r>
    </w:p>
    <w:p>
      <w:pPr>
        <w:pStyle w:val="13"/>
        <w:spacing w:line="225" w:lineRule="auto"/>
        <w:ind w:left="182" w:right="904"/>
      </w:pPr>
      <w:r>
        <w:rPr>
          <w:w w:val="90"/>
        </w:rPr>
        <w:t>«язык искусства»; с интересом осваивает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новые</w:t>
      </w:r>
      <w:r>
        <w:rPr>
          <w:spacing w:val="-16"/>
          <w:w w:val="90"/>
        </w:rPr>
        <w:t xml:space="preserve"> </w:t>
      </w:r>
      <w:r>
        <w:rPr>
          <w:w w:val="90"/>
        </w:rPr>
        <w:t>способы</w:t>
      </w:r>
      <w:r>
        <w:rPr>
          <w:spacing w:val="-15"/>
          <w:w w:val="90"/>
        </w:rPr>
        <w:t xml:space="preserve"> </w:t>
      </w:r>
      <w:r>
        <w:rPr>
          <w:w w:val="90"/>
        </w:rPr>
        <w:t>создания</w:t>
      </w:r>
      <w:r>
        <w:rPr>
          <w:spacing w:val="-15"/>
          <w:w w:val="90"/>
        </w:rPr>
        <w:t xml:space="preserve"> </w:t>
      </w:r>
      <w:r>
        <w:rPr>
          <w:w w:val="90"/>
        </w:rPr>
        <w:t>образа</w:t>
      </w:r>
      <w:r>
        <w:rPr>
          <w:spacing w:val="-15"/>
          <w:w w:val="90"/>
        </w:rPr>
        <w:t xml:space="preserve"> </w:t>
      </w:r>
      <w:r>
        <w:rPr>
          <w:w w:val="90"/>
        </w:rPr>
        <w:t>и</w:t>
      </w:r>
      <w:r>
        <w:rPr>
          <w:spacing w:val="-16"/>
          <w:w w:val="90"/>
        </w:rPr>
        <w:t xml:space="preserve"> </w:t>
      </w:r>
      <w:r>
        <w:rPr>
          <w:w w:val="90"/>
        </w:rPr>
        <w:t>изобре-</w:t>
      </w:r>
      <w:r>
        <w:rPr>
          <w:spacing w:val="-57"/>
          <w:w w:val="90"/>
        </w:rPr>
        <w:t xml:space="preserve"> </w:t>
      </w:r>
      <w:r>
        <w:rPr>
          <w:w w:val="90"/>
        </w:rPr>
        <w:t>тает</w:t>
      </w:r>
      <w:r>
        <w:rPr>
          <w:spacing w:val="1"/>
          <w:w w:val="90"/>
        </w:rPr>
        <w:t xml:space="preserve"> </w:t>
      </w:r>
      <w:r>
        <w:rPr>
          <w:w w:val="90"/>
        </w:rPr>
        <w:t>свои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процессе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художественного</w:t>
      </w:r>
      <w:r>
        <w:rPr>
          <w:spacing w:val="-57"/>
          <w:w w:val="90"/>
        </w:rPr>
        <w:t xml:space="preserve"> </w:t>
      </w:r>
      <w:r>
        <w:rPr>
          <w:w w:val="85"/>
        </w:rPr>
        <w:t>экспериментирования; умеет планировать</w:t>
      </w:r>
      <w:r>
        <w:rPr>
          <w:spacing w:val="1"/>
          <w:w w:val="85"/>
        </w:rPr>
        <w:t xml:space="preserve"> </w:t>
      </w:r>
      <w:r>
        <w:rPr>
          <w:w w:val="90"/>
        </w:rPr>
        <w:t>работу; охотно сотрудничает с другими</w:t>
      </w:r>
      <w:r>
        <w:rPr>
          <w:spacing w:val="1"/>
          <w:w w:val="90"/>
        </w:rPr>
        <w:t xml:space="preserve"> </w:t>
      </w:r>
      <w:r>
        <w:rPr>
          <w:w w:val="85"/>
        </w:rPr>
        <w:t>детьми в процессе создания коллективной</w:t>
      </w:r>
      <w:r>
        <w:rPr>
          <w:spacing w:val="1"/>
          <w:w w:val="85"/>
        </w:rPr>
        <w:t xml:space="preserve"> </w:t>
      </w:r>
      <w:r>
        <w:t>композиции;</w:t>
      </w:r>
    </w:p>
    <w:p>
      <w:pPr>
        <w:spacing w:after="0" w:line="225" w:lineRule="auto"/>
        <w:sectPr>
          <w:type w:val="continuous"/>
          <w:pgSz w:w="18710" w:h="13330" w:orient="landscape"/>
          <w:pgMar w:top="660" w:right="0" w:bottom="280" w:left="0" w:header="720" w:footer="720" w:gutter="0"/>
          <w:cols w:equalWidth="0" w:num="4">
            <w:col w:w="4763" w:space="40"/>
            <w:col w:w="4087" w:space="68"/>
            <w:col w:w="4767" w:space="39"/>
            <w:col w:w="4946"/>
          </w:cols>
        </w:sectPr>
      </w:pPr>
    </w:p>
    <w:p>
      <w:pPr>
        <w:pStyle w:val="9"/>
        <w:spacing w:line="228" w:lineRule="auto"/>
        <w:ind w:left="3019" w:firstLine="795"/>
      </w:pPr>
      <w:r>
        <w:rPr>
          <w:w w:val="90"/>
        </w:rPr>
        <w:t>Восприятие искусства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(примерный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перечень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произведений)</w:t>
      </w:r>
    </w:p>
    <w:p>
      <w:pPr>
        <w:pStyle w:val="13"/>
        <w:spacing w:line="225" w:lineRule="auto"/>
        <w:ind w:left="3019"/>
      </w:pPr>
      <w:r>
        <w:br w:type="column"/>
      </w:r>
      <w:r>
        <w:rPr>
          <w:spacing w:val="-1"/>
          <w:w w:val="90"/>
        </w:rPr>
        <w:t>«далеком»</w:t>
      </w:r>
      <w:r>
        <w:rPr>
          <w:spacing w:val="-9"/>
          <w:w w:val="90"/>
        </w:rPr>
        <w:t xml:space="preserve"> </w:t>
      </w:r>
      <w:r>
        <w:rPr>
          <w:w w:val="90"/>
        </w:rPr>
        <w:t>(природа</w:t>
      </w:r>
      <w:r>
        <w:rPr>
          <w:spacing w:val="-9"/>
          <w:w w:val="90"/>
        </w:rPr>
        <w:t xml:space="preserve"> </w:t>
      </w:r>
      <w:r>
        <w:rPr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w w:val="90"/>
        </w:rPr>
        <w:t>культура</w:t>
      </w:r>
      <w:r>
        <w:rPr>
          <w:spacing w:val="-8"/>
          <w:w w:val="90"/>
        </w:rPr>
        <w:t xml:space="preserve"> </w:t>
      </w:r>
      <w:r>
        <w:rPr>
          <w:w w:val="90"/>
        </w:rPr>
        <w:t>на</w:t>
      </w:r>
      <w:r>
        <w:rPr>
          <w:spacing w:val="-9"/>
          <w:w w:val="90"/>
        </w:rPr>
        <w:t xml:space="preserve"> </w:t>
      </w:r>
      <w:r>
        <w:rPr>
          <w:w w:val="90"/>
        </w:rPr>
        <w:t>других</w:t>
      </w:r>
      <w:r>
        <w:rPr>
          <w:spacing w:val="-57"/>
          <w:w w:val="90"/>
        </w:rPr>
        <w:t xml:space="preserve"> </w:t>
      </w:r>
      <w:r>
        <w:rPr>
          <w:w w:val="85"/>
        </w:rPr>
        <w:t>континентах, путешествия, космос), «про-</w:t>
      </w:r>
      <w:r>
        <w:rPr>
          <w:spacing w:val="1"/>
          <w:w w:val="85"/>
        </w:rPr>
        <w:t xml:space="preserve"> </w:t>
      </w:r>
      <w:r>
        <w:rPr>
          <w:w w:val="90"/>
        </w:rPr>
        <w:t>шлом»</w:t>
      </w:r>
      <w:r>
        <w:rPr>
          <w:spacing w:val="-9"/>
          <w:w w:val="90"/>
        </w:rPr>
        <w:t xml:space="preserve"> </w:t>
      </w:r>
      <w:r>
        <w:rPr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w w:val="90"/>
        </w:rPr>
        <w:t>«будущем»</w:t>
      </w:r>
      <w:r>
        <w:rPr>
          <w:spacing w:val="-8"/>
          <w:w w:val="90"/>
        </w:rPr>
        <w:t xml:space="preserve"> </w:t>
      </w:r>
      <w:r>
        <w:rPr>
          <w:w w:val="90"/>
        </w:rPr>
        <w:t>(приключения).</w:t>
      </w:r>
    </w:p>
    <w:p>
      <w:pPr>
        <w:pStyle w:val="13"/>
        <w:spacing w:line="225" w:lineRule="auto"/>
        <w:ind w:left="186" w:right="903" w:firstLine="226"/>
      </w:pPr>
      <w:r>
        <w:br w:type="column"/>
      </w:r>
      <w:r>
        <w:rPr>
          <w:spacing w:val="-2"/>
          <w:w w:val="90"/>
        </w:rPr>
        <w:t xml:space="preserve">Интересуется изобразительным </w:t>
      </w:r>
      <w:r>
        <w:rPr>
          <w:spacing w:val="-1"/>
          <w:w w:val="90"/>
        </w:rPr>
        <w:t>и деко-</w:t>
      </w:r>
      <w:r>
        <w:rPr>
          <w:spacing w:val="-57"/>
          <w:w w:val="90"/>
        </w:rPr>
        <w:t xml:space="preserve"> </w:t>
      </w:r>
      <w:r>
        <w:rPr>
          <w:w w:val="90"/>
        </w:rPr>
        <w:t>ративно-прикладным</w:t>
      </w:r>
      <w:r>
        <w:rPr>
          <w:spacing w:val="1"/>
          <w:w w:val="90"/>
        </w:rPr>
        <w:t xml:space="preserve"> </w:t>
      </w:r>
      <w:r>
        <w:rPr>
          <w:w w:val="90"/>
        </w:rPr>
        <w:t>искусством;</w:t>
      </w:r>
      <w:r>
        <w:rPr>
          <w:spacing w:val="1"/>
          <w:w w:val="90"/>
        </w:rPr>
        <w:t xml:space="preserve"> </w:t>
      </w:r>
      <w:r>
        <w:rPr>
          <w:w w:val="90"/>
        </w:rPr>
        <w:t>выра-</w:t>
      </w:r>
      <w:r>
        <w:rPr>
          <w:spacing w:val="-57"/>
          <w:w w:val="90"/>
        </w:rPr>
        <w:t xml:space="preserve"> </w:t>
      </w:r>
      <w:r>
        <w:rPr>
          <w:w w:val="85"/>
        </w:rPr>
        <w:t>жает</w:t>
      </w:r>
      <w:r>
        <w:rPr>
          <w:spacing w:val="20"/>
          <w:w w:val="85"/>
        </w:rPr>
        <w:t xml:space="preserve"> </w:t>
      </w:r>
      <w:r>
        <w:rPr>
          <w:w w:val="85"/>
        </w:rPr>
        <w:t>свое</w:t>
      </w:r>
      <w:r>
        <w:rPr>
          <w:spacing w:val="20"/>
          <w:w w:val="85"/>
        </w:rPr>
        <w:t xml:space="preserve"> </w:t>
      </w:r>
      <w:r>
        <w:rPr>
          <w:w w:val="85"/>
        </w:rPr>
        <w:t>отношение</w:t>
      </w:r>
      <w:r>
        <w:rPr>
          <w:spacing w:val="19"/>
          <w:w w:val="85"/>
        </w:rPr>
        <w:t xml:space="preserve"> </w:t>
      </w:r>
      <w:r>
        <w:rPr>
          <w:w w:val="85"/>
        </w:rPr>
        <w:t>к</w:t>
      </w:r>
      <w:r>
        <w:rPr>
          <w:spacing w:val="20"/>
          <w:w w:val="85"/>
        </w:rPr>
        <w:t xml:space="preserve"> </w:t>
      </w:r>
      <w:r>
        <w:rPr>
          <w:w w:val="85"/>
        </w:rPr>
        <w:t>эстетическим</w:t>
      </w:r>
      <w:r>
        <w:rPr>
          <w:spacing w:val="20"/>
          <w:w w:val="85"/>
        </w:rPr>
        <w:t xml:space="preserve"> </w:t>
      </w:r>
      <w:r>
        <w:rPr>
          <w:w w:val="85"/>
        </w:rPr>
        <w:t>объ-</w:t>
      </w:r>
    </w:p>
    <w:p>
      <w:pPr>
        <w:spacing w:after="0" w:line="225" w:lineRule="auto"/>
        <w:sectPr>
          <w:type w:val="continuous"/>
          <w:pgSz w:w="18710" w:h="13330" w:orient="landscape"/>
          <w:pgMar w:top="660" w:right="0" w:bottom="280" w:left="0" w:header="720" w:footer="720" w:gutter="0"/>
          <w:cols w:equalWidth="0" w:num="3">
            <w:col w:w="6772" w:space="73"/>
            <w:col w:w="6875" w:space="40"/>
            <w:col w:w="4950"/>
          </w:cols>
        </w:sectPr>
      </w:pPr>
    </w:p>
    <w:p>
      <w:pPr>
        <w:pStyle w:val="13"/>
        <w:spacing w:line="225" w:lineRule="auto"/>
        <w:ind w:left="907"/>
      </w:pPr>
      <w:r>
        <w:rPr>
          <w:rFonts w:ascii="Arial" w:hAnsi="Arial"/>
          <w:b/>
          <w:i/>
          <w:w w:val="85"/>
        </w:rPr>
        <w:t>Народное</w:t>
      </w:r>
      <w:r>
        <w:rPr>
          <w:rFonts w:ascii="Arial" w:hAnsi="Arial"/>
          <w:b/>
          <w:i/>
          <w:spacing w:val="1"/>
          <w:w w:val="85"/>
        </w:rPr>
        <w:t xml:space="preserve"> </w:t>
      </w:r>
      <w:r>
        <w:rPr>
          <w:rFonts w:ascii="Arial" w:hAnsi="Arial"/>
          <w:b/>
          <w:i/>
          <w:w w:val="85"/>
        </w:rPr>
        <w:t>и</w:t>
      </w:r>
      <w:r>
        <w:rPr>
          <w:rFonts w:ascii="Arial" w:hAnsi="Arial"/>
          <w:b/>
          <w:i/>
          <w:spacing w:val="1"/>
          <w:w w:val="85"/>
        </w:rPr>
        <w:t xml:space="preserve"> </w:t>
      </w:r>
      <w:r>
        <w:rPr>
          <w:rFonts w:ascii="Arial" w:hAnsi="Arial"/>
          <w:b/>
          <w:i/>
          <w:w w:val="85"/>
        </w:rPr>
        <w:t>декоративно-прикладное</w:t>
      </w:r>
      <w:r>
        <w:rPr>
          <w:rFonts w:ascii="Arial" w:hAnsi="Arial"/>
          <w:b/>
          <w:i/>
          <w:spacing w:val="1"/>
          <w:w w:val="85"/>
        </w:rPr>
        <w:t xml:space="preserve"> </w:t>
      </w:r>
      <w:r>
        <w:rPr>
          <w:rFonts w:ascii="Arial" w:hAnsi="Arial"/>
          <w:b/>
          <w:i/>
          <w:w w:val="85"/>
        </w:rPr>
        <w:t>искусство,</w:t>
      </w:r>
      <w:r>
        <w:rPr>
          <w:rFonts w:ascii="Arial" w:hAnsi="Arial"/>
          <w:b/>
          <w:i/>
          <w:spacing w:val="1"/>
          <w:w w:val="85"/>
        </w:rPr>
        <w:t xml:space="preserve"> </w:t>
      </w:r>
      <w:r>
        <w:rPr>
          <w:rFonts w:ascii="Arial" w:hAnsi="Arial"/>
          <w:b/>
          <w:i/>
          <w:w w:val="85"/>
        </w:rPr>
        <w:t>дизайн</w:t>
      </w:r>
      <w:r>
        <w:rPr>
          <w:rFonts w:ascii="Arial" w:hAnsi="Arial"/>
          <w:b/>
          <w:i/>
          <w:spacing w:val="1"/>
          <w:w w:val="85"/>
        </w:rPr>
        <w:t xml:space="preserve"> </w:t>
      </w:r>
      <w:r>
        <w:rPr>
          <w:rFonts w:ascii="Arial" w:hAnsi="Arial"/>
          <w:b/>
          <w:i/>
          <w:w w:val="85"/>
        </w:rPr>
        <w:t>предметов</w:t>
      </w:r>
      <w:r>
        <w:rPr>
          <w:rFonts w:ascii="Arial" w:hAnsi="Arial"/>
          <w:b/>
          <w:i/>
          <w:spacing w:val="1"/>
          <w:w w:val="85"/>
        </w:rPr>
        <w:t xml:space="preserve"> </w:t>
      </w:r>
      <w:r>
        <w:rPr>
          <w:rFonts w:ascii="Arial" w:hAnsi="Arial"/>
          <w:b/>
          <w:i/>
          <w:w w:val="85"/>
        </w:rPr>
        <w:t>и</w:t>
      </w:r>
      <w:r>
        <w:rPr>
          <w:rFonts w:ascii="Arial" w:hAnsi="Arial"/>
          <w:b/>
          <w:i/>
          <w:spacing w:val="1"/>
          <w:w w:val="85"/>
        </w:rPr>
        <w:t xml:space="preserve"> </w:t>
      </w:r>
      <w:r>
        <w:rPr>
          <w:rFonts w:ascii="Arial" w:hAnsi="Arial"/>
          <w:b/>
          <w:i/>
          <w:w w:val="85"/>
        </w:rPr>
        <w:t>про-</w:t>
      </w:r>
      <w:r>
        <w:rPr>
          <w:rFonts w:ascii="Arial" w:hAnsi="Arial"/>
          <w:b/>
          <w:i/>
          <w:spacing w:val="1"/>
          <w:w w:val="85"/>
        </w:rPr>
        <w:t xml:space="preserve"> </w:t>
      </w:r>
      <w:r>
        <w:rPr>
          <w:rFonts w:ascii="Arial" w:hAnsi="Arial"/>
          <w:b/>
          <w:i/>
          <w:w w:val="90"/>
        </w:rPr>
        <w:t>странства.</w:t>
      </w:r>
      <w:r>
        <w:rPr>
          <w:rFonts w:ascii="Arial" w:hAnsi="Arial"/>
          <w:b/>
          <w:i/>
          <w:spacing w:val="1"/>
          <w:w w:val="90"/>
        </w:rPr>
        <w:t xml:space="preserve"> </w:t>
      </w:r>
      <w:r>
        <w:rPr>
          <w:w w:val="90"/>
        </w:rPr>
        <w:t>Коллекции</w:t>
      </w:r>
      <w:r>
        <w:rPr>
          <w:spacing w:val="1"/>
          <w:w w:val="90"/>
        </w:rPr>
        <w:t xml:space="preserve"> </w:t>
      </w:r>
      <w:r>
        <w:rPr>
          <w:w w:val="90"/>
        </w:rPr>
        <w:t>высокохудоже-</w:t>
      </w:r>
      <w:r>
        <w:rPr>
          <w:spacing w:val="-57"/>
          <w:w w:val="90"/>
        </w:rPr>
        <w:t xml:space="preserve"> </w:t>
      </w:r>
      <w:r>
        <w:rPr>
          <w:w w:val="90"/>
        </w:rPr>
        <w:t>ственных изделий из разных материалов</w:t>
      </w:r>
      <w:r>
        <w:rPr>
          <w:spacing w:val="1"/>
          <w:w w:val="90"/>
        </w:rPr>
        <w:t xml:space="preserve"> </w:t>
      </w:r>
      <w:r>
        <w:rPr>
          <w:w w:val="85"/>
        </w:rPr>
        <w:t>(дерево, керамика, металл, ткань, войлок,</w:t>
      </w:r>
      <w:r>
        <w:rPr>
          <w:spacing w:val="1"/>
          <w:w w:val="85"/>
        </w:rPr>
        <w:t xml:space="preserve"> </w:t>
      </w:r>
      <w:r>
        <w:rPr>
          <w:w w:val="90"/>
        </w:rPr>
        <w:t>соломка, бумага, минералы) для знаком-</w:t>
      </w:r>
      <w:r>
        <w:rPr>
          <w:spacing w:val="-57"/>
          <w:w w:val="90"/>
        </w:rPr>
        <w:t xml:space="preserve"> </w:t>
      </w:r>
      <w:r>
        <w:rPr>
          <w:w w:val="90"/>
        </w:rPr>
        <w:t>ства детей с различными материалами и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 xml:space="preserve">способами их художественной </w:t>
      </w:r>
      <w:r>
        <w:rPr>
          <w:spacing w:val="-1"/>
          <w:w w:val="90"/>
        </w:rPr>
        <w:t>обработки;</w:t>
      </w:r>
      <w:r>
        <w:rPr>
          <w:spacing w:val="-57"/>
          <w:w w:val="90"/>
        </w:rPr>
        <w:t xml:space="preserve"> </w:t>
      </w:r>
      <w:r>
        <w:rPr>
          <w:w w:val="90"/>
        </w:rPr>
        <w:t>коллекция народных игрушек; коллекция</w:t>
      </w:r>
      <w:r>
        <w:rPr>
          <w:spacing w:val="-57"/>
          <w:w w:val="90"/>
        </w:rPr>
        <w:t xml:space="preserve"> </w:t>
      </w:r>
      <w:r>
        <w:rPr>
          <w:w w:val="90"/>
        </w:rPr>
        <w:t>кукол в костюмах народов мира; коллек-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ция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изделий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для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знакомства</w:t>
      </w:r>
      <w:r>
        <w:rPr>
          <w:spacing w:val="-8"/>
          <w:w w:val="90"/>
        </w:rPr>
        <w:t xml:space="preserve"> </w:t>
      </w:r>
      <w:r>
        <w:rPr>
          <w:w w:val="90"/>
        </w:rPr>
        <w:t>с</w:t>
      </w:r>
      <w:r>
        <w:rPr>
          <w:spacing w:val="-8"/>
          <w:w w:val="90"/>
        </w:rPr>
        <w:t xml:space="preserve"> </w:t>
      </w:r>
      <w:r>
        <w:rPr>
          <w:w w:val="90"/>
        </w:rPr>
        <w:t>искусством</w:t>
      </w:r>
    </w:p>
    <w:p>
      <w:pPr>
        <w:pStyle w:val="13"/>
        <w:spacing w:line="225" w:lineRule="auto"/>
        <w:ind w:left="183" w:right="42"/>
      </w:pPr>
      <w:r>
        <w:br w:type="column"/>
      </w:r>
      <w:r>
        <w:rPr>
          <w:spacing w:val="-2"/>
          <w:w w:val="90"/>
        </w:rPr>
        <w:t xml:space="preserve">дизайна (одежда, </w:t>
      </w:r>
      <w:r>
        <w:rPr>
          <w:spacing w:val="-1"/>
          <w:w w:val="90"/>
        </w:rPr>
        <w:t>обувь, посуда, мебель,</w:t>
      </w:r>
      <w:r>
        <w:rPr>
          <w:w w:val="90"/>
        </w:rPr>
        <w:t xml:space="preserve"> </w:t>
      </w:r>
      <w:r>
        <w:rPr>
          <w:w w:val="85"/>
        </w:rPr>
        <w:t>шторы, светильники, часы, игрушки, бижу-</w:t>
      </w:r>
      <w:r>
        <w:rPr>
          <w:spacing w:val="-54"/>
          <w:w w:val="85"/>
        </w:rPr>
        <w:t xml:space="preserve"> </w:t>
      </w:r>
      <w:r>
        <w:rPr>
          <w:w w:val="85"/>
        </w:rPr>
        <w:t>терия, анимация, афиши, плакаты, букле-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ты, открытки, фантики, </w:t>
      </w:r>
      <w:r>
        <w:rPr>
          <w:w w:val="85"/>
        </w:rPr>
        <w:t>каталоги, упаковки,</w:t>
      </w:r>
      <w:r>
        <w:rPr>
          <w:spacing w:val="-55"/>
          <w:w w:val="85"/>
        </w:rPr>
        <w:t xml:space="preserve"> </w:t>
      </w:r>
      <w:r>
        <w:rPr>
          <w:w w:val="85"/>
        </w:rPr>
        <w:t>пригласительные билеты, этикетки, марки,</w:t>
      </w:r>
      <w:r>
        <w:rPr>
          <w:spacing w:val="-54"/>
          <w:w w:val="85"/>
        </w:rPr>
        <w:t xml:space="preserve"> </w:t>
      </w:r>
      <w:r>
        <w:rPr>
          <w:w w:val="90"/>
        </w:rPr>
        <w:t>визитки, меню и др.); детские альбомы и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книги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по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искусству,</w:t>
      </w:r>
      <w:r>
        <w:rPr>
          <w:spacing w:val="-7"/>
          <w:w w:val="90"/>
        </w:rPr>
        <w:t xml:space="preserve"> </w:t>
      </w:r>
      <w:r>
        <w:rPr>
          <w:w w:val="90"/>
        </w:rPr>
        <w:t>наборы</w:t>
      </w:r>
      <w:r>
        <w:rPr>
          <w:spacing w:val="-8"/>
          <w:w w:val="90"/>
        </w:rPr>
        <w:t xml:space="preserve"> </w:t>
      </w:r>
      <w:r>
        <w:rPr>
          <w:w w:val="90"/>
        </w:rPr>
        <w:t>художествен-</w:t>
      </w:r>
      <w:r>
        <w:rPr>
          <w:spacing w:val="-57"/>
          <w:w w:val="90"/>
        </w:rPr>
        <w:t xml:space="preserve"> </w:t>
      </w:r>
      <w:r>
        <w:rPr>
          <w:w w:val="90"/>
        </w:rPr>
        <w:t>ных</w:t>
      </w:r>
      <w:r>
        <w:rPr>
          <w:spacing w:val="-9"/>
          <w:w w:val="90"/>
        </w:rPr>
        <w:t xml:space="preserve"> </w:t>
      </w:r>
      <w:r>
        <w:rPr>
          <w:w w:val="90"/>
        </w:rPr>
        <w:t>открыток,</w:t>
      </w:r>
      <w:r>
        <w:rPr>
          <w:spacing w:val="-9"/>
          <w:w w:val="90"/>
        </w:rPr>
        <w:t xml:space="preserve"> </w:t>
      </w:r>
      <w:r>
        <w:rPr>
          <w:w w:val="90"/>
        </w:rPr>
        <w:t>фотоальбомы</w:t>
      </w:r>
      <w:r>
        <w:rPr>
          <w:spacing w:val="-8"/>
          <w:w w:val="90"/>
        </w:rPr>
        <w:t xml:space="preserve"> </w:t>
      </w:r>
      <w:r>
        <w:rPr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w w:val="90"/>
        </w:rPr>
        <w:t>др.</w:t>
      </w:r>
    </w:p>
    <w:p>
      <w:pPr>
        <w:spacing w:before="0" w:line="225" w:lineRule="auto"/>
        <w:ind w:left="183" w:right="38" w:firstLine="226"/>
        <w:jc w:val="both"/>
        <w:rPr>
          <w:sz w:val="22"/>
        </w:rPr>
      </w:pPr>
      <w:r>
        <w:rPr>
          <w:rFonts w:ascii="Arial" w:hAnsi="Arial"/>
          <w:b/>
          <w:i/>
          <w:w w:val="90"/>
          <w:sz w:val="22"/>
        </w:rPr>
        <w:t>Книжная</w:t>
      </w:r>
      <w:r>
        <w:rPr>
          <w:rFonts w:ascii="Arial" w:hAnsi="Arial"/>
          <w:b/>
          <w:i/>
          <w:spacing w:val="1"/>
          <w:w w:val="90"/>
          <w:sz w:val="22"/>
        </w:rPr>
        <w:t xml:space="preserve"> </w:t>
      </w:r>
      <w:r>
        <w:rPr>
          <w:rFonts w:ascii="Arial" w:hAnsi="Arial"/>
          <w:b/>
          <w:i/>
          <w:w w:val="90"/>
          <w:sz w:val="22"/>
        </w:rPr>
        <w:t>графика</w:t>
      </w:r>
      <w:r>
        <w:rPr>
          <w:rFonts w:ascii="Arial" w:hAnsi="Arial"/>
          <w:b/>
          <w:i/>
          <w:spacing w:val="1"/>
          <w:w w:val="90"/>
          <w:sz w:val="22"/>
        </w:rPr>
        <w:t xml:space="preserve"> </w:t>
      </w:r>
      <w:r>
        <w:rPr>
          <w:rFonts w:ascii="Arial" w:hAnsi="Arial"/>
          <w:b/>
          <w:i/>
          <w:w w:val="90"/>
          <w:sz w:val="22"/>
        </w:rPr>
        <w:t>(иллюстрации)</w:t>
      </w:r>
      <w:r>
        <w:rPr>
          <w:w w:val="90"/>
          <w:sz w:val="22"/>
        </w:rPr>
        <w:t>.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Билибин</w:t>
      </w:r>
      <w:r>
        <w:rPr>
          <w:spacing w:val="128"/>
          <w:sz w:val="22"/>
        </w:rPr>
        <w:t xml:space="preserve"> </w:t>
      </w:r>
      <w:r>
        <w:rPr>
          <w:w w:val="90"/>
          <w:sz w:val="22"/>
        </w:rPr>
        <w:t>И.,</w:t>
      </w:r>
      <w:r>
        <w:rPr>
          <w:spacing w:val="128"/>
          <w:sz w:val="22"/>
        </w:rPr>
        <w:t xml:space="preserve"> </w:t>
      </w:r>
      <w:r>
        <w:rPr>
          <w:w w:val="90"/>
          <w:sz w:val="22"/>
        </w:rPr>
        <w:t>«Василиса</w:t>
      </w:r>
      <w:r>
        <w:rPr>
          <w:spacing w:val="128"/>
          <w:sz w:val="22"/>
        </w:rPr>
        <w:t xml:space="preserve"> </w:t>
      </w:r>
      <w:r>
        <w:rPr>
          <w:w w:val="90"/>
          <w:sz w:val="22"/>
        </w:rPr>
        <w:t>Прекрасная»,</w:t>
      </w:r>
    </w:p>
    <w:p>
      <w:pPr>
        <w:pStyle w:val="13"/>
        <w:spacing w:line="243" w:lineRule="exact"/>
        <w:ind w:left="183"/>
      </w:pPr>
      <w:r>
        <w:rPr>
          <w:w w:val="90"/>
        </w:rPr>
        <w:t>«Марья</w:t>
      </w:r>
      <w:r>
        <w:rPr>
          <w:spacing w:val="101"/>
        </w:rPr>
        <w:t xml:space="preserve"> </w:t>
      </w:r>
      <w:r>
        <w:rPr>
          <w:w w:val="90"/>
        </w:rPr>
        <w:t>Моревна»,</w:t>
      </w:r>
      <w:r>
        <w:rPr>
          <w:spacing w:val="101"/>
        </w:rPr>
        <w:t xml:space="preserve"> </w:t>
      </w:r>
      <w:r>
        <w:rPr>
          <w:w w:val="90"/>
        </w:rPr>
        <w:t>«Перышко</w:t>
      </w:r>
      <w:r>
        <w:rPr>
          <w:spacing w:val="102"/>
        </w:rPr>
        <w:t xml:space="preserve"> </w:t>
      </w:r>
      <w:r>
        <w:rPr>
          <w:w w:val="90"/>
        </w:rPr>
        <w:t>Финиста</w:t>
      </w:r>
    </w:p>
    <w:p>
      <w:pPr>
        <w:pStyle w:val="13"/>
        <w:spacing w:line="225" w:lineRule="auto"/>
        <w:ind w:left="907" w:firstLine="226"/>
      </w:pPr>
      <w:r>
        <w:br w:type="column"/>
      </w:r>
      <w:r>
        <w:rPr>
          <w:spacing w:val="-1"/>
          <w:w w:val="90"/>
        </w:rPr>
        <w:t xml:space="preserve">В творческих работах передает </w:t>
      </w:r>
      <w:r>
        <w:rPr>
          <w:w w:val="90"/>
        </w:rPr>
        <w:t>различ-</w:t>
      </w:r>
      <w:r>
        <w:rPr>
          <w:spacing w:val="-57"/>
          <w:w w:val="90"/>
        </w:rPr>
        <w:t xml:space="preserve"> </w:t>
      </w:r>
      <w:r>
        <w:rPr>
          <w:w w:val="90"/>
        </w:rPr>
        <w:t>ными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изобразительно-выразительными</w:t>
      </w:r>
      <w:r>
        <w:rPr>
          <w:spacing w:val="-57"/>
          <w:w w:val="90"/>
        </w:rPr>
        <w:t xml:space="preserve"> </w:t>
      </w:r>
      <w:r>
        <w:rPr>
          <w:w w:val="90"/>
        </w:rPr>
        <w:t>средствами свои личные впечатления об</w:t>
      </w:r>
      <w:r>
        <w:rPr>
          <w:spacing w:val="1"/>
          <w:w w:val="90"/>
        </w:rPr>
        <w:t xml:space="preserve"> </w:t>
      </w:r>
      <w:r>
        <w:rPr>
          <w:w w:val="85"/>
        </w:rPr>
        <w:t>окружающем мире (грустный или веселый</w:t>
      </w:r>
      <w:r>
        <w:rPr>
          <w:spacing w:val="1"/>
          <w:w w:val="85"/>
        </w:rPr>
        <w:t xml:space="preserve"> </w:t>
      </w:r>
      <w:r>
        <w:rPr>
          <w:w w:val="90"/>
        </w:rPr>
        <w:t>человечек, добрый или злой сказочный</w:t>
      </w:r>
      <w:r>
        <w:rPr>
          <w:spacing w:val="1"/>
          <w:w w:val="90"/>
        </w:rPr>
        <w:t xml:space="preserve"> </w:t>
      </w:r>
      <w:r>
        <w:rPr>
          <w:w w:val="90"/>
        </w:rPr>
        <w:t>персонаж) и выражает свое эмоциональ-</w:t>
      </w:r>
      <w:r>
        <w:rPr>
          <w:spacing w:val="1"/>
          <w:w w:val="90"/>
        </w:rPr>
        <w:t xml:space="preserve"> </w:t>
      </w:r>
      <w:r>
        <w:rPr>
          <w:w w:val="95"/>
        </w:rPr>
        <w:t>но-ценностное</w:t>
      </w:r>
      <w:r>
        <w:rPr>
          <w:spacing w:val="-14"/>
          <w:w w:val="95"/>
        </w:rPr>
        <w:t xml:space="preserve"> </w:t>
      </w:r>
      <w:r>
        <w:rPr>
          <w:w w:val="95"/>
        </w:rPr>
        <w:t>отношение.</w:t>
      </w:r>
    </w:p>
    <w:p>
      <w:pPr>
        <w:pStyle w:val="13"/>
        <w:spacing w:line="225" w:lineRule="auto"/>
        <w:ind w:left="907" w:firstLine="226"/>
      </w:pPr>
      <w:r>
        <w:rPr>
          <w:w w:val="90"/>
        </w:rPr>
        <w:t>Успешно реализует творческие замыс-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лы,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свободно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сочетает</w:t>
      </w:r>
      <w:r>
        <w:rPr>
          <w:spacing w:val="-8"/>
          <w:w w:val="90"/>
        </w:rPr>
        <w:t xml:space="preserve"> </w:t>
      </w:r>
      <w:r>
        <w:rPr>
          <w:w w:val="90"/>
        </w:rPr>
        <w:t>разные</w:t>
      </w:r>
      <w:r>
        <w:rPr>
          <w:spacing w:val="-8"/>
          <w:w w:val="90"/>
        </w:rPr>
        <w:t xml:space="preserve"> </w:t>
      </w:r>
      <w:r>
        <w:rPr>
          <w:w w:val="90"/>
        </w:rPr>
        <w:t>виды</w:t>
      </w:r>
      <w:r>
        <w:rPr>
          <w:spacing w:val="-9"/>
          <w:w w:val="90"/>
        </w:rPr>
        <w:t xml:space="preserve"> </w:t>
      </w:r>
      <w:r>
        <w:rPr>
          <w:w w:val="90"/>
        </w:rPr>
        <w:t>худо-</w:t>
      </w:r>
      <w:r>
        <w:rPr>
          <w:spacing w:val="-57"/>
          <w:w w:val="90"/>
        </w:rPr>
        <w:t xml:space="preserve"> </w:t>
      </w:r>
      <w:r>
        <w:rPr>
          <w:w w:val="90"/>
        </w:rPr>
        <w:t>жественно-продуктивной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деятельности;</w:t>
      </w:r>
      <w:r>
        <w:rPr>
          <w:spacing w:val="-57"/>
          <w:w w:val="90"/>
        </w:rPr>
        <w:t xml:space="preserve"> </w:t>
      </w:r>
      <w:r>
        <w:rPr>
          <w:w w:val="90"/>
        </w:rPr>
        <w:t>уверенно</w:t>
      </w:r>
      <w:r>
        <w:rPr>
          <w:spacing w:val="13"/>
          <w:w w:val="90"/>
        </w:rPr>
        <w:t xml:space="preserve"> </w:t>
      </w:r>
      <w:r>
        <w:rPr>
          <w:w w:val="90"/>
        </w:rPr>
        <w:t>использует</w:t>
      </w:r>
      <w:r>
        <w:rPr>
          <w:spacing w:val="14"/>
          <w:w w:val="90"/>
        </w:rPr>
        <w:t xml:space="preserve"> </w:t>
      </w:r>
      <w:r>
        <w:rPr>
          <w:w w:val="90"/>
        </w:rPr>
        <w:t>освоенные</w:t>
      </w:r>
      <w:r>
        <w:rPr>
          <w:spacing w:val="14"/>
          <w:w w:val="90"/>
        </w:rPr>
        <w:t xml:space="preserve"> </w:t>
      </w:r>
      <w:r>
        <w:rPr>
          <w:w w:val="90"/>
        </w:rPr>
        <w:t>художе-</w:t>
      </w:r>
    </w:p>
    <w:p>
      <w:pPr>
        <w:pStyle w:val="13"/>
        <w:spacing w:line="225" w:lineRule="auto"/>
        <w:ind w:left="182" w:right="904"/>
      </w:pPr>
      <w:r>
        <w:br w:type="column"/>
      </w:r>
      <w:r>
        <w:rPr>
          <w:w w:val="90"/>
        </w:rPr>
        <w:t>ектам и явлениям</w:t>
      </w:r>
      <w:r>
        <w:rPr>
          <w:spacing w:val="1"/>
          <w:w w:val="90"/>
        </w:rPr>
        <w:t xml:space="preserve"> </w:t>
      </w:r>
      <w:r>
        <w:rPr>
          <w:w w:val="90"/>
        </w:rPr>
        <w:t>(красиво, нравится,</w:t>
      </w:r>
      <w:r>
        <w:rPr>
          <w:spacing w:val="1"/>
          <w:w w:val="90"/>
        </w:rPr>
        <w:t xml:space="preserve"> </w:t>
      </w:r>
      <w:r>
        <w:rPr>
          <w:w w:val="90"/>
        </w:rPr>
        <w:t>любуюсь); имеет опыт «зрителя» в худо-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жественном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музее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на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арт-выставке.</w:t>
      </w:r>
    </w:p>
    <w:p>
      <w:pPr>
        <w:pStyle w:val="13"/>
        <w:spacing w:line="225" w:lineRule="auto"/>
        <w:ind w:left="182" w:right="900" w:firstLine="226"/>
      </w:pPr>
      <w:r>
        <w:rPr>
          <w:rFonts w:ascii="Arial" w:hAnsi="Arial"/>
          <w:b/>
          <w:i/>
          <w:w w:val="85"/>
        </w:rPr>
        <w:t xml:space="preserve">Высокий уровень – </w:t>
      </w:r>
      <w:r>
        <w:rPr>
          <w:w w:val="85"/>
        </w:rPr>
        <w:t>ребенок проявляет</w:t>
      </w:r>
      <w:r>
        <w:rPr>
          <w:spacing w:val="1"/>
          <w:w w:val="85"/>
        </w:rPr>
        <w:t xml:space="preserve"> </w:t>
      </w:r>
      <w:r>
        <w:rPr>
          <w:w w:val="85"/>
        </w:rPr>
        <w:t>устойчивый интерес к разным видам изоб-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разительного и декоративно-прикладного</w:t>
      </w:r>
      <w:r>
        <w:rPr>
          <w:spacing w:val="-57"/>
          <w:w w:val="90"/>
        </w:rPr>
        <w:t xml:space="preserve"> </w:t>
      </w:r>
      <w:r>
        <w:rPr>
          <w:w w:val="90"/>
        </w:rPr>
        <w:t>искусства; увлеченно и самостоятельно</w:t>
      </w:r>
      <w:r>
        <w:rPr>
          <w:spacing w:val="1"/>
          <w:w w:val="90"/>
        </w:rPr>
        <w:t xml:space="preserve"> </w:t>
      </w:r>
      <w:r>
        <w:rPr>
          <w:w w:val="90"/>
        </w:rPr>
        <w:t>занимается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изобразительной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деятель-</w:t>
      </w:r>
      <w:r>
        <w:rPr>
          <w:spacing w:val="1"/>
          <w:w w:val="90"/>
        </w:rPr>
        <w:t xml:space="preserve"> </w:t>
      </w:r>
      <w:r>
        <w:rPr>
          <w:w w:val="90"/>
        </w:rPr>
        <w:t>ностью; нашел свой стиль (индивидуаль-</w:t>
      </w:r>
      <w:r>
        <w:rPr>
          <w:spacing w:val="-57"/>
          <w:w w:val="90"/>
        </w:rPr>
        <w:t xml:space="preserve"> </w:t>
      </w:r>
      <w:r>
        <w:rPr>
          <w:w w:val="90"/>
        </w:rPr>
        <w:t>ный почерк), получает эстетическое удо-</w:t>
      </w:r>
      <w:r>
        <w:rPr>
          <w:spacing w:val="-57"/>
          <w:w w:val="90"/>
        </w:rPr>
        <w:t xml:space="preserve"> </w:t>
      </w:r>
      <w:r>
        <w:rPr>
          <w:w w:val="90"/>
        </w:rPr>
        <w:t>вольствие</w:t>
      </w:r>
      <w:r>
        <w:rPr>
          <w:spacing w:val="19"/>
          <w:w w:val="90"/>
        </w:rPr>
        <w:t xml:space="preserve"> </w:t>
      </w:r>
      <w:r>
        <w:rPr>
          <w:w w:val="90"/>
        </w:rPr>
        <w:t>от</w:t>
      </w:r>
      <w:r>
        <w:rPr>
          <w:spacing w:val="19"/>
          <w:w w:val="90"/>
        </w:rPr>
        <w:t xml:space="preserve"> </w:t>
      </w:r>
      <w:r>
        <w:rPr>
          <w:w w:val="90"/>
        </w:rPr>
        <w:t>освоения</w:t>
      </w:r>
      <w:r>
        <w:rPr>
          <w:spacing w:val="20"/>
          <w:w w:val="90"/>
        </w:rPr>
        <w:t xml:space="preserve"> </w:t>
      </w:r>
      <w:r>
        <w:rPr>
          <w:w w:val="90"/>
        </w:rPr>
        <w:t>нового,</w:t>
      </w:r>
      <w:r>
        <w:rPr>
          <w:spacing w:val="19"/>
          <w:w w:val="90"/>
        </w:rPr>
        <w:t xml:space="preserve"> </w:t>
      </w:r>
      <w:r>
        <w:rPr>
          <w:w w:val="90"/>
        </w:rPr>
        <w:t>достиже-</w:t>
      </w:r>
    </w:p>
    <w:p>
      <w:pPr>
        <w:spacing w:after="0" w:line="225" w:lineRule="auto"/>
        <w:sectPr>
          <w:type w:val="continuous"/>
          <w:pgSz w:w="18710" w:h="13330" w:orient="landscape"/>
          <w:pgMar w:top="660" w:right="0" w:bottom="280" w:left="0" w:header="720" w:footer="720" w:gutter="0"/>
          <w:cols w:equalWidth="0" w:num="4">
            <w:col w:w="4766" w:space="40"/>
            <w:col w:w="4084" w:space="67"/>
            <w:col w:w="4767" w:space="40"/>
            <w:col w:w="4946"/>
          </w:cols>
        </w:sectPr>
      </w:pPr>
    </w:p>
    <w:p>
      <w:pPr>
        <w:pStyle w:val="13"/>
        <w:spacing w:before="76" w:line="225" w:lineRule="auto"/>
        <w:ind w:left="907"/>
      </w:pPr>
      <w:r>
        <w:rPr>
          <w:spacing w:val="-2"/>
          <w:w w:val="90"/>
        </w:rPr>
        <w:t xml:space="preserve">ния результата, оригинальности </w:t>
      </w:r>
      <w:r>
        <w:rPr>
          <w:spacing w:val="-1"/>
          <w:w w:val="90"/>
        </w:rPr>
        <w:t>замысла,</w:t>
      </w:r>
      <w:r>
        <w:rPr>
          <w:spacing w:val="-57"/>
          <w:w w:val="90"/>
        </w:rPr>
        <w:t xml:space="preserve"> </w:t>
      </w:r>
      <w:r>
        <w:rPr>
          <w:w w:val="90"/>
        </w:rPr>
        <w:t>открытия своих возможностей;</w:t>
      </w:r>
      <w:r>
        <w:rPr>
          <w:spacing w:val="1"/>
          <w:w w:val="90"/>
        </w:rPr>
        <w:t xml:space="preserve"> </w:t>
      </w:r>
      <w:r>
        <w:rPr>
          <w:w w:val="90"/>
        </w:rPr>
        <w:t>замечает</w:t>
      </w:r>
      <w:r>
        <w:rPr>
          <w:spacing w:val="-57"/>
          <w:w w:val="90"/>
        </w:rPr>
        <w:t xml:space="preserve"> </w:t>
      </w:r>
      <w:r>
        <w:rPr>
          <w:w w:val="90"/>
        </w:rPr>
        <w:t>красоту и гармонию в окружающем мире</w:t>
      </w:r>
      <w:r>
        <w:rPr>
          <w:spacing w:val="-57"/>
          <w:w w:val="90"/>
        </w:rPr>
        <w:t xml:space="preserve"> </w:t>
      </w:r>
      <w:r>
        <w:rPr>
          <w:w w:val="90"/>
        </w:rPr>
        <w:t>(природном, бытовом, социальном), сам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пытается внести красоту </w:t>
      </w:r>
      <w:r>
        <w:rPr>
          <w:w w:val="95"/>
        </w:rPr>
        <w:t>и гармонию в</w:t>
      </w:r>
      <w:r>
        <w:rPr>
          <w:spacing w:val="1"/>
          <w:w w:val="95"/>
        </w:rPr>
        <w:t xml:space="preserve"> </w:t>
      </w:r>
      <w:r>
        <w:t>окружающий</w:t>
      </w:r>
      <w:r>
        <w:rPr>
          <w:spacing w:val="-16"/>
        </w:rPr>
        <w:t xml:space="preserve"> </w:t>
      </w:r>
      <w:r>
        <w:t>мир.</w:t>
      </w:r>
    </w:p>
    <w:p>
      <w:pPr>
        <w:pStyle w:val="13"/>
        <w:spacing w:line="225" w:lineRule="auto"/>
        <w:ind w:left="907" w:firstLine="226"/>
      </w:pPr>
      <w:r>
        <w:rPr>
          <w:rFonts w:ascii="Arial" w:hAnsi="Arial"/>
          <w:b/>
          <w:i/>
          <w:w w:val="85"/>
        </w:rPr>
        <w:t xml:space="preserve">Средний уровень – </w:t>
      </w:r>
      <w:r>
        <w:rPr>
          <w:w w:val="85"/>
        </w:rPr>
        <w:t>ребенок проявляет</w:t>
      </w:r>
      <w:r>
        <w:rPr>
          <w:spacing w:val="1"/>
          <w:w w:val="85"/>
        </w:rPr>
        <w:t xml:space="preserve"> </w:t>
      </w:r>
      <w:r>
        <w:rPr>
          <w:spacing w:val="-2"/>
          <w:w w:val="90"/>
        </w:rPr>
        <w:t xml:space="preserve">интерес к изобразительному </w:t>
      </w:r>
      <w:r>
        <w:rPr>
          <w:spacing w:val="-1"/>
          <w:w w:val="90"/>
        </w:rPr>
        <w:t>и декоратив-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 xml:space="preserve">но-прикладному искусству; </w:t>
      </w:r>
      <w:r>
        <w:rPr>
          <w:w w:val="90"/>
        </w:rPr>
        <w:t>замечает кра-</w:t>
      </w:r>
      <w:r>
        <w:rPr>
          <w:spacing w:val="-58"/>
          <w:w w:val="90"/>
        </w:rPr>
        <w:t xml:space="preserve"> </w:t>
      </w:r>
      <w:r>
        <w:rPr>
          <w:w w:val="90"/>
        </w:rPr>
        <w:t>сивое в окружающем мире; охотно вклю-</w:t>
      </w:r>
      <w:r>
        <w:rPr>
          <w:spacing w:val="-57"/>
          <w:w w:val="90"/>
        </w:rPr>
        <w:t xml:space="preserve"> </w:t>
      </w:r>
      <w:r>
        <w:rPr>
          <w:w w:val="85"/>
        </w:rPr>
        <w:t>чается в сотворчество с другими детьми и</w:t>
      </w:r>
      <w:r>
        <w:rPr>
          <w:spacing w:val="1"/>
          <w:w w:val="85"/>
        </w:rPr>
        <w:t xml:space="preserve"> </w:t>
      </w:r>
      <w:r>
        <w:rPr>
          <w:w w:val="90"/>
        </w:rPr>
        <w:t>взрослыми, но не охотно проявляет свою</w:t>
      </w:r>
      <w:r>
        <w:rPr>
          <w:spacing w:val="-57"/>
          <w:w w:val="90"/>
        </w:rPr>
        <w:t xml:space="preserve"> </w:t>
      </w:r>
      <w:r>
        <w:rPr>
          <w:w w:val="90"/>
        </w:rPr>
        <w:t>инициативу</w:t>
      </w:r>
      <w:r>
        <w:rPr>
          <w:spacing w:val="-5"/>
          <w:w w:val="90"/>
        </w:rPr>
        <w:t xml:space="preserve"> </w:t>
      </w:r>
      <w:r>
        <w:rPr>
          <w:w w:val="90"/>
        </w:rPr>
        <w:t>в</w:t>
      </w:r>
      <w:r>
        <w:rPr>
          <w:spacing w:val="-5"/>
          <w:w w:val="90"/>
        </w:rPr>
        <w:t xml:space="preserve"> </w:t>
      </w:r>
      <w:r>
        <w:rPr>
          <w:w w:val="90"/>
        </w:rPr>
        <w:t>выборе</w:t>
      </w:r>
      <w:r>
        <w:rPr>
          <w:spacing w:val="-4"/>
          <w:w w:val="90"/>
        </w:rPr>
        <w:t xml:space="preserve"> </w:t>
      </w:r>
      <w:r>
        <w:rPr>
          <w:w w:val="90"/>
        </w:rPr>
        <w:t>сюжетов,</w:t>
      </w:r>
      <w:r>
        <w:rPr>
          <w:spacing w:val="-5"/>
          <w:w w:val="90"/>
        </w:rPr>
        <w:t xml:space="preserve"> </w:t>
      </w:r>
      <w:r>
        <w:rPr>
          <w:w w:val="90"/>
        </w:rPr>
        <w:t>изобрази-</w:t>
      </w:r>
    </w:p>
    <w:p>
      <w:pPr>
        <w:pStyle w:val="13"/>
        <w:spacing w:before="76" w:line="225" w:lineRule="auto"/>
        <w:ind w:left="186" w:right="38"/>
      </w:pPr>
      <w:r>
        <w:br w:type="column"/>
      </w:r>
      <w:r>
        <w:rPr>
          <w:w w:val="90"/>
        </w:rPr>
        <w:t>тельно-выразительных средств, мотиви-</w:t>
      </w:r>
      <w:r>
        <w:rPr>
          <w:spacing w:val="1"/>
          <w:w w:val="90"/>
        </w:rPr>
        <w:t xml:space="preserve"> </w:t>
      </w:r>
      <w:r>
        <w:rPr>
          <w:w w:val="90"/>
        </w:rPr>
        <w:t>руя боязнью неудачи, ошибки, неуверен-</w:t>
      </w:r>
      <w:r>
        <w:rPr>
          <w:spacing w:val="-57"/>
          <w:w w:val="90"/>
        </w:rPr>
        <w:t xml:space="preserve"> </w:t>
      </w:r>
      <w:r>
        <w:rPr>
          <w:w w:val="85"/>
        </w:rPr>
        <w:t>ностью</w:t>
      </w:r>
      <w:r>
        <w:rPr>
          <w:spacing w:val="19"/>
          <w:w w:val="85"/>
        </w:rPr>
        <w:t xml:space="preserve"> </w:t>
      </w:r>
      <w:r>
        <w:rPr>
          <w:w w:val="85"/>
        </w:rPr>
        <w:t>в</w:t>
      </w:r>
      <w:r>
        <w:rPr>
          <w:spacing w:val="19"/>
          <w:w w:val="85"/>
        </w:rPr>
        <w:t xml:space="preserve"> </w:t>
      </w:r>
      <w:r>
        <w:rPr>
          <w:w w:val="85"/>
        </w:rPr>
        <w:t>своих</w:t>
      </w:r>
      <w:r>
        <w:rPr>
          <w:spacing w:val="20"/>
          <w:w w:val="85"/>
        </w:rPr>
        <w:t xml:space="preserve"> </w:t>
      </w:r>
      <w:r>
        <w:rPr>
          <w:w w:val="85"/>
        </w:rPr>
        <w:t>силах</w:t>
      </w:r>
      <w:r>
        <w:rPr>
          <w:spacing w:val="19"/>
          <w:w w:val="85"/>
        </w:rPr>
        <w:t xml:space="preserve"> </w:t>
      </w:r>
      <w:r>
        <w:rPr>
          <w:w w:val="85"/>
        </w:rPr>
        <w:t>и</w:t>
      </w:r>
      <w:r>
        <w:rPr>
          <w:spacing w:val="20"/>
          <w:w w:val="85"/>
        </w:rPr>
        <w:t xml:space="preserve"> </w:t>
      </w:r>
      <w:r>
        <w:rPr>
          <w:w w:val="85"/>
        </w:rPr>
        <w:t>умениях;</w:t>
      </w:r>
      <w:r>
        <w:rPr>
          <w:spacing w:val="19"/>
          <w:w w:val="85"/>
        </w:rPr>
        <w:t xml:space="preserve"> </w:t>
      </w:r>
      <w:r>
        <w:rPr>
          <w:w w:val="85"/>
        </w:rPr>
        <w:t>замыслы</w:t>
      </w:r>
      <w:r>
        <w:rPr>
          <w:spacing w:val="-54"/>
          <w:w w:val="85"/>
        </w:rPr>
        <w:t xml:space="preserve"> </w:t>
      </w:r>
      <w:r>
        <w:rPr>
          <w:w w:val="85"/>
        </w:rPr>
        <w:t>и результат деятельности не всегда ориги-</w:t>
      </w:r>
      <w:r>
        <w:rPr>
          <w:spacing w:val="1"/>
          <w:w w:val="85"/>
        </w:rPr>
        <w:t xml:space="preserve"> </w:t>
      </w:r>
      <w:r>
        <w:t>нальны.</w:t>
      </w:r>
    </w:p>
    <w:p>
      <w:pPr>
        <w:pStyle w:val="13"/>
        <w:spacing w:line="225" w:lineRule="auto"/>
        <w:ind w:left="186" w:right="39" w:firstLine="226"/>
      </w:pPr>
      <w:r>
        <w:rPr>
          <w:rFonts w:ascii="Arial" w:hAnsi="Arial"/>
          <w:b/>
          <w:i/>
          <w:w w:val="85"/>
        </w:rPr>
        <w:t xml:space="preserve">Низкий уровень – </w:t>
      </w:r>
      <w:r>
        <w:rPr>
          <w:w w:val="85"/>
        </w:rPr>
        <w:t>ребенок занимается</w:t>
      </w:r>
      <w:r>
        <w:rPr>
          <w:spacing w:val="1"/>
          <w:w w:val="85"/>
        </w:rPr>
        <w:t xml:space="preserve"> </w:t>
      </w:r>
      <w:r>
        <w:rPr>
          <w:w w:val="90"/>
        </w:rPr>
        <w:t>изобразительной деятельностью лишь в</w:t>
      </w:r>
      <w:r>
        <w:rPr>
          <w:spacing w:val="1"/>
          <w:w w:val="90"/>
        </w:rPr>
        <w:t xml:space="preserve"> </w:t>
      </w:r>
      <w:r>
        <w:rPr>
          <w:w w:val="90"/>
        </w:rPr>
        <w:t>специально созданной ситуации при уча-</w:t>
      </w:r>
      <w:r>
        <w:rPr>
          <w:spacing w:val="-57"/>
          <w:w w:val="90"/>
        </w:rPr>
        <w:t xml:space="preserve"> </w:t>
      </w:r>
      <w:r>
        <w:rPr>
          <w:w w:val="90"/>
        </w:rPr>
        <w:t>стии и поддержке со стороны взрослого</w:t>
      </w:r>
      <w:r>
        <w:rPr>
          <w:spacing w:val="1"/>
          <w:w w:val="90"/>
        </w:rPr>
        <w:t xml:space="preserve"> </w:t>
      </w:r>
      <w:r>
        <w:rPr>
          <w:w w:val="85"/>
        </w:rPr>
        <w:t>или сверстников; не проявляет интереса к</w:t>
      </w:r>
      <w:r>
        <w:rPr>
          <w:spacing w:val="1"/>
          <w:w w:val="85"/>
        </w:rPr>
        <w:t xml:space="preserve"> </w:t>
      </w:r>
      <w:r>
        <w:rPr>
          <w:w w:val="90"/>
        </w:rPr>
        <w:t>освоению новых техник и изобразитель-</w:t>
      </w:r>
      <w:r>
        <w:rPr>
          <w:spacing w:val="1"/>
          <w:w w:val="90"/>
        </w:rPr>
        <w:t xml:space="preserve"> </w:t>
      </w:r>
      <w:r>
        <w:rPr>
          <w:w w:val="90"/>
        </w:rPr>
        <w:t>но-выразительных средств; не высказы-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вает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заметного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интереса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к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искусству.</w:t>
      </w:r>
    </w:p>
    <w:p>
      <w:pPr>
        <w:pStyle w:val="13"/>
        <w:spacing w:before="76" w:line="225" w:lineRule="auto"/>
        <w:ind w:left="907"/>
      </w:pPr>
      <w:r>
        <w:br w:type="column"/>
      </w:r>
      <w:r>
        <w:rPr>
          <w:spacing w:val="-1"/>
          <w:w w:val="90"/>
        </w:rPr>
        <w:t>жение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фигурок</w:t>
      </w:r>
      <w:r>
        <w:rPr>
          <w:spacing w:val="-9"/>
          <w:w w:val="90"/>
        </w:rPr>
        <w:t xml:space="preserve"> </w:t>
      </w:r>
      <w:r>
        <w:rPr>
          <w:w w:val="90"/>
        </w:rPr>
        <w:t>(силуэтов)</w:t>
      </w:r>
      <w:r>
        <w:rPr>
          <w:spacing w:val="-9"/>
          <w:w w:val="90"/>
        </w:rPr>
        <w:t xml:space="preserve"> </w:t>
      </w:r>
      <w:r>
        <w:rPr>
          <w:w w:val="90"/>
        </w:rPr>
        <w:t>или</w:t>
      </w:r>
      <w:r>
        <w:rPr>
          <w:spacing w:val="-8"/>
          <w:w w:val="90"/>
        </w:rPr>
        <w:t xml:space="preserve"> </w:t>
      </w:r>
      <w:r>
        <w:rPr>
          <w:w w:val="90"/>
        </w:rPr>
        <w:t>их</w:t>
      </w:r>
      <w:r>
        <w:rPr>
          <w:spacing w:val="-9"/>
          <w:w w:val="90"/>
        </w:rPr>
        <w:t xml:space="preserve"> </w:t>
      </w:r>
      <w:r>
        <w:rPr>
          <w:w w:val="90"/>
        </w:rPr>
        <w:t>частей.</w:t>
      </w:r>
      <w:r>
        <w:rPr>
          <w:spacing w:val="-57"/>
          <w:w w:val="90"/>
        </w:rPr>
        <w:t xml:space="preserve"> </w:t>
      </w:r>
      <w:r>
        <w:rPr>
          <w:w w:val="90"/>
        </w:rPr>
        <w:t>Например, показать, как туристы-альпи-</w:t>
      </w:r>
      <w:r>
        <w:rPr>
          <w:spacing w:val="1"/>
          <w:w w:val="90"/>
        </w:rPr>
        <w:t xml:space="preserve"> </w:t>
      </w:r>
      <w:r>
        <w:rPr>
          <w:w w:val="90"/>
        </w:rPr>
        <w:t>нисты держатся за веревочку, объеди-</w:t>
      </w:r>
      <w:r>
        <w:rPr>
          <w:spacing w:val="1"/>
          <w:w w:val="90"/>
        </w:rPr>
        <w:t xml:space="preserve"> </w:t>
      </w:r>
      <w:r>
        <w:rPr>
          <w:w w:val="85"/>
        </w:rPr>
        <w:t>няющую их в одну «связку», сгибают ноги,</w:t>
      </w:r>
      <w:r>
        <w:rPr>
          <w:spacing w:val="1"/>
          <w:w w:val="85"/>
        </w:rPr>
        <w:t xml:space="preserve"> </w:t>
      </w:r>
      <w:r>
        <w:rPr>
          <w:w w:val="90"/>
        </w:rPr>
        <w:t>наклоняются вперед и друг за дружкой</w:t>
      </w:r>
      <w:r>
        <w:rPr>
          <w:spacing w:val="1"/>
          <w:w w:val="90"/>
        </w:rPr>
        <w:t xml:space="preserve"> </w:t>
      </w:r>
      <w:r>
        <w:rPr>
          <w:w w:val="95"/>
        </w:rPr>
        <w:t>поднимаются</w:t>
      </w:r>
      <w:r>
        <w:rPr>
          <w:spacing w:val="36"/>
          <w:w w:val="95"/>
        </w:rPr>
        <w:t xml:space="preserve"> </w:t>
      </w:r>
      <w:r>
        <w:rPr>
          <w:w w:val="95"/>
        </w:rPr>
        <w:t>в</w:t>
      </w:r>
      <w:r>
        <w:rPr>
          <w:spacing w:val="37"/>
          <w:w w:val="95"/>
        </w:rPr>
        <w:t xml:space="preserve"> </w:t>
      </w:r>
      <w:r>
        <w:rPr>
          <w:w w:val="95"/>
        </w:rPr>
        <w:t>гору</w:t>
      </w:r>
      <w:r>
        <w:rPr>
          <w:spacing w:val="37"/>
          <w:w w:val="95"/>
        </w:rPr>
        <w:t xml:space="preserve"> </w:t>
      </w:r>
      <w:r>
        <w:rPr>
          <w:w w:val="95"/>
        </w:rPr>
        <w:t>(сюжетная</w:t>
      </w:r>
      <w:r>
        <w:rPr>
          <w:spacing w:val="37"/>
          <w:w w:val="95"/>
        </w:rPr>
        <w:t xml:space="preserve"> </w:t>
      </w:r>
      <w:r>
        <w:rPr>
          <w:w w:val="95"/>
        </w:rPr>
        <w:t>лепка</w:t>
      </w:r>
    </w:p>
    <w:p>
      <w:pPr>
        <w:pStyle w:val="13"/>
        <w:spacing w:line="225" w:lineRule="auto"/>
        <w:ind w:left="907" w:right="1"/>
      </w:pPr>
      <w:r>
        <w:rPr>
          <w:w w:val="90"/>
        </w:rPr>
        <w:t>«Туристы-альпинисты»). Или слепив из</w:t>
      </w:r>
      <w:r>
        <w:rPr>
          <w:spacing w:val="1"/>
          <w:w w:val="90"/>
        </w:rPr>
        <w:t xml:space="preserve"> </w:t>
      </w:r>
      <w:r>
        <w:rPr>
          <w:w w:val="90"/>
        </w:rPr>
        <w:t>цветного</w:t>
      </w:r>
      <w:r>
        <w:rPr>
          <w:spacing w:val="1"/>
          <w:w w:val="90"/>
        </w:rPr>
        <w:t xml:space="preserve"> </w:t>
      </w:r>
      <w:r>
        <w:rPr>
          <w:w w:val="90"/>
        </w:rPr>
        <w:t>пластилина</w:t>
      </w:r>
      <w:r>
        <w:rPr>
          <w:spacing w:val="1"/>
          <w:w w:val="90"/>
        </w:rPr>
        <w:t xml:space="preserve"> </w:t>
      </w:r>
      <w:r>
        <w:rPr>
          <w:w w:val="90"/>
        </w:rPr>
        <w:t>фигурки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зимней одежде, показать, как малыши</w:t>
      </w:r>
      <w:r>
        <w:rPr>
          <w:spacing w:val="1"/>
          <w:w w:val="90"/>
        </w:rPr>
        <w:t xml:space="preserve"> </w:t>
      </w:r>
      <w:r>
        <w:rPr>
          <w:w w:val="95"/>
        </w:rPr>
        <w:t>катаются на санках и лыжах, бросают</w:t>
      </w:r>
      <w:r>
        <w:rPr>
          <w:spacing w:val="1"/>
          <w:w w:val="95"/>
        </w:rPr>
        <w:t xml:space="preserve"> </w:t>
      </w:r>
      <w:r>
        <w:rPr>
          <w:w w:val="90"/>
        </w:rPr>
        <w:t>снежки, лепят снеговика («Зимние заба-</w:t>
      </w:r>
      <w:r>
        <w:rPr>
          <w:spacing w:val="-57"/>
          <w:w w:val="90"/>
        </w:rPr>
        <w:t xml:space="preserve"> </w:t>
      </w:r>
      <w:r>
        <w:rPr>
          <w:spacing w:val="-2"/>
          <w:w w:val="95"/>
        </w:rPr>
        <w:t xml:space="preserve">вы», </w:t>
      </w:r>
      <w:r>
        <w:rPr>
          <w:spacing w:val="-1"/>
          <w:w w:val="95"/>
        </w:rPr>
        <w:t>сюжетная лепка). На прогулках и</w:t>
      </w:r>
      <w:r>
        <w:rPr>
          <w:w w:val="95"/>
        </w:rPr>
        <w:t xml:space="preserve"> </w:t>
      </w:r>
      <w:r>
        <w:rPr>
          <w:w w:val="85"/>
        </w:rPr>
        <w:t>физкультурных занятиях воспитатель пла-</w:t>
      </w:r>
      <w:r>
        <w:rPr>
          <w:spacing w:val="1"/>
          <w:w w:val="85"/>
        </w:rPr>
        <w:t xml:space="preserve"> </w:t>
      </w:r>
      <w:r>
        <w:rPr>
          <w:w w:val="90"/>
        </w:rPr>
        <w:t>нирует</w:t>
      </w:r>
      <w:r>
        <w:rPr>
          <w:spacing w:val="27"/>
          <w:w w:val="90"/>
        </w:rPr>
        <w:t xml:space="preserve"> </w:t>
      </w:r>
      <w:r>
        <w:rPr>
          <w:w w:val="90"/>
        </w:rPr>
        <w:t>такие</w:t>
      </w:r>
      <w:r>
        <w:rPr>
          <w:spacing w:val="28"/>
          <w:w w:val="90"/>
        </w:rPr>
        <w:t xml:space="preserve"> </w:t>
      </w:r>
      <w:r>
        <w:rPr>
          <w:w w:val="90"/>
        </w:rPr>
        <w:t>спортивные</w:t>
      </w:r>
      <w:r>
        <w:rPr>
          <w:spacing w:val="28"/>
          <w:w w:val="90"/>
        </w:rPr>
        <w:t xml:space="preserve"> </w:t>
      </w:r>
      <w:r>
        <w:rPr>
          <w:w w:val="90"/>
        </w:rPr>
        <w:t>упражнения</w:t>
      </w:r>
      <w:r>
        <w:rPr>
          <w:spacing w:val="28"/>
          <w:w w:val="90"/>
        </w:rPr>
        <w:t xml:space="preserve"> </w:t>
      </w:r>
      <w:r>
        <w:rPr>
          <w:w w:val="90"/>
        </w:rPr>
        <w:t>и</w:t>
      </w:r>
    </w:p>
    <w:p>
      <w:pPr>
        <w:pStyle w:val="13"/>
        <w:spacing w:before="76" w:line="225" w:lineRule="auto"/>
        <w:ind w:left="196" w:right="920"/>
      </w:pPr>
      <w:r>
        <w:br w:type="column"/>
      </w:r>
      <w:r>
        <w:rPr>
          <w:w w:val="85"/>
        </w:rPr>
        <w:t>природе, а также для знакомства с компо-</w:t>
      </w:r>
      <w:r>
        <w:rPr>
          <w:spacing w:val="1"/>
          <w:w w:val="85"/>
        </w:rPr>
        <w:t xml:space="preserve"> </w:t>
      </w:r>
      <w:r>
        <w:rPr>
          <w:w w:val="90"/>
        </w:rPr>
        <w:t>зицией. Так, при ознакомлении детей с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пейзажной </w:t>
      </w:r>
      <w:r>
        <w:rPr>
          <w:w w:val="90"/>
        </w:rPr>
        <w:t>живописью воспитатель обра-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щает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внимание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детей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на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то,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что</w:t>
      </w:r>
      <w:r>
        <w:rPr>
          <w:spacing w:val="-9"/>
          <w:w w:val="90"/>
        </w:rPr>
        <w:t xml:space="preserve"> </w:t>
      </w:r>
      <w:r>
        <w:rPr>
          <w:w w:val="90"/>
        </w:rPr>
        <w:t>художни-</w:t>
      </w:r>
      <w:r>
        <w:rPr>
          <w:spacing w:val="-57"/>
          <w:w w:val="90"/>
        </w:rPr>
        <w:t xml:space="preserve"> </w:t>
      </w:r>
      <w:r>
        <w:rPr>
          <w:w w:val="90"/>
        </w:rPr>
        <w:t>ки</w:t>
      </w:r>
      <w:r>
        <w:rPr>
          <w:spacing w:val="1"/>
          <w:w w:val="90"/>
        </w:rPr>
        <w:t xml:space="preserve"> </w:t>
      </w:r>
      <w:r>
        <w:rPr>
          <w:w w:val="90"/>
        </w:rPr>
        <w:t>разными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способами</w:t>
      </w:r>
      <w:r>
        <w:rPr>
          <w:spacing w:val="1"/>
          <w:w w:val="90"/>
        </w:rPr>
        <w:t xml:space="preserve"> </w:t>
      </w:r>
      <w:r>
        <w:rPr>
          <w:w w:val="90"/>
        </w:rPr>
        <w:t>делят</w:t>
      </w:r>
      <w:r>
        <w:rPr>
          <w:spacing w:val="1"/>
          <w:w w:val="90"/>
        </w:rPr>
        <w:t xml:space="preserve"> </w:t>
      </w:r>
      <w:r>
        <w:rPr>
          <w:w w:val="90"/>
        </w:rPr>
        <w:t>художе-</w:t>
      </w:r>
      <w:r>
        <w:rPr>
          <w:spacing w:val="1"/>
          <w:w w:val="90"/>
        </w:rPr>
        <w:t xml:space="preserve"> </w:t>
      </w:r>
      <w:r>
        <w:rPr>
          <w:w w:val="95"/>
        </w:rPr>
        <w:t>ственное</w:t>
      </w:r>
      <w:r>
        <w:rPr>
          <w:spacing w:val="1"/>
          <w:w w:val="95"/>
        </w:rPr>
        <w:t xml:space="preserve"> </w:t>
      </w:r>
      <w:r>
        <w:rPr>
          <w:w w:val="95"/>
        </w:rPr>
        <w:t>пространство</w:t>
      </w:r>
      <w:r>
        <w:rPr>
          <w:spacing w:val="1"/>
          <w:w w:val="95"/>
        </w:rPr>
        <w:t xml:space="preserve"> </w:t>
      </w:r>
      <w:r>
        <w:rPr>
          <w:w w:val="95"/>
        </w:rPr>
        <w:t>(картину)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0"/>
        </w:rPr>
        <w:t>землю и небо.</w:t>
      </w:r>
      <w:r>
        <w:rPr>
          <w:spacing w:val="1"/>
          <w:w w:val="90"/>
        </w:rPr>
        <w:t xml:space="preserve"> </w:t>
      </w:r>
      <w:r>
        <w:rPr>
          <w:w w:val="90"/>
        </w:rPr>
        <w:t>Земля, к примеру, может</w:t>
      </w:r>
      <w:r>
        <w:rPr>
          <w:spacing w:val="-57"/>
          <w:w w:val="90"/>
        </w:rPr>
        <w:t xml:space="preserve"> </w:t>
      </w:r>
      <w:r>
        <w:rPr>
          <w:w w:val="90"/>
        </w:rPr>
        <w:t>занимать все пространство или какую-то</w:t>
      </w:r>
      <w:r>
        <w:rPr>
          <w:spacing w:val="1"/>
          <w:w w:val="90"/>
        </w:rPr>
        <w:t xml:space="preserve"> </w:t>
      </w:r>
      <w:r>
        <w:rPr>
          <w:w w:val="90"/>
        </w:rPr>
        <w:t>его часть – половину, треть, четверть и</w:t>
      </w:r>
      <w:r>
        <w:rPr>
          <w:spacing w:val="1"/>
          <w:w w:val="90"/>
        </w:rPr>
        <w:t xml:space="preserve"> </w:t>
      </w:r>
      <w:r>
        <w:rPr>
          <w:w w:val="90"/>
        </w:rPr>
        <w:t>т.д.</w:t>
      </w:r>
      <w:r>
        <w:rPr>
          <w:spacing w:val="32"/>
          <w:w w:val="90"/>
        </w:rPr>
        <w:t xml:space="preserve"> </w:t>
      </w:r>
      <w:r>
        <w:rPr>
          <w:w w:val="90"/>
        </w:rPr>
        <w:t>Детям</w:t>
      </w:r>
      <w:r>
        <w:rPr>
          <w:spacing w:val="33"/>
          <w:w w:val="90"/>
        </w:rPr>
        <w:t xml:space="preserve"> </w:t>
      </w:r>
      <w:r>
        <w:rPr>
          <w:w w:val="90"/>
        </w:rPr>
        <w:t>доступны</w:t>
      </w:r>
      <w:r>
        <w:rPr>
          <w:spacing w:val="32"/>
          <w:w w:val="90"/>
        </w:rPr>
        <w:t xml:space="preserve"> </w:t>
      </w:r>
      <w:r>
        <w:rPr>
          <w:w w:val="90"/>
        </w:rPr>
        <w:t>такие</w:t>
      </w:r>
      <w:r>
        <w:rPr>
          <w:spacing w:val="33"/>
          <w:w w:val="90"/>
        </w:rPr>
        <w:t xml:space="preserve"> </w:t>
      </w:r>
      <w:r>
        <w:rPr>
          <w:w w:val="90"/>
        </w:rPr>
        <w:t>понятия</w:t>
      </w:r>
      <w:r>
        <w:rPr>
          <w:spacing w:val="32"/>
          <w:w w:val="90"/>
        </w:rPr>
        <w:t xml:space="preserve"> </w:t>
      </w:r>
      <w:r>
        <w:rPr>
          <w:w w:val="90"/>
        </w:rPr>
        <w:t>как</w:t>
      </w:r>
    </w:p>
    <w:p>
      <w:pPr>
        <w:pStyle w:val="13"/>
        <w:spacing w:line="234" w:lineRule="exact"/>
        <w:ind w:left="196"/>
      </w:pPr>
      <w:r>
        <w:rPr>
          <w:w w:val="95"/>
        </w:rPr>
        <w:t>«широкая</w:t>
      </w:r>
      <w:r>
        <w:rPr>
          <w:spacing w:val="113"/>
        </w:rPr>
        <w:t xml:space="preserve"> </w:t>
      </w:r>
      <w:r>
        <w:rPr>
          <w:w w:val="95"/>
        </w:rPr>
        <w:t>полоса»,</w:t>
      </w:r>
      <w:r>
        <w:rPr>
          <w:spacing w:val="113"/>
        </w:rPr>
        <w:t xml:space="preserve"> </w:t>
      </w:r>
      <w:r>
        <w:rPr>
          <w:w w:val="95"/>
        </w:rPr>
        <w:t>«узкая</w:t>
      </w:r>
      <w:r>
        <w:rPr>
          <w:spacing w:val="113"/>
        </w:rPr>
        <w:t xml:space="preserve"> </w:t>
      </w:r>
      <w:r>
        <w:rPr>
          <w:w w:val="95"/>
        </w:rPr>
        <w:t>полоса»,</w:t>
      </w:r>
    </w:p>
    <w:p>
      <w:pPr>
        <w:pStyle w:val="13"/>
        <w:spacing w:before="1" w:line="225" w:lineRule="auto"/>
        <w:ind w:left="196" w:right="926"/>
      </w:pPr>
      <w:r>
        <w:rPr>
          <w:w w:val="90"/>
        </w:rPr>
        <w:t>«ближний (или передний) план», «даль-</w:t>
      </w:r>
      <w:r>
        <w:rPr>
          <w:spacing w:val="1"/>
          <w:w w:val="90"/>
        </w:rPr>
        <w:t xml:space="preserve"> </w:t>
      </w:r>
      <w:r>
        <w:rPr>
          <w:w w:val="90"/>
        </w:rPr>
        <w:t>ний (или задний) план». Педагог показы-</w:t>
      </w:r>
      <w:r>
        <w:rPr>
          <w:spacing w:val="-57"/>
          <w:w w:val="90"/>
        </w:rPr>
        <w:t xml:space="preserve"> </w:t>
      </w:r>
      <w:r>
        <w:rPr>
          <w:w w:val="90"/>
        </w:rPr>
        <w:t>вает</w:t>
      </w:r>
      <w:r>
        <w:rPr>
          <w:spacing w:val="11"/>
          <w:w w:val="90"/>
        </w:rPr>
        <w:t xml:space="preserve"> </w:t>
      </w:r>
      <w:r>
        <w:rPr>
          <w:w w:val="90"/>
        </w:rPr>
        <w:t>и</w:t>
      </w:r>
      <w:r>
        <w:rPr>
          <w:spacing w:val="12"/>
          <w:w w:val="90"/>
        </w:rPr>
        <w:t xml:space="preserve"> </w:t>
      </w:r>
      <w:r>
        <w:rPr>
          <w:w w:val="90"/>
        </w:rPr>
        <w:t>поясняет,</w:t>
      </w:r>
      <w:r>
        <w:rPr>
          <w:spacing w:val="11"/>
          <w:w w:val="90"/>
        </w:rPr>
        <w:t xml:space="preserve"> </w:t>
      </w:r>
      <w:r>
        <w:rPr>
          <w:w w:val="90"/>
        </w:rPr>
        <w:t>что</w:t>
      </w:r>
      <w:r>
        <w:rPr>
          <w:spacing w:val="12"/>
          <w:w w:val="90"/>
        </w:rPr>
        <w:t xml:space="preserve"> </w:t>
      </w:r>
      <w:r>
        <w:rPr>
          <w:w w:val="90"/>
        </w:rPr>
        <w:t>на</w:t>
      </w:r>
      <w:r>
        <w:rPr>
          <w:spacing w:val="12"/>
          <w:w w:val="90"/>
        </w:rPr>
        <w:t xml:space="preserve"> </w:t>
      </w:r>
      <w:r>
        <w:rPr>
          <w:w w:val="90"/>
        </w:rPr>
        <w:t>переднем</w:t>
      </w:r>
      <w:r>
        <w:rPr>
          <w:spacing w:val="11"/>
          <w:w w:val="90"/>
        </w:rPr>
        <w:t xml:space="preserve"> </w:t>
      </w:r>
      <w:r>
        <w:rPr>
          <w:w w:val="90"/>
        </w:rPr>
        <w:t>плане</w:t>
      </w:r>
    </w:p>
    <w:p>
      <w:pPr>
        <w:spacing w:after="0" w:line="225" w:lineRule="auto"/>
        <w:sectPr>
          <w:footerReference r:id="rId57" w:type="default"/>
          <w:pgSz w:w="18710" w:h="13330" w:orient="landscape"/>
          <w:pgMar w:top="760" w:right="0" w:bottom="860" w:left="0" w:header="0" w:footer="674" w:gutter="0"/>
          <w:cols w:equalWidth="0" w:num="4">
            <w:col w:w="4763" w:space="40"/>
            <w:col w:w="4083" w:space="91"/>
            <w:col w:w="4740" w:space="40"/>
            <w:col w:w="4953"/>
          </w:cols>
        </w:sectPr>
      </w:pPr>
    </w:p>
    <w:p>
      <w:pPr>
        <w:pStyle w:val="9"/>
        <w:spacing w:line="228" w:lineRule="auto"/>
        <w:ind w:left="2731" w:hanging="316"/>
      </w:pPr>
      <w:r>
        <w:rPr>
          <w:w w:val="85"/>
        </w:rPr>
        <w:t>Особенности</w:t>
      </w:r>
      <w:r>
        <w:rPr>
          <w:spacing w:val="6"/>
          <w:w w:val="85"/>
        </w:rPr>
        <w:t xml:space="preserve"> </w:t>
      </w:r>
      <w:r>
        <w:rPr>
          <w:w w:val="85"/>
        </w:rPr>
        <w:t>изобразительной</w:t>
      </w:r>
      <w:r>
        <w:rPr>
          <w:spacing w:val="7"/>
          <w:w w:val="85"/>
        </w:rPr>
        <w:t xml:space="preserve"> </w:t>
      </w:r>
      <w:r>
        <w:rPr>
          <w:w w:val="85"/>
        </w:rPr>
        <w:t>деятельности</w:t>
      </w:r>
      <w:r>
        <w:rPr>
          <w:spacing w:val="7"/>
          <w:w w:val="85"/>
        </w:rPr>
        <w:t xml:space="preserve"> </w:t>
      </w:r>
      <w:r>
        <w:rPr>
          <w:w w:val="85"/>
        </w:rPr>
        <w:t>детей</w:t>
      </w:r>
      <w:r>
        <w:rPr>
          <w:spacing w:val="-49"/>
          <w:w w:val="85"/>
        </w:rPr>
        <w:t xml:space="preserve"> </w:t>
      </w:r>
      <w:r>
        <w:rPr>
          <w:spacing w:val="-1"/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характер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педагогического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сопровождения</w:t>
      </w:r>
    </w:p>
    <w:p>
      <w:pPr>
        <w:pStyle w:val="13"/>
        <w:spacing w:line="225" w:lineRule="auto"/>
        <w:ind w:left="2416"/>
      </w:pPr>
      <w:r>
        <w:br w:type="column"/>
      </w:r>
      <w:r>
        <w:rPr>
          <w:w w:val="90"/>
        </w:rPr>
        <w:t>подвижные игры, чтобы у детей сформи-</w:t>
      </w:r>
      <w:r>
        <w:rPr>
          <w:spacing w:val="-58"/>
          <w:w w:val="90"/>
        </w:rPr>
        <w:t xml:space="preserve"> </w:t>
      </w:r>
      <w:r>
        <w:rPr>
          <w:w w:val="90"/>
        </w:rPr>
        <w:t>ровалось</w:t>
      </w:r>
      <w:r>
        <w:rPr>
          <w:spacing w:val="1"/>
          <w:w w:val="90"/>
        </w:rPr>
        <w:t xml:space="preserve"> </w:t>
      </w:r>
      <w:r>
        <w:rPr>
          <w:w w:val="90"/>
        </w:rPr>
        <w:t>отчетливое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представление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85"/>
        </w:rPr>
        <w:t>характере</w:t>
      </w:r>
      <w:r>
        <w:rPr>
          <w:spacing w:val="20"/>
          <w:w w:val="85"/>
        </w:rPr>
        <w:t xml:space="preserve"> </w:t>
      </w:r>
      <w:r>
        <w:rPr>
          <w:w w:val="85"/>
        </w:rPr>
        <w:t>тех</w:t>
      </w:r>
      <w:r>
        <w:rPr>
          <w:spacing w:val="20"/>
          <w:w w:val="85"/>
        </w:rPr>
        <w:t xml:space="preserve"> </w:t>
      </w:r>
      <w:r>
        <w:rPr>
          <w:w w:val="85"/>
        </w:rPr>
        <w:t>или</w:t>
      </w:r>
      <w:r>
        <w:rPr>
          <w:spacing w:val="21"/>
          <w:w w:val="85"/>
        </w:rPr>
        <w:t xml:space="preserve"> </w:t>
      </w:r>
      <w:r>
        <w:rPr>
          <w:w w:val="85"/>
        </w:rPr>
        <w:t>иных</w:t>
      </w:r>
      <w:r>
        <w:rPr>
          <w:spacing w:val="20"/>
          <w:w w:val="85"/>
        </w:rPr>
        <w:t xml:space="preserve"> </w:t>
      </w:r>
      <w:r>
        <w:rPr>
          <w:w w:val="85"/>
        </w:rPr>
        <w:t>движений,</w:t>
      </w:r>
      <w:r>
        <w:rPr>
          <w:spacing w:val="21"/>
          <w:w w:val="85"/>
        </w:rPr>
        <w:t xml:space="preserve"> </w:t>
      </w:r>
      <w:r>
        <w:rPr>
          <w:w w:val="85"/>
        </w:rPr>
        <w:t>обога-</w:t>
      </w:r>
    </w:p>
    <w:p>
      <w:pPr>
        <w:pStyle w:val="13"/>
        <w:spacing w:line="225" w:lineRule="auto"/>
        <w:ind w:left="199" w:right="924"/>
      </w:pPr>
      <w:r>
        <w:br w:type="column"/>
      </w:r>
      <w:r>
        <w:rPr>
          <w:w w:val="85"/>
        </w:rPr>
        <w:t>изображения более крупные, детализиро-</w:t>
      </w:r>
      <w:r>
        <w:rPr>
          <w:spacing w:val="1"/>
          <w:w w:val="85"/>
        </w:rPr>
        <w:t xml:space="preserve"> </w:t>
      </w:r>
      <w:r>
        <w:rPr>
          <w:w w:val="90"/>
        </w:rPr>
        <w:t>ванные (с мелкими конкретными деталя-</w:t>
      </w:r>
      <w:r>
        <w:rPr>
          <w:spacing w:val="-57"/>
          <w:w w:val="90"/>
        </w:rPr>
        <w:t xml:space="preserve"> </w:t>
      </w:r>
      <w:r>
        <w:rPr>
          <w:w w:val="90"/>
        </w:rPr>
        <w:t>ми),</w:t>
      </w:r>
      <w:r>
        <w:rPr>
          <w:spacing w:val="23"/>
          <w:w w:val="90"/>
        </w:rPr>
        <w:t xml:space="preserve"> </w:t>
      </w:r>
      <w:r>
        <w:rPr>
          <w:w w:val="90"/>
        </w:rPr>
        <w:t>на</w:t>
      </w:r>
      <w:r>
        <w:rPr>
          <w:spacing w:val="24"/>
          <w:w w:val="90"/>
        </w:rPr>
        <w:t xml:space="preserve"> </w:t>
      </w:r>
      <w:r>
        <w:rPr>
          <w:w w:val="90"/>
        </w:rPr>
        <w:t>картине</w:t>
      </w:r>
      <w:r>
        <w:rPr>
          <w:spacing w:val="24"/>
          <w:w w:val="90"/>
        </w:rPr>
        <w:t xml:space="preserve"> </w:t>
      </w:r>
      <w:r>
        <w:rPr>
          <w:w w:val="90"/>
        </w:rPr>
        <w:t>они</w:t>
      </w:r>
      <w:r>
        <w:rPr>
          <w:spacing w:val="23"/>
          <w:w w:val="90"/>
        </w:rPr>
        <w:t xml:space="preserve"> </w:t>
      </w:r>
      <w:r>
        <w:rPr>
          <w:w w:val="90"/>
        </w:rPr>
        <w:t>находятся</w:t>
      </w:r>
      <w:r>
        <w:rPr>
          <w:spacing w:val="24"/>
          <w:w w:val="90"/>
        </w:rPr>
        <w:t xml:space="preserve"> </w:t>
      </w:r>
      <w:r>
        <w:rPr>
          <w:w w:val="90"/>
        </w:rPr>
        <w:t>внизу.</w:t>
      </w:r>
      <w:r>
        <w:rPr>
          <w:spacing w:val="24"/>
          <w:w w:val="90"/>
        </w:rPr>
        <w:t xml:space="preserve"> </w:t>
      </w:r>
      <w:r>
        <w:rPr>
          <w:w w:val="90"/>
        </w:rPr>
        <w:t>А</w:t>
      </w:r>
    </w:p>
    <w:p>
      <w:pPr>
        <w:spacing w:after="0" w:line="225" w:lineRule="auto"/>
        <w:sectPr>
          <w:type w:val="continuous"/>
          <w:pgSz w:w="18710" w:h="13330" w:orient="landscape"/>
          <w:pgMar w:top="660" w:right="0" w:bottom="280" w:left="0" w:header="720" w:footer="720" w:gutter="0"/>
          <w:cols w:equalWidth="0" w:num="3">
            <w:col w:w="7376" w:space="93"/>
            <w:col w:w="6245" w:space="39"/>
            <w:col w:w="4957"/>
          </w:cols>
        </w:sectPr>
      </w:pPr>
    </w:p>
    <w:p>
      <w:pPr>
        <w:pStyle w:val="13"/>
        <w:spacing w:line="225" w:lineRule="auto"/>
        <w:ind w:left="907" w:firstLine="226"/>
      </w:pP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подготовительной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школе</w:t>
      </w:r>
      <w:r>
        <w:rPr>
          <w:spacing w:val="1"/>
          <w:w w:val="90"/>
        </w:rPr>
        <w:t xml:space="preserve"> </w:t>
      </w:r>
      <w:r>
        <w:rPr>
          <w:w w:val="90"/>
        </w:rPr>
        <w:t>группе</w:t>
      </w:r>
      <w:r>
        <w:rPr>
          <w:spacing w:val="1"/>
          <w:w w:val="90"/>
        </w:rPr>
        <w:t xml:space="preserve"> </w:t>
      </w:r>
      <w:r>
        <w:rPr>
          <w:w w:val="90"/>
        </w:rPr>
        <w:t>особое значение приобретает индивиду-</w:t>
      </w:r>
      <w:r>
        <w:rPr>
          <w:spacing w:val="1"/>
          <w:w w:val="90"/>
        </w:rPr>
        <w:t xml:space="preserve"> </w:t>
      </w:r>
      <w:r>
        <w:rPr>
          <w:w w:val="90"/>
        </w:rPr>
        <w:t>альная</w:t>
      </w:r>
      <w:r>
        <w:rPr>
          <w:spacing w:val="-10"/>
          <w:w w:val="90"/>
        </w:rPr>
        <w:t xml:space="preserve"> </w:t>
      </w:r>
      <w:r>
        <w:rPr>
          <w:w w:val="90"/>
        </w:rPr>
        <w:t>работа</w:t>
      </w:r>
      <w:r>
        <w:rPr>
          <w:spacing w:val="-9"/>
          <w:w w:val="90"/>
        </w:rPr>
        <w:t xml:space="preserve"> </w:t>
      </w:r>
      <w:r>
        <w:rPr>
          <w:w w:val="90"/>
        </w:rPr>
        <w:t>детей,</w:t>
      </w:r>
      <w:r>
        <w:rPr>
          <w:spacing w:val="-10"/>
          <w:w w:val="90"/>
        </w:rPr>
        <w:t xml:space="preserve"> </w:t>
      </w:r>
      <w:r>
        <w:rPr>
          <w:w w:val="90"/>
        </w:rPr>
        <w:t>как</w:t>
      </w:r>
      <w:r>
        <w:rPr>
          <w:spacing w:val="-9"/>
          <w:w w:val="90"/>
        </w:rPr>
        <w:t xml:space="preserve"> </w:t>
      </w:r>
      <w:r>
        <w:rPr>
          <w:w w:val="90"/>
        </w:rPr>
        <w:t>в</w:t>
      </w:r>
      <w:r>
        <w:rPr>
          <w:spacing w:val="-9"/>
          <w:w w:val="90"/>
        </w:rPr>
        <w:t xml:space="preserve"> </w:t>
      </w:r>
      <w:r>
        <w:rPr>
          <w:w w:val="90"/>
        </w:rPr>
        <w:t>самостоятель-</w:t>
      </w:r>
      <w:r>
        <w:rPr>
          <w:spacing w:val="-58"/>
          <w:w w:val="90"/>
        </w:rPr>
        <w:t xml:space="preserve"> </w:t>
      </w:r>
      <w:r>
        <w:rPr>
          <w:w w:val="85"/>
        </w:rPr>
        <w:t>ной художественной деятельности, так и в</w:t>
      </w:r>
      <w:r>
        <w:rPr>
          <w:spacing w:val="1"/>
          <w:w w:val="85"/>
        </w:rPr>
        <w:t xml:space="preserve"> </w:t>
      </w:r>
      <w:r>
        <w:rPr>
          <w:w w:val="90"/>
        </w:rPr>
        <w:t>различных</w:t>
      </w:r>
      <w:r>
        <w:rPr>
          <w:spacing w:val="1"/>
          <w:w w:val="90"/>
        </w:rPr>
        <w:t xml:space="preserve"> </w:t>
      </w:r>
      <w:r>
        <w:rPr>
          <w:w w:val="90"/>
        </w:rPr>
        <w:t>формах</w:t>
      </w:r>
      <w:r>
        <w:rPr>
          <w:spacing w:val="1"/>
          <w:w w:val="90"/>
        </w:rPr>
        <w:t xml:space="preserve"> </w:t>
      </w:r>
      <w:r>
        <w:rPr>
          <w:w w:val="90"/>
        </w:rPr>
        <w:t>взаимодействия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-57"/>
          <w:w w:val="90"/>
        </w:rPr>
        <w:t xml:space="preserve"> </w:t>
      </w:r>
      <w:r>
        <w:rPr>
          <w:w w:val="85"/>
        </w:rPr>
        <w:t>педагогом и другими детьми. Шестилетние</w:t>
      </w:r>
      <w:r>
        <w:rPr>
          <w:spacing w:val="-54"/>
          <w:w w:val="85"/>
        </w:rPr>
        <w:t xml:space="preserve"> </w:t>
      </w:r>
      <w:r>
        <w:rPr>
          <w:w w:val="90"/>
        </w:rPr>
        <w:t>дети способны самостоятельно обследо-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вать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натуру,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грамотно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выделить</w:t>
      </w:r>
      <w:r>
        <w:rPr>
          <w:spacing w:val="-8"/>
          <w:w w:val="90"/>
        </w:rPr>
        <w:t xml:space="preserve"> </w:t>
      </w:r>
      <w:r>
        <w:rPr>
          <w:w w:val="90"/>
        </w:rPr>
        <w:t>ее</w:t>
      </w:r>
      <w:r>
        <w:rPr>
          <w:spacing w:val="-8"/>
          <w:w w:val="90"/>
        </w:rPr>
        <w:t xml:space="preserve"> </w:t>
      </w:r>
      <w:r>
        <w:rPr>
          <w:w w:val="90"/>
        </w:rPr>
        <w:t>харак-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терные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особенности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на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этой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основе</w:t>
      </w:r>
      <w:r>
        <w:rPr>
          <w:spacing w:val="-9"/>
          <w:w w:val="90"/>
        </w:rPr>
        <w:t xml:space="preserve"> </w:t>
      </w:r>
      <w:r>
        <w:rPr>
          <w:w w:val="90"/>
        </w:rPr>
        <w:t>соз-</w:t>
      </w:r>
      <w:r>
        <w:rPr>
          <w:spacing w:val="-58"/>
          <w:w w:val="90"/>
        </w:rPr>
        <w:t xml:space="preserve"> </w:t>
      </w:r>
      <w:r>
        <w:rPr>
          <w:w w:val="90"/>
        </w:rPr>
        <w:t>дать</w:t>
      </w:r>
      <w:r>
        <w:rPr>
          <w:spacing w:val="1"/>
          <w:w w:val="90"/>
        </w:rPr>
        <w:t xml:space="preserve"> </w:t>
      </w:r>
      <w:r>
        <w:rPr>
          <w:w w:val="90"/>
        </w:rPr>
        <w:t>индивидуальный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художественный</w:t>
      </w:r>
      <w:r>
        <w:rPr>
          <w:spacing w:val="1"/>
          <w:w w:val="90"/>
        </w:rPr>
        <w:t xml:space="preserve"> </w:t>
      </w:r>
      <w:r>
        <w:rPr>
          <w:w w:val="90"/>
        </w:rPr>
        <w:t>образ. Сенсорный опыт детей этого воз-</w:t>
      </w:r>
      <w:r>
        <w:rPr>
          <w:spacing w:val="1"/>
          <w:w w:val="90"/>
        </w:rPr>
        <w:t xml:space="preserve"> </w:t>
      </w:r>
      <w:r>
        <w:rPr>
          <w:w w:val="90"/>
        </w:rPr>
        <w:t>раста уже настолько богат, что они могут</w:t>
      </w:r>
      <w:r>
        <w:rPr>
          <w:spacing w:val="-57"/>
          <w:w w:val="90"/>
        </w:rPr>
        <w:t xml:space="preserve"> </w:t>
      </w:r>
      <w:r>
        <w:rPr>
          <w:w w:val="90"/>
        </w:rPr>
        <w:t>ограничиться</w:t>
      </w:r>
      <w:r>
        <w:rPr>
          <w:spacing w:val="1"/>
          <w:w w:val="90"/>
        </w:rPr>
        <w:t xml:space="preserve"> </w:t>
      </w:r>
      <w:r>
        <w:rPr>
          <w:w w:val="90"/>
        </w:rPr>
        <w:t>зрительным</w:t>
      </w:r>
      <w:r>
        <w:rPr>
          <w:spacing w:val="1"/>
          <w:w w:val="90"/>
        </w:rPr>
        <w:t xml:space="preserve"> </w:t>
      </w:r>
      <w:r>
        <w:rPr>
          <w:w w:val="90"/>
        </w:rPr>
        <w:t>восприятием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предмета без участия других анализато-</w:t>
      </w:r>
      <w:r>
        <w:rPr>
          <w:spacing w:val="1"/>
          <w:w w:val="90"/>
        </w:rPr>
        <w:t xml:space="preserve"> </w:t>
      </w:r>
      <w:r>
        <w:rPr>
          <w:w w:val="85"/>
        </w:rPr>
        <w:t>ров. Вместе с тем продолжает действовать</w:t>
      </w:r>
      <w:r>
        <w:rPr>
          <w:spacing w:val="1"/>
          <w:w w:val="85"/>
        </w:rPr>
        <w:t xml:space="preserve"> </w:t>
      </w:r>
      <w:r>
        <w:rPr>
          <w:w w:val="90"/>
        </w:rPr>
        <w:t>специфическое</w:t>
      </w:r>
      <w:r>
        <w:rPr>
          <w:spacing w:val="1"/>
          <w:w w:val="90"/>
        </w:rPr>
        <w:t xml:space="preserve"> </w:t>
      </w:r>
      <w:r>
        <w:rPr>
          <w:w w:val="90"/>
        </w:rPr>
        <w:t>«правило натуры»: для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изображения детям предлагаются лишь</w:t>
      </w:r>
      <w:r>
        <w:rPr>
          <w:spacing w:val="1"/>
          <w:w w:val="90"/>
        </w:rPr>
        <w:t xml:space="preserve"> </w:t>
      </w:r>
      <w:r>
        <w:rPr>
          <w:w w:val="90"/>
        </w:rPr>
        <w:t>хорошо знакомые предметы и явления. В</w:t>
      </w:r>
      <w:r>
        <w:rPr>
          <w:spacing w:val="-57"/>
          <w:w w:val="90"/>
        </w:rPr>
        <w:t xml:space="preserve"> </w:t>
      </w:r>
      <w:r>
        <w:rPr>
          <w:w w:val="90"/>
        </w:rPr>
        <w:t>процессе</w:t>
      </w:r>
      <w:r>
        <w:rPr>
          <w:spacing w:val="1"/>
          <w:w w:val="90"/>
        </w:rPr>
        <w:t xml:space="preserve"> </w:t>
      </w:r>
      <w:r>
        <w:rPr>
          <w:w w:val="90"/>
        </w:rPr>
        <w:t>наблюдения</w:t>
      </w:r>
      <w:r>
        <w:rPr>
          <w:spacing w:val="1"/>
          <w:w w:val="90"/>
        </w:rPr>
        <w:t xml:space="preserve"> </w:t>
      </w:r>
      <w:r>
        <w:rPr>
          <w:w w:val="90"/>
        </w:rPr>
        <w:t>природных</w:t>
      </w:r>
      <w:r>
        <w:rPr>
          <w:spacing w:val="1"/>
          <w:w w:val="90"/>
        </w:rPr>
        <w:t xml:space="preserve"> </w:t>
      </w:r>
      <w:r>
        <w:rPr>
          <w:w w:val="90"/>
        </w:rPr>
        <w:t>явле-</w:t>
      </w:r>
      <w:r>
        <w:rPr>
          <w:spacing w:val="-57"/>
          <w:w w:val="90"/>
        </w:rPr>
        <w:t xml:space="preserve"> </w:t>
      </w:r>
      <w:r>
        <w:rPr>
          <w:w w:val="90"/>
        </w:rPr>
        <w:t>ний и обследования бытовых предметов,</w:t>
      </w:r>
      <w:r>
        <w:rPr>
          <w:spacing w:val="-57"/>
          <w:w w:val="90"/>
        </w:rPr>
        <w:t xml:space="preserve"> </w:t>
      </w:r>
      <w:r>
        <w:rPr>
          <w:w w:val="90"/>
        </w:rPr>
        <w:t>отобранных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изображения,</w:t>
      </w:r>
      <w:r>
        <w:rPr>
          <w:spacing w:val="1"/>
          <w:w w:val="90"/>
        </w:rPr>
        <w:t xml:space="preserve"> </w:t>
      </w:r>
      <w:r>
        <w:rPr>
          <w:w w:val="90"/>
        </w:rPr>
        <w:t>воспита-</w:t>
      </w:r>
      <w:r>
        <w:rPr>
          <w:spacing w:val="-57"/>
          <w:w w:val="90"/>
        </w:rPr>
        <w:t xml:space="preserve"> </w:t>
      </w:r>
      <w:r>
        <w:rPr>
          <w:w w:val="90"/>
        </w:rPr>
        <w:t>тель советует внимательно рассмотреть</w:t>
      </w:r>
      <w:r>
        <w:rPr>
          <w:spacing w:val="1"/>
          <w:w w:val="90"/>
        </w:rPr>
        <w:t xml:space="preserve"> </w:t>
      </w:r>
      <w:r>
        <w:rPr>
          <w:w w:val="85"/>
        </w:rPr>
        <w:t>объект, выделить наиболее и выразитель-</w:t>
      </w:r>
      <w:r>
        <w:rPr>
          <w:spacing w:val="1"/>
          <w:w w:val="85"/>
        </w:rPr>
        <w:t xml:space="preserve"> </w:t>
      </w:r>
      <w:r>
        <w:rPr>
          <w:w w:val="90"/>
        </w:rPr>
        <w:t>ные характерные признаки. В предметах</w:t>
      </w:r>
      <w:r>
        <w:rPr>
          <w:spacing w:val="1"/>
          <w:w w:val="90"/>
        </w:rPr>
        <w:t xml:space="preserve"> </w:t>
      </w:r>
      <w:r>
        <w:rPr>
          <w:w w:val="90"/>
        </w:rPr>
        <w:t>дети</w:t>
      </w:r>
      <w:r>
        <w:rPr>
          <w:spacing w:val="-7"/>
          <w:w w:val="90"/>
        </w:rPr>
        <w:t xml:space="preserve"> </w:t>
      </w:r>
      <w:r>
        <w:rPr>
          <w:w w:val="90"/>
        </w:rPr>
        <w:t>выделяют</w:t>
      </w:r>
      <w:r>
        <w:rPr>
          <w:spacing w:val="-7"/>
          <w:w w:val="90"/>
        </w:rPr>
        <w:t xml:space="preserve"> </w:t>
      </w:r>
      <w:r>
        <w:rPr>
          <w:w w:val="90"/>
        </w:rPr>
        <w:t>не</w:t>
      </w:r>
      <w:r>
        <w:rPr>
          <w:spacing w:val="-7"/>
          <w:w w:val="90"/>
        </w:rPr>
        <w:t xml:space="preserve"> </w:t>
      </w:r>
      <w:r>
        <w:rPr>
          <w:w w:val="90"/>
        </w:rPr>
        <w:t>только</w:t>
      </w:r>
      <w:r>
        <w:rPr>
          <w:spacing w:val="-7"/>
          <w:w w:val="90"/>
        </w:rPr>
        <w:t xml:space="preserve"> </w:t>
      </w:r>
      <w:r>
        <w:rPr>
          <w:w w:val="90"/>
        </w:rPr>
        <w:t>наиболее</w:t>
      </w:r>
      <w:r>
        <w:rPr>
          <w:spacing w:val="-7"/>
          <w:w w:val="90"/>
        </w:rPr>
        <w:t xml:space="preserve"> </w:t>
      </w:r>
      <w:r>
        <w:rPr>
          <w:w w:val="90"/>
        </w:rPr>
        <w:t>суще-</w:t>
      </w:r>
      <w:r>
        <w:rPr>
          <w:spacing w:val="-58"/>
          <w:w w:val="90"/>
        </w:rPr>
        <w:t xml:space="preserve"> </w:t>
      </w:r>
      <w:r>
        <w:rPr>
          <w:w w:val="85"/>
        </w:rPr>
        <w:t>ственные признаки (форму, цвет, величи-</w:t>
      </w:r>
      <w:r>
        <w:rPr>
          <w:spacing w:val="1"/>
          <w:w w:val="85"/>
        </w:rPr>
        <w:t xml:space="preserve"> </w:t>
      </w:r>
      <w:r>
        <w:rPr>
          <w:w w:val="95"/>
        </w:rPr>
        <w:t>ну), но также пропорции и положение</w:t>
      </w:r>
      <w:r>
        <w:rPr>
          <w:spacing w:val="1"/>
          <w:w w:val="95"/>
        </w:rPr>
        <w:t xml:space="preserve"> </w:t>
      </w:r>
      <w:r>
        <w:rPr>
          <w:spacing w:val="-1"/>
          <w:w w:val="90"/>
        </w:rPr>
        <w:t>частей,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размещение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предмета</w:t>
      </w:r>
      <w:r>
        <w:rPr>
          <w:spacing w:val="-8"/>
          <w:w w:val="90"/>
        </w:rPr>
        <w:t xml:space="preserve"> </w:t>
      </w:r>
      <w:r>
        <w:rPr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w w:val="90"/>
        </w:rPr>
        <w:t>его</w:t>
      </w:r>
      <w:r>
        <w:rPr>
          <w:spacing w:val="-8"/>
          <w:w w:val="90"/>
        </w:rPr>
        <w:t xml:space="preserve"> </w:t>
      </w:r>
      <w:r>
        <w:rPr>
          <w:w w:val="90"/>
        </w:rPr>
        <w:t>дета-</w:t>
      </w:r>
      <w:r>
        <w:rPr>
          <w:spacing w:val="-57"/>
          <w:w w:val="90"/>
        </w:rPr>
        <w:t xml:space="preserve"> </w:t>
      </w:r>
      <w:r>
        <w:rPr>
          <w:w w:val="90"/>
        </w:rPr>
        <w:t>лей в пространстве, фактуру, некоторые</w:t>
      </w:r>
      <w:r>
        <w:rPr>
          <w:spacing w:val="1"/>
          <w:w w:val="90"/>
        </w:rPr>
        <w:t xml:space="preserve"> </w:t>
      </w:r>
      <w:r>
        <w:rPr>
          <w:w w:val="90"/>
        </w:rPr>
        <w:t>дополнительные</w:t>
      </w:r>
      <w:r>
        <w:rPr>
          <w:spacing w:val="1"/>
          <w:w w:val="90"/>
        </w:rPr>
        <w:t xml:space="preserve"> </w:t>
      </w:r>
      <w:r>
        <w:rPr>
          <w:w w:val="90"/>
        </w:rPr>
        <w:t>детали,</w:t>
      </w:r>
      <w:r>
        <w:rPr>
          <w:spacing w:val="1"/>
          <w:w w:val="90"/>
        </w:rPr>
        <w:t xml:space="preserve"> </w:t>
      </w:r>
      <w:r>
        <w:rPr>
          <w:w w:val="90"/>
        </w:rPr>
        <w:t>позволяющие</w:t>
      </w:r>
      <w:r>
        <w:rPr>
          <w:spacing w:val="-57"/>
          <w:w w:val="90"/>
        </w:rPr>
        <w:t xml:space="preserve"> </w:t>
      </w:r>
      <w:r>
        <w:rPr>
          <w:w w:val="90"/>
        </w:rPr>
        <w:t>усилить</w:t>
      </w:r>
      <w:r>
        <w:rPr>
          <w:spacing w:val="-8"/>
          <w:w w:val="90"/>
        </w:rPr>
        <w:t xml:space="preserve"> </w:t>
      </w:r>
      <w:r>
        <w:rPr>
          <w:w w:val="90"/>
        </w:rPr>
        <w:t>выразительность</w:t>
      </w:r>
      <w:r>
        <w:rPr>
          <w:spacing w:val="-8"/>
          <w:w w:val="90"/>
        </w:rPr>
        <w:t xml:space="preserve"> </w:t>
      </w:r>
      <w:r>
        <w:rPr>
          <w:w w:val="90"/>
        </w:rPr>
        <w:t>образа.</w:t>
      </w:r>
    </w:p>
    <w:p>
      <w:pPr>
        <w:pStyle w:val="13"/>
        <w:spacing w:line="225" w:lineRule="auto"/>
        <w:ind w:left="182" w:right="40" w:firstLine="226"/>
      </w:pPr>
      <w:r>
        <w:br w:type="column"/>
      </w:r>
      <w:r>
        <w:rPr>
          <w:w w:val="90"/>
        </w:rPr>
        <w:t>Натурные</w:t>
      </w:r>
      <w:r>
        <w:rPr>
          <w:spacing w:val="1"/>
          <w:w w:val="90"/>
        </w:rPr>
        <w:t xml:space="preserve"> </w:t>
      </w:r>
      <w:r>
        <w:rPr>
          <w:w w:val="90"/>
        </w:rPr>
        <w:t>объекты</w:t>
      </w:r>
      <w:r>
        <w:rPr>
          <w:spacing w:val="1"/>
          <w:w w:val="90"/>
        </w:rPr>
        <w:t xml:space="preserve"> </w:t>
      </w:r>
      <w:r>
        <w:rPr>
          <w:w w:val="90"/>
        </w:rPr>
        <w:t>могут</w:t>
      </w:r>
      <w:r>
        <w:rPr>
          <w:spacing w:val="1"/>
          <w:w w:val="90"/>
        </w:rPr>
        <w:t xml:space="preserve"> </w:t>
      </w:r>
      <w:r>
        <w:rPr>
          <w:w w:val="90"/>
        </w:rPr>
        <w:t>быть</w:t>
      </w:r>
      <w:r>
        <w:rPr>
          <w:spacing w:val="1"/>
          <w:w w:val="90"/>
        </w:rPr>
        <w:t xml:space="preserve"> </w:t>
      </w:r>
      <w:r>
        <w:rPr>
          <w:w w:val="90"/>
        </w:rPr>
        <w:t>более</w:t>
      </w:r>
      <w:r>
        <w:rPr>
          <w:spacing w:val="-57"/>
          <w:w w:val="90"/>
        </w:rPr>
        <w:t xml:space="preserve"> </w:t>
      </w:r>
      <w:r>
        <w:rPr>
          <w:w w:val="90"/>
        </w:rPr>
        <w:t>сложными,</w:t>
      </w:r>
      <w:r>
        <w:rPr>
          <w:spacing w:val="1"/>
          <w:w w:val="90"/>
        </w:rPr>
        <w:t xml:space="preserve"> </w:t>
      </w:r>
      <w:r>
        <w:rPr>
          <w:w w:val="90"/>
        </w:rPr>
        <w:t>находиться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демонстрироваться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разных</w:t>
      </w:r>
      <w:r>
        <w:rPr>
          <w:spacing w:val="1"/>
          <w:w w:val="90"/>
        </w:rPr>
        <w:t xml:space="preserve"> </w:t>
      </w:r>
      <w:r>
        <w:rPr>
          <w:w w:val="90"/>
        </w:rPr>
        <w:t>ракурсах.</w:t>
      </w:r>
      <w:r>
        <w:rPr>
          <w:spacing w:val="-57"/>
          <w:w w:val="90"/>
        </w:rPr>
        <w:t xml:space="preserve"> </w:t>
      </w:r>
      <w:r>
        <w:rPr>
          <w:w w:val="90"/>
        </w:rPr>
        <w:t>Рекомендуется индивидуальная натура –</w:t>
      </w:r>
      <w:r>
        <w:rPr>
          <w:spacing w:val="1"/>
          <w:w w:val="90"/>
        </w:rPr>
        <w:t xml:space="preserve"> </w:t>
      </w:r>
      <w:r>
        <w:rPr>
          <w:w w:val="90"/>
        </w:rPr>
        <w:t>небольшие игрушки, несложные натюр-</w:t>
      </w:r>
      <w:r>
        <w:rPr>
          <w:spacing w:val="1"/>
          <w:w w:val="90"/>
        </w:rPr>
        <w:t xml:space="preserve"> </w:t>
      </w:r>
      <w:r>
        <w:rPr>
          <w:w w:val="90"/>
        </w:rPr>
        <w:t>морты и аранжировки из растений, что</w:t>
      </w:r>
      <w:r>
        <w:rPr>
          <w:spacing w:val="1"/>
          <w:w w:val="90"/>
        </w:rPr>
        <w:t xml:space="preserve"> </w:t>
      </w:r>
      <w:r>
        <w:rPr>
          <w:w w:val="90"/>
        </w:rPr>
        <w:t>позволяет максимально учесть интересы</w:t>
      </w:r>
      <w:r>
        <w:rPr>
          <w:spacing w:val="1"/>
          <w:w w:val="90"/>
        </w:rPr>
        <w:t xml:space="preserve"> </w:t>
      </w:r>
      <w:r>
        <w:rPr>
          <w:w w:val="90"/>
        </w:rPr>
        <w:t>детей, разнообразить замыслы, диффе-</w:t>
      </w:r>
      <w:r>
        <w:rPr>
          <w:spacing w:val="1"/>
          <w:w w:val="90"/>
        </w:rPr>
        <w:t xml:space="preserve"> </w:t>
      </w:r>
      <w:r>
        <w:rPr>
          <w:w w:val="90"/>
        </w:rPr>
        <w:t>ренцировать сложность задач, оптимизи-</w:t>
      </w:r>
      <w:r>
        <w:rPr>
          <w:spacing w:val="-57"/>
          <w:w w:val="90"/>
        </w:rPr>
        <w:t xml:space="preserve"> </w:t>
      </w:r>
      <w:r>
        <w:rPr>
          <w:w w:val="90"/>
        </w:rPr>
        <w:t>ровать процесс обследования и в резуль-</w:t>
      </w:r>
      <w:r>
        <w:rPr>
          <w:spacing w:val="-57"/>
          <w:w w:val="90"/>
        </w:rPr>
        <w:t xml:space="preserve"> </w:t>
      </w:r>
      <w:r>
        <w:rPr>
          <w:spacing w:val="-1"/>
          <w:w w:val="95"/>
        </w:rPr>
        <w:t xml:space="preserve">тате – обогатить содержание </w:t>
      </w:r>
      <w:r>
        <w:rPr>
          <w:w w:val="95"/>
        </w:rPr>
        <w:t>и технику</w:t>
      </w:r>
      <w:r>
        <w:rPr>
          <w:spacing w:val="1"/>
          <w:w w:val="95"/>
        </w:rPr>
        <w:t xml:space="preserve"> </w:t>
      </w:r>
      <w:r>
        <w:rPr>
          <w:spacing w:val="-1"/>
          <w:w w:val="90"/>
        </w:rPr>
        <w:t xml:space="preserve">художественно-продуктивной </w:t>
      </w:r>
      <w:r>
        <w:rPr>
          <w:w w:val="90"/>
        </w:rPr>
        <w:t>деятельно-</w:t>
      </w:r>
      <w:r>
        <w:rPr>
          <w:spacing w:val="-57"/>
          <w:w w:val="90"/>
        </w:rPr>
        <w:t xml:space="preserve"> </w:t>
      </w:r>
      <w:r>
        <w:t>сти.</w:t>
      </w:r>
    </w:p>
    <w:p>
      <w:pPr>
        <w:pStyle w:val="13"/>
        <w:spacing w:line="225" w:lineRule="auto"/>
        <w:ind w:left="182" w:right="38" w:firstLine="226"/>
      </w:pPr>
      <w:r>
        <w:rPr>
          <w:w w:val="95"/>
        </w:rPr>
        <w:t>Изображая сложные по структуре и</w:t>
      </w:r>
      <w:r>
        <w:rPr>
          <w:spacing w:val="1"/>
          <w:w w:val="95"/>
        </w:rPr>
        <w:t xml:space="preserve"> </w:t>
      </w:r>
      <w:r>
        <w:rPr>
          <w:w w:val="90"/>
        </w:rPr>
        <w:t>многоплановые</w:t>
      </w:r>
      <w:r>
        <w:rPr>
          <w:spacing w:val="1"/>
          <w:w w:val="90"/>
        </w:rPr>
        <w:t xml:space="preserve"> </w:t>
      </w:r>
      <w:r>
        <w:rPr>
          <w:w w:val="90"/>
        </w:rPr>
        <w:t>объекты,</w:t>
      </w:r>
      <w:r>
        <w:rPr>
          <w:spacing w:val="1"/>
          <w:w w:val="90"/>
        </w:rPr>
        <w:t xml:space="preserve"> </w:t>
      </w:r>
      <w:r>
        <w:rPr>
          <w:w w:val="90"/>
        </w:rPr>
        <w:t>дети</w:t>
      </w:r>
      <w:r>
        <w:rPr>
          <w:spacing w:val="1"/>
          <w:w w:val="90"/>
        </w:rPr>
        <w:t xml:space="preserve"> </w:t>
      </w:r>
      <w:r>
        <w:rPr>
          <w:w w:val="90"/>
        </w:rPr>
        <w:t>6–7</w:t>
      </w:r>
      <w:r>
        <w:rPr>
          <w:spacing w:val="1"/>
          <w:w w:val="90"/>
        </w:rPr>
        <w:t xml:space="preserve"> </w:t>
      </w:r>
      <w:r>
        <w:rPr>
          <w:w w:val="90"/>
        </w:rPr>
        <w:t>лет</w:t>
      </w:r>
      <w:r>
        <w:rPr>
          <w:spacing w:val="1"/>
          <w:w w:val="90"/>
        </w:rPr>
        <w:t xml:space="preserve"> </w:t>
      </w:r>
      <w:r>
        <w:rPr>
          <w:w w:val="90"/>
        </w:rPr>
        <w:t>делают эскиз – предварительный легкий</w:t>
      </w:r>
      <w:r>
        <w:rPr>
          <w:spacing w:val="1"/>
          <w:w w:val="90"/>
        </w:rPr>
        <w:t xml:space="preserve"> </w:t>
      </w:r>
      <w:r>
        <w:rPr>
          <w:w w:val="90"/>
        </w:rPr>
        <w:t>набросок</w:t>
      </w:r>
      <w:r>
        <w:rPr>
          <w:spacing w:val="1"/>
          <w:w w:val="90"/>
        </w:rPr>
        <w:t xml:space="preserve"> </w:t>
      </w:r>
      <w:r>
        <w:rPr>
          <w:w w:val="90"/>
        </w:rPr>
        <w:t>простым</w:t>
      </w:r>
      <w:r>
        <w:rPr>
          <w:spacing w:val="1"/>
          <w:w w:val="90"/>
        </w:rPr>
        <w:t xml:space="preserve"> </w:t>
      </w:r>
      <w:r>
        <w:rPr>
          <w:w w:val="90"/>
        </w:rPr>
        <w:t>карандашом,</w:t>
      </w:r>
      <w:r>
        <w:rPr>
          <w:spacing w:val="1"/>
          <w:w w:val="90"/>
        </w:rPr>
        <w:t xml:space="preserve"> </w:t>
      </w:r>
      <w:r>
        <w:rPr>
          <w:w w:val="90"/>
        </w:rPr>
        <w:t>мелом</w:t>
      </w:r>
      <w:r>
        <w:rPr>
          <w:spacing w:val="1"/>
          <w:w w:val="90"/>
        </w:rPr>
        <w:t xml:space="preserve"> </w:t>
      </w:r>
      <w:r>
        <w:rPr>
          <w:w w:val="85"/>
        </w:rPr>
        <w:t>или углем. Это позволяет «схватить» пред-</w:t>
      </w:r>
      <w:r>
        <w:rPr>
          <w:spacing w:val="1"/>
          <w:w w:val="85"/>
        </w:rPr>
        <w:t xml:space="preserve"> </w:t>
      </w:r>
      <w:r>
        <w:rPr>
          <w:w w:val="90"/>
        </w:rPr>
        <w:t>мет в целом, более точно передать его</w:t>
      </w:r>
      <w:r>
        <w:rPr>
          <w:spacing w:val="1"/>
          <w:w w:val="90"/>
        </w:rPr>
        <w:t xml:space="preserve"> </w:t>
      </w:r>
      <w:r>
        <w:rPr>
          <w:w w:val="85"/>
        </w:rPr>
        <w:t>общую форму и пропорции частей, осмыс-</w:t>
      </w:r>
      <w:r>
        <w:rPr>
          <w:spacing w:val="1"/>
          <w:w w:val="85"/>
        </w:rPr>
        <w:t xml:space="preserve"> </w:t>
      </w:r>
      <w:r>
        <w:rPr>
          <w:w w:val="90"/>
        </w:rPr>
        <w:t>лить связи между ними. Педагог показы-</w:t>
      </w:r>
      <w:r>
        <w:rPr>
          <w:spacing w:val="-57"/>
          <w:w w:val="90"/>
        </w:rPr>
        <w:t xml:space="preserve"> </w:t>
      </w:r>
      <w:r>
        <w:rPr>
          <w:w w:val="85"/>
        </w:rPr>
        <w:t>вает, как легкой линией намечается абрис</w:t>
      </w:r>
      <w:r>
        <w:rPr>
          <w:spacing w:val="1"/>
          <w:w w:val="85"/>
        </w:rPr>
        <w:t xml:space="preserve"> </w:t>
      </w:r>
      <w:r>
        <w:rPr>
          <w:w w:val="95"/>
        </w:rPr>
        <w:t>(общий контур) той или иной натуры,</w:t>
      </w:r>
      <w:r>
        <w:rPr>
          <w:spacing w:val="1"/>
          <w:w w:val="95"/>
        </w:rPr>
        <w:t xml:space="preserve"> </w:t>
      </w:r>
      <w:r>
        <w:rPr>
          <w:w w:val="90"/>
        </w:rPr>
        <w:t>чтобы</w:t>
      </w:r>
      <w:r>
        <w:rPr>
          <w:spacing w:val="1"/>
          <w:w w:val="90"/>
        </w:rPr>
        <w:t xml:space="preserve"> </w:t>
      </w:r>
      <w:r>
        <w:rPr>
          <w:w w:val="90"/>
        </w:rPr>
        <w:t>помочь</w:t>
      </w:r>
      <w:r>
        <w:rPr>
          <w:spacing w:val="1"/>
          <w:w w:val="90"/>
        </w:rPr>
        <w:t xml:space="preserve"> </w:t>
      </w:r>
      <w:r>
        <w:rPr>
          <w:w w:val="90"/>
        </w:rPr>
        <w:t>детям</w:t>
      </w:r>
      <w:r>
        <w:rPr>
          <w:spacing w:val="1"/>
          <w:w w:val="90"/>
        </w:rPr>
        <w:t xml:space="preserve"> </w:t>
      </w:r>
      <w:r>
        <w:rPr>
          <w:w w:val="90"/>
        </w:rPr>
        <w:t>научиться</w:t>
      </w:r>
      <w:r>
        <w:rPr>
          <w:spacing w:val="1"/>
          <w:w w:val="90"/>
        </w:rPr>
        <w:t xml:space="preserve"> </w:t>
      </w:r>
      <w:r>
        <w:rPr>
          <w:w w:val="90"/>
        </w:rPr>
        <w:t>видеть</w:t>
      </w:r>
      <w:r>
        <w:rPr>
          <w:spacing w:val="1"/>
          <w:w w:val="90"/>
        </w:rPr>
        <w:t xml:space="preserve"> </w:t>
      </w:r>
      <w:r>
        <w:rPr>
          <w:w w:val="90"/>
        </w:rPr>
        <w:t>целое</w:t>
      </w:r>
      <w:r>
        <w:rPr>
          <w:spacing w:val="-6"/>
          <w:w w:val="90"/>
        </w:rPr>
        <w:t xml:space="preserve"> </w:t>
      </w:r>
      <w:r>
        <w:rPr>
          <w:w w:val="90"/>
        </w:rPr>
        <w:t>раньше</w:t>
      </w:r>
      <w:r>
        <w:rPr>
          <w:spacing w:val="-6"/>
          <w:w w:val="90"/>
        </w:rPr>
        <w:t xml:space="preserve"> </w:t>
      </w:r>
      <w:r>
        <w:rPr>
          <w:w w:val="90"/>
        </w:rPr>
        <w:t>его</w:t>
      </w:r>
      <w:r>
        <w:rPr>
          <w:spacing w:val="-6"/>
          <w:w w:val="90"/>
        </w:rPr>
        <w:t xml:space="preserve"> </w:t>
      </w:r>
      <w:r>
        <w:rPr>
          <w:w w:val="90"/>
        </w:rPr>
        <w:t>частей.</w:t>
      </w:r>
    </w:p>
    <w:p>
      <w:pPr>
        <w:pStyle w:val="13"/>
        <w:spacing w:line="225" w:lineRule="auto"/>
        <w:ind w:left="182" w:right="38" w:firstLine="226"/>
      </w:pPr>
      <w:r>
        <w:rPr>
          <w:w w:val="90"/>
        </w:rPr>
        <w:t>Дети 6–7 лет осваивают способы пере-</w:t>
      </w:r>
      <w:r>
        <w:rPr>
          <w:spacing w:val="1"/>
          <w:w w:val="90"/>
        </w:rPr>
        <w:t xml:space="preserve"> </w:t>
      </w:r>
      <w:r>
        <w:rPr>
          <w:w w:val="90"/>
        </w:rPr>
        <w:t>дачи предметов в определенном ракурсе</w:t>
      </w:r>
      <w:r>
        <w:rPr>
          <w:spacing w:val="-57"/>
          <w:w w:val="90"/>
        </w:rPr>
        <w:t xml:space="preserve"> </w:t>
      </w:r>
      <w:r>
        <w:rPr>
          <w:w w:val="85"/>
        </w:rPr>
        <w:t>и</w:t>
      </w:r>
      <w:r>
        <w:rPr>
          <w:spacing w:val="15"/>
          <w:w w:val="85"/>
        </w:rPr>
        <w:t xml:space="preserve"> </w:t>
      </w:r>
      <w:r>
        <w:rPr>
          <w:w w:val="85"/>
        </w:rPr>
        <w:t>в</w:t>
      </w:r>
      <w:r>
        <w:rPr>
          <w:spacing w:val="16"/>
          <w:w w:val="85"/>
        </w:rPr>
        <w:t xml:space="preserve"> </w:t>
      </w:r>
      <w:r>
        <w:rPr>
          <w:w w:val="85"/>
        </w:rPr>
        <w:t>движении.</w:t>
      </w:r>
      <w:r>
        <w:rPr>
          <w:spacing w:val="16"/>
          <w:w w:val="85"/>
        </w:rPr>
        <w:t xml:space="preserve"> </w:t>
      </w:r>
      <w:r>
        <w:rPr>
          <w:w w:val="85"/>
        </w:rPr>
        <w:t>Эти</w:t>
      </w:r>
      <w:r>
        <w:rPr>
          <w:spacing w:val="16"/>
          <w:w w:val="85"/>
        </w:rPr>
        <w:t xml:space="preserve"> </w:t>
      </w:r>
      <w:r>
        <w:rPr>
          <w:w w:val="85"/>
        </w:rPr>
        <w:t>задачи</w:t>
      </w:r>
      <w:r>
        <w:rPr>
          <w:spacing w:val="16"/>
          <w:w w:val="85"/>
        </w:rPr>
        <w:t xml:space="preserve"> </w:t>
      </w:r>
      <w:r>
        <w:rPr>
          <w:w w:val="85"/>
        </w:rPr>
        <w:t>легче</w:t>
      </w:r>
      <w:r>
        <w:rPr>
          <w:spacing w:val="16"/>
          <w:w w:val="85"/>
        </w:rPr>
        <w:t xml:space="preserve"> </w:t>
      </w:r>
      <w:r>
        <w:rPr>
          <w:w w:val="85"/>
        </w:rPr>
        <w:t>решаются</w:t>
      </w:r>
      <w:r>
        <w:rPr>
          <w:spacing w:val="-54"/>
          <w:w w:val="8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лепке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рельефной</w:t>
      </w:r>
      <w:r>
        <w:rPr>
          <w:spacing w:val="1"/>
          <w:w w:val="95"/>
        </w:rPr>
        <w:t xml:space="preserve"> </w:t>
      </w:r>
      <w:r>
        <w:rPr>
          <w:w w:val="95"/>
        </w:rPr>
        <w:t>аппликации,</w:t>
      </w:r>
      <w:r>
        <w:rPr>
          <w:spacing w:val="-60"/>
          <w:w w:val="95"/>
        </w:rPr>
        <w:t xml:space="preserve"> </w:t>
      </w:r>
      <w:r>
        <w:rPr>
          <w:w w:val="90"/>
        </w:rPr>
        <w:t>поскольку дети действуют с объемными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формами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могут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реально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изменить</w:t>
      </w:r>
      <w:r>
        <w:rPr>
          <w:spacing w:val="-8"/>
          <w:w w:val="90"/>
        </w:rPr>
        <w:t xml:space="preserve"> </w:t>
      </w:r>
      <w:r>
        <w:rPr>
          <w:w w:val="90"/>
        </w:rPr>
        <w:t>поло-</w:t>
      </w:r>
    </w:p>
    <w:p>
      <w:pPr>
        <w:pStyle w:val="13"/>
        <w:spacing w:line="234" w:lineRule="exact"/>
        <w:ind w:left="907"/>
      </w:pPr>
      <w:r>
        <w:br w:type="column"/>
      </w:r>
      <w:r>
        <w:rPr>
          <w:w w:val="85"/>
        </w:rPr>
        <w:t>тился</w:t>
      </w:r>
      <w:r>
        <w:rPr>
          <w:spacing w:val="24"/>
          <w:w w:val="85"/>
        </w:rPr>
        <w:t xml:space="preserve"> </w:t>
      </w:r>
      <w:r>
        <w:rPr>
          <w:w w:val="85"/>
        </w:rPr>
        <w:t>опыт</w:t>
      </w:r>
      <w:r>
        <w:rPr>
          <w:spacing w:val="24"/>
          <w:w w:val="85"/>
        </w:rPr>
        <w:t xml:space="preserve"> </w:t>
      </w:r>
      <w:r>
        <w:rPr>
          <w:w w:val="85"/>
        </w:rPr>
        <w:t>восприятия</w:t>
      </w:r>
      <w:r>
        <w:rPr>
          <w:spacing w:val="24"/>
          <w:w w:val="85"/>
        </w:rPr>
        <w:t xml:space="preserve"> </w:t>
      </w:r>
      <w:r>
        <w:rPr>
          <w:w w:val="85"/>
        </w:rPr>
        <w:t>своего</w:t>
      </w:r>
      <w:r>
        <w:rPr>
          <w:spacing w:val="24"/>
          <w:w w:val="85"/>
        </w:rPr>
        <w:t xml:space="preserve"> </w:t>
      </w:r>
      <w:r>
        <w:rPr>
          <w:w w:val="85"/>
        </w:rPr>
        <w:t>тела.</w:t>
      </w:r>
    </w:p>
    <w:p>
      <w:pPr>
        <w:pStyle w:val="13"/>
        <w:spacing w:before="4" w:line="225" w:lineRule="auto"/>
        <w:ind w:left="907" w:firstLine="226"/>
      </w:pPr>
      <w:r>
        <w:rPr>
          <w:w w:val="85"/>
        </w:rPr>
        <w:t>Общий характер построения скульптур-</w:t>
      </w:r>
      <w:r>
        <w:rPr>
          <w:spacing w:val="1"/>
          <w:w w:val="85"/>
        </w:rPr>
        <w:t xml:space="preserve"> </w:t>
      </w:r>
      <w:r>
        <w:rPr>
          <w:w w:val="90"/>
        </w:rPr>
        <w:t>ных</w:t>
      </w:r>
      <w:r>
        <w:rPr>
          <w:spacing w:val="1"/>
          <w:w w:val="90"/>
        </w:rPr>
        <w:t xml:space="preserve"> </w:t>
      </w:r>
      <w:r>
        <w:rPr>
          <w:w w:val="90"/>
        </w:rPr>
        <w:t>групп</w:t>
      </w:r>
      <w:r>
        <w:rPr>
          <w:spacing w:val="1"/>
          <w:w w:val="90"/>
        </w:rPr>
        <w:t xml:space="preserve"> </w:t>
      </w:r>
      <w:r>
        <w:rPr>
          <w:w w:val="90"/>
        </w:rPr>
        <w:t>проходит</w:t>
      </w:r>
      <w:r>
        <w:rPr>
          <w:spacing w:val="1"/>
          <w:w w:val="90"/>
        </w:rPr>
        <w:t xml:space="preserve"> </w:t>
      </w:r>
      <w:r>
        <w:rPr>
          <w:w w:val="90"/>
        </w:rPr>
        <w:t>следующий</w:t>
      </w:r>
      <w:r>
        <w:rPr>
          <w:spacing w:val="1"/>
          <w:w w:val="90"/>
        </w:rPr>
        <w:t xml:space="preserve"> </w:t>
      </w:r>
      <w:r>
        <w:rPr>
          <w:w w:val="90"/>
        </w:rPr>
        <w:t>путь.</w:t>
      </w:r>
      <w:r>
        <w:rPr>
          <w:spacing w:val="1"/>
          <w:w w:val="90"/>
        </w:rPr>
        <w:t xml:space="preserve"> </w:t>
      </w:r>
      <w:r>
        <w:rPr>
          <w:w w:val="85"/>
        </w:rPr>
        <w:t>Сначала композиций строится так, что она</w:t>
      </w:r>
      <w:r>
        <w:rPr>
          <w:spacing w:val="1"/>
          <w:w w:val="85"/>
        </w:rPr>
        <w:t xml:space="preserve"> </w:t>
      </w:r>
      <w:r>
        <w:rPr>
          <w:w w:val="90"/>
        </w:rPr>
        <w:t>достаточно</w:t>
      </w:r>
      <w:r>
        <w:rPr>
          <w:spacing w:val="1"/>
          <w:w w:val="90"/>
        </w:rPr>
        <w:t xml:space="preserve"> </w:t>
      </w:r>
      <w:r>
        <w:rPr>
          <w:w w:val="90"/>
        </w:rPr>
        <w:t>цельно</w:t>
      </w:r>
      <w:r>
        <w:rPr>
          <w:spacing w:val="1"/>
          <w:w w:val="90"/>
        </w:rPr>
        <w:t xml:space="preserve"> </w:t>
      </w:r>
      <w:r>
        <w:rPr>
          <w:w w:val="90"/>
        </w:rPr>
        <w:t>воспринимается</w:t>
      </w:r>
      <w:r>
        <w:rPr>
          <w:spacing w:val="1"/>
          <w:w w:val="90"/>
        </w:rPr>
        <w:t xml:space="preserve"> </w:t>
      </w:r>
      <w:r>
        <w:rPr>
          <w:w w:val="90"/>
        </w:rPr>
        <w:t>со</w:t>
      </w:r>
      <w:r>
        <w:rPr>
          <w:spacing w:val="1"/>
          <w:w w:val="90"/>
        </w:rPr>
        <w:t xml:space="preserve"> </w:t>
      </w:r>
      <w:r>
        <w:rPr>
          <w:spacing w:val="-2"/>
          <w:w w:val="95"/>
        </w:rPr>
        <w:t>всех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точек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зрения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на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нее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требует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или</w:t>
      </w:r>
      <w:r>
        <w:rPr>
          <w:spacing w:val="-61"/>
          <w:w w:val="95"/>
        </w:rPr>
        <w:t xml:space="preserve"> </w:t>
      </w:r>
      <w:r>
        <w:rPr>
          <w:w w:val="90"/>
        </w:rPr>
        <w:t>полного</w:t>
      </w:r>
      <w:r>
        <w:rPr>
          <w:spacing w:val="-7"/>
          <w:w w:val="90"/>
        </w:rPr>
        <w:t xml:space="preserve"> </w:t>
      </w:r>
      <w:r>
        <w:rPr>
          <w:w w:val="90"/>
        </w:rPr>
        <w:t>обхода</w:t>
      </w:r>
      <w:r>
        <w:rPr>
          <w:spacing w:val="-7"/>
          <w:w w:val="90"/>
        </w:rPr>
        <w:t xml:space="preserve"> </w:t>
      </w:r>
      <w:r>
        <w:rPr>
          <w:w w:val="90"/>
        </w:rPr>
        <w:t>вокруг</w:t>
      </w:r>
      <w:r>
        <w:rPr>
          <w:spacing w:val="-7"/>
          <w:w w:val="90"/>
        </w:rPr>
        <w:t xml:space="preserve"> </w:t>
      </w:r>
      <w:r>
        <w:rPr>
          <w:w w:val="90"/>
        </w:rPr>
        <w:t>нее</w:t>
      </w:r>
      <w:r>
        <w:rPr>
          <w:spacing w:val="-7"/>
          <w:w w:val="90"/>
        </w:rPr>
        <w:t xml:space="preserve"> </w:t>
      </w:r>
      <w:r>
        <w:rPr>
          <w:w w:val="90"/>
        </w:rPr>
        <w:t>или</w:t>
      </w:r>
      <w:r>
        <w:rPr>
          <w:spacing w:val="-6"/>
          <w:w w:val="90"/>
        </w:rPr>
        <w:t xml:space="preserve"> </w:t>
      </w:r>
      <w:r>
        <w:rPr>
          <w:w w:val="90"/>
        </w:rPr>
        <w:t>такого</w:t>
      </w:r>
      <w:r>
        <w:rPr>
          <w:spacing w:val="-7"/>
          <w:w w:val="90"/>
        </w:rPr>
        <w:t xml:space="preserve"> </w:t>
      </w:r>
      <w:r>
        <w:rPr>
          <w:w w:val="90"/>
        </w:rPr>
        <w:t>же</w:t>
      </w:r>
      <w:r>
        <w:rPr>
          <w:spacing w:val="-58"/>
          <w:w w:val="90"/>
        </w:rPr>
        <w:t xml:space="preserve"> </w:t>
      </w:r>
      <w:r>
        <w:rPr>
          <w:spacing w:val="-1"/>
          <w:w w:val="95"/>
        </w:rPr>
        <w:t xml:space="preserve">полного вращения. В процессе </w:t>
      </w:r>
      <w:r>
        <w:rPr>
          <w:w w:val="95"/>
        </w:rPr>
        <w:t>работы</w:t>
      </w:r>
      <w:r>
        <w:rPr>
          <w:spacing w:val="1"/>
          <w:w w:val="95"/>
        </w:rPr>
        <w:t xml:space="preserve"> </w:t>
      </w:r>
      <w:r>
        <w:rPr>
          <w:w w:val="90"/>
        </w:rPr>
        <w:t>над пластической задачей ребенок вра-</w:t>
      </w:r>
      <w:r>
        <w:rPr>
          <w:spacing w:val="1"/>
          <w:w w:val="90"/>
        </w:rPr>
        <w:t xml:space="preserve"> </w:t>
      </w:r>
      <w:r>
        <w:rPr>
          <w:w w:val="90"/>
        </w:rPr>
        <w:t>щает группу и равномерно обрабатывает</w:t>
      </w:r>
      <w:r>
        <w:rPr>
          <w:spacing w:val="-57"/>
          <w:w w:val="90"/>
        </w:rPr>
        <w:t xml:space="preserve"> </w:t>
      </w:r>
      <w:r>
        <w:rPr>
          <w:w w:val="85"/>
        </w:rPr>
        <w:t>ее со всех сторон. Объемно-пластическое</w:t>
      </w:r>
      <w:r>
        <w:rPr>
          <w:spacing w:val="1"/>
          <w:w w:val="85"/>
        </w:rPr>
        <w:t xml:space="preserve"> </w:t>
      </w:r>
      <w:r>
        <w:rPr>
          <w:w w:val="85"/>
        </w:rPr>
        <w:t>творчество детей дошкольного возраста в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других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материалах,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кроме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глины,</w:t>
      </w:r>
      <w:r>
        <w:rPr>
          <w:spacing w:val="-9"/>
          <w:w w:val="90"/>
        </w:rPr>
        <w:t xml:space="preserve"> </w:t>
      </w:r>
      <w:r>
        <w:rPr>
          <w:w w:val="90"/>
        </w:rPr>
        <w:t>в</w:t>
      </w:r>
      <w:r>
        <w:rPr>
          <w:spacing w:val="-9"/>
          <w:w w:val="90"/>
        </w:rPr>
        <w:t xml:space="preserve"> </w:t>
      </w:r>
      <w:r>
        <w:rPr>
          <w:w w:val="90"/>
        </w:rPr>
        <w:t>своих</w:t>
      </w:r>
      <w:r>
        <w:rPr>
          <w:spacing w:val="-57"/>
          <w:w w:val="90"/>
        </w:rPr>
        <w:t xml:space="preserve"> </w:t>
      </w:r>
      <w:r>
        <w:rPr>
          <w:w w:val="90"/>
        </w:rPr>
        <w:t>общих чертах имеет сходный характер.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Различия</w:t>
      </w:r>
      <w:r>
        <w:rPr>
          <w:spacing w:val="1"/>
          <w:w w:val="90"/>
        </w:rPr>
        <w:t xml:space="preserve"> </w:t>
      </w:r>
      <w:r>
        <w:rPr>
          <w:w w:val="90"/>
        </w:rPr>
        <w:t>обусловлены</w:t>
      </w:r>
      <w:r>
        <w:rPr>
          <w:spacing w:val="1"/>
          <w:w w:val="90"/>
        </w:rPr>
        <w:t xml:space="preserve"> </w:t>
      </w:r>
      <w:r>
        <w:rPr>
          <w:w w:val="90"/>
        </w:rPr>
        <w:t>только</w:t>
      </w:r>
      <w:r>
        <w:rPr>
          <w:spacing w:val="1"/>
          <w:w w:val="90"/>
        </w:rPr>
        <w:t xml:space="preserve"> </w:t>
      </w:r>
      <w:r>
        <w:rPr>
          <w:w w:val="90"/>
        </w:rPr>
        <w:t>большей</w:t>
      </w:r>
      <w:r>
        <w:rPr>
          <w:spacing w:val="-57"/>
          <w:w w:val="90"/>
        </w:rPr>
        <w:t xml:space="preserve"> </w:t>
      </w:r>
      <w:r>
        <w:rPr>
          <w:w w:val="85"/>
        </w:rPr>
        <w:t>или меньшей степенью гибкости материа-</w:t>
      </w:r>
      <w:r>
        <w:rPr>
          <w:spacing w:val="1"/>
          <w:w w:val="85"/>
        </w:rPr>
        <w:t xml:space="preserve"> </w:t>
      </w:r>
      <w:r>
        <w:rPr>
          <w:w w:val="90"/>
        </w:rPr>
        <w:t>ла и способностью детей в этом возрасте</w:t>
      </w:r>
      <w:r>
        <w:rPr>
          <w:spacing w:val="-58"/>
          <w:w w:val="90"/>
        </w:rPr>
        <w:t xml:space="preserve"> </w:t>
      </w:r>
      <w:r>
        <w:rPr>
          <w:w w:val="90"/>
        </w:rPr>
        <w:t>преодолевать чисто технические затруд-</w:t>
      </w:r>
      <w:r>
        <w:rPr>
          <w:spacing w:val="-57"/>
          <w:w w:val="90"/>
        </w:rPr>
        <w:t xml:space="preserve"> </w:t>
      </w:r>
      <w:r>
        <w:rPr>
          <w:w w:val="85"/>
        </w:rPr>
        <w:t>нения.</w:t>
      </w:r>
      <w:r>
        <w:rPr>
          <w:spacing w:val="1"/>
          <w:w w:val="85"/>
        </w:rPr>
        <w:t xml:space="preserve"> </w:t>
      </w:r>
      <w:r>
        <w:rPr>
          <w:w w:val="85"/>
        </w:rPr>
        <w:t>Так обстоит с изделиями из ткани,</w:t>
      </w:r>
      <w:r>
        <w:rPr>
          <w:spacing w:val="1"/>
          <w:w w:val="85"/>
        </w:rPr>
        <w:t xml:space="preserve"> </w:t>
      </w:r>
      <w:r>
        <w:rPr>
          <w:w w:val="90"/>
        </w:rPr>
        <w:t>бумаги, фольги, природного и бытового</w:t>
      </w:r>
      <w:r>
        <w:rPr>
          <w:spacing w:val="1"/>
          <w:w w:val="90"/>
        </w:rPr>
        <w:t xml:space="preserve"> </w:t>
      </w:r>
      <w:r>
        <w:t>материала.</w:t>
      </w:r>
    </w:p>
    <w:p>
      <w:pPr>
        <w:pStyle w:val="13"/>
        <w:spacing w:line="225" w:lineRule="auto"/>
        <w:ind w:left="907" w:firstLine="226"/>
      </w:pPr>
      <w:r>
        <w:rPr>
          <w:w w:val="90"/>
        </w:rPr>
        <w:t>Изображение</w:t>
      </w:r>
      <w:r>
        <w:rPr>
          <w:spacing w:val="1"/>
          <w:w w:val="90"/>
        </w:rPr>
        <w:t xml:space="preserve"> </w:t>
      </w:r>
      <w:r>
        <w:rPr>
          <w:w w:val="90"/>
        </w:rPr>
        <w:t>сюжетов</w:t>
      </w:r>
      <w:r>
        <w:rPr>
          <w:spacing w:val="1"/>
          <w:w w:val="90"/>
        </w:rPr>
        <w:t xml:space="preserve"> </w:t>
      </w:r>
      <w:r>
        <w:rPr>
          <w:w w:val="90"/>
        </w:rPr>
        <w:t>предполагает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высокую активность </w:t>
      </w:r>
      <w:r>
        <w:rPr>
          <w:w w:val="90"/>
        </w:rPr>
        <w:t>и самостоятельность</w:t>
      </w:r>
      <w:r>
        <w:rPr>
          <w:spacing w:val="-57"/>
          <w:w w:val="90"/>
        </w:rPr>
        <w:t xml:space="preserve"> </w:t>
      </w:r>
      <w:r>
        <w:rPr>
          <w:w w:val="85"/>
        </w:rPr>
        <w:t>детей в подборе сюжетов, эпизодов, худо-</w:t>
      </w:r>
      <w:r>
        <w:rPr>
          <w:spacing w:val="1"/>
          <w:w w:val="85"/>
        </w:rPr>
        <w:t xml:space="preserve"> </w:t>
      </w:r>
      <w:r>
        <w:rPr>
          <w:w w:val="90"/>
        </w:rPr>
        <w:t>жественной</w:t>
      </w:r>
      <w:r>
        <w:rPr>
          <w:spacing w:val="1"/>
          <w:w w:val="90"/>
        </w:rPr>
        <w:t xml:space="preserve"> </w:t>
      </w:r>
      <w:r>
        <w:rPr>
          <w:w w:val="90"/>
        </w:rPr>
        <w:t>техники,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изобразительно-</w:t>
      </w:r>
      <w:r>
        <w:rPr>
          <w:spacing w:val="-57"/>
          <w:w w:val="90"/>
        </w:rPr>
        <w:t xml:space="preserve"> </w:t>
      </w:r>
      <w:r>
        <w:rPr>
          <w:w w:val="95"/>
        </w:rPr>
        <w:t>выразительных</w:t>
      </w:r>
      <w:r>
        <w:rPr>
          <w:spacing w:val="-13"/>
          <w:w w:val="95"/>
        </w:rPr>
        <w:t xml:space="preserve"> </w:t>
      </w:r>
      <w:r>
        <w:rPr>
          <w:w w:val="95"/>
        </w:rPr>
        <w:t>средств.</w:t>
      </w:r>
    </w:p>
    <w:p>
      <w:pPr>
        <w:pStyle w:val="13"/>
        <w:spacing w:line="225" w:lineRule="auto"/>
        <w:ind w:left="907" w:firstLine="226"/>
      </w:pPr>
      <w:r>
        <w:rPr>
          <w:w w:val="90"/>
        </w:rPr>
        <w:t>Картины художников еще более широ-</w:t>
      </w:r>
      <w:r>
        <w:rPr>
          <w:spacing w:val="-57"/>
          <w:w w:val="90"/>
        </w:rPr>
        <w:t xml:space="preserve"> </w:t>
      </w:r>
      <w:r>
        <w:rPr>
          <w:w w:val="90"/>
        </w:rPr>
        <w:t>ко используются в подготовительной к</w:t>
      </w:r>
      <w:r>
        <w:rPr>
          <w:spacing w:val="1"/>
          <w:w w:val="90"/>
        </w:rPr>
        <w:t xml:space="preserve"> </w:t>
      </w:r>
      <w:r>
        <w:rPr>
          <w:w w:val="90"/>
        </w:rPr>
        <w:t>школе группе для обогащения художе-</w:t>
      </w:r>
      <w:r>
        <w:rPr>
          <w:spacing w:val="1"/>
          <w:w w:val="90"/>
        </w:rPr>
        <w:t xml:space="preserve"> </w:t>
      </w:r>
      <w:r>
        <w:rPr>
          <w:w w:val="90"/>
        </w:rPr>
        <w:t>ственного</w:t>
      </w:r>
      <w:r>
        <w:rPr>
          <w:spacing w:val="1"/>
          <w:w w:val="90"/>
        </w:rPr>
        <w:t xml:space="preserve"> </w:t>
      </w:r>
      <w:r>
        <w:rPr>
          <w:w w:val="90"/>
        </w:rPr>
        <w:t>опыта</w:t>
      </w:r>
      <w:r>
        <w:rPr>
          <w:spacing w:val="1"/>
          <w:w w:val="90"/>
        </w:rPr>
        <w:t xml:space="preserve"> </w:t>
      </w:r>
      <w:r>
        <w:rPr>
          <w:w w:val="90"/>
        </w:rPr>
        <w:t>детей,</w:t>
      </w:r>
      <w:r>
        <w:rPr>
          <w:spacing w:val="1"/>
          <w:w w:val="90"/>
        </w:rPr>
        <w:t xml:space="preserve"> </w:t>
      </w:r>
      <w:r>
        <w:rPr>
          <w:w w:val="90"/>
        </w:rPr>
        <w:t>уточнения</w:t>
      </w:r>
      <w:r>
        <w:rPr>
          <w:spacing w:val="1"/>
          <w:w w:val="90"/>
        </w:rPr>
        <w:t xml:space="preserve"> </w:t>
      </w:r>
      <w:r>
        <w:rPr>
          <w:w w:val="90"/>
        </w:rPr>
        <w:t>их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представлений</w:t>
      </w:r>
      <w:r>
        <w:rPr>
          <w:spacing w:val="44"/>
          <w:w w:val="90"/>
        </w:rPr>
        <w:t xml:space="preserve"> </w:t>
      </w:r>
      <w:r>
        <w:rPr>
          <w:w w:val="90"/>
        </w:rPr>
        <w:t>об</w:t>
      </w:r>
      <w:r>
        <w:rPr>
          <w:spacing w:val="45"/>
          <w:w w:val="90"/>
        </w:rPr>
        <w:t xml:space="preserve"> </w:t>
      </w:r>
      <w:r>
        <w:rPr>
          <w:w w:val="90"/>
        </w:rPr>
        <w:t>окружающем</w:t>
      </w:r>
      <w:r>
        <w:rPr>
          <w:spacing w:val="45"/>
          <w:w w:val="90"/>
        </w:rPr>
        <w:t xml:space="preserve"> </w:t>
      </w:r>
      <w:r>
        <w:rPr>
          <w:w w:val="90"/>
        </w:rPr>
        <w:t>мире</w:t>
      </w:r>
      <w:r>
        <w:rPr>
          <w:spacing w:val="45"/>
          <w:w w:val="90"/>
        </w:rPr>
        <w:t xml:space="preserve"> </w:t>
      </w:r>
      <w:r>
        <w:rPr>
          <w:w w:val="90"/>
        </w:rPr>
        <w:t>и</w:t>
      </w:r>
    </w:p>
    <w:p>
      <w:pPr>
        <w:pStyle w:val="13"/>
        <w:spacing w:line="225" w:lineRule="auto"/>
        <w:ind w:left="195" w:right="920"/>
      </w:pPr>
      <w:r>
        <w:br w:type="column"/>
      </w:r>
      <w:r>
        <w:rPr>
          <w:w w:val="85"/>
        </w:rPr>
        <w:t>отдаленные объекты размещены на карти-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не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выше,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изображены</w:t>
      </w:r>
      <w:r>
        <w:rPr>
          <w:spacing w:val="-8"/>
          <w:w w:val="90"/>
        </w:rPr>
        <w:t xml:space="preserve"> </w:t>
      </w:r>
      <w:r>
        <w:rPr>
          <w:w w:val="90"/>
        </w:rPr>
        <w:t>обобщенно,</w:t>
      </w:r>
      <w:r>
        <w:rPr>
          <w:spacing w:val="-8"/>
          <w:w w:val="90"/>
        </w:rPr>
        <w:t xml:space="preserve"> </w:t>
      </w:r>
      <w:r>
        <w:rPr>
          <w:w w:val="90"/>
        </w:rPr>
        <w:t>слегка</w:t>
      </w:r>
      <w:r>
        <w:rPr>
          <w:spacing w:val="-57"/>
          <w:w w:val="90"/>
        </w:rPr>
        <w:t xml:space="preserve"> </w:t>
      </w:r>
      <w:r>
        <w:rPr>
          <w:w w:val="85"/>
        </w:rPr>
        <w:t>размыто (не четко), без конкретных дета-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лей.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Воспитатель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-9"/>
          <w:w w:val="90"/>
        </w:rPr>
        <w:t xml:space="preserve"> </w:t>
      </w:r>
      <w:r>
        <w:rPr>
          <w:w w:val="90"/>
        </w:rPr>
        <w:t>дополнитель-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 xml:space="preserve">ного образования </w:t>
      </w:r>
      <w:r>
        <w:rPr>
          <w:w w:val="90"/>
        </w:rPr>
        <w:t>(специалист по изобра-</w:t>
      </w:r>
      <w:r>
        <w:rPr>
          <w:spacing w:val="-57"/>
          <w:w w:val="90"/>
        </w:rPr>
        <w:t xml:space="preserve"> </w:t>
      </w:r>
      <w:r>
        <w:rPr>
          <w:w w:val="90"/>
        </w:rPr>
        <w:t>зительной деятельности) обращают вни-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мание детей 6–7 лет на перспективные</w:t>
      </w:r>
      <w:r>
        <w:rPr>
          <w:w w:val="95"/>
        </w:rPr>
        <w:t xml:space="preserve"> </w:t>
      </w:r>
      <w:r>
        <w:rPr>
          <w:w w:val="90"/>
        </w:rPr>
        <w:t>изменения предметов в картинах худож-</w:t>
      </w:r>
      <w:r>
        <w:rPr>
          <w:spacing w:val="-57"/>
          <w:w w:val="90"/>
        </w:rPr>
        <w:t xml:space="preserve"> </w:t>
      </w:r>
      <w:r>
        <w:rPr>
          <w:w w:val="85"/>
        </w:rPr>
        <w:t>ников, но не ставят пред детьми дошколь-</w:t>
      </w:r>
      <w:r>
        <w:rPr>
          <w:spacing w:val="1"/>
          <w:w w:val="85"/>
        </w:rPr>
        <w:t xml:space="preserve"> </w:t>
      </w:r>
      <w:r>
        <w:rPr>
          <w:w w:val="90"/>
        </w:rPr>
        <w:t>ного</w:t>
      </w:r>
      <w:r>
        <w:rPr>
          <w:spacing w:val="1"/>
          <w:w w:val="90"/>
        </w:rPr>
        <w:t xml:space="preserve"> </w:t>
      </w:r>
      <w:r>
        <w:rPr>
          <w:w w:val="90"/>
        </w:rPr>
        <w:t>возраста</w:t>
      </w:r>
      <w:r>
        <w:rPr>
          <w:spacing w:val="1"/>
          <w:w w:val="90"/>
        </w:rPr>
        <w:t xml:space="preserve"> </w:t>
      </w:r>
      <w:r>
        <w:rPr>
          <w:w w:val="90"/>
        </w:rPr>
        <w:t>задачу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 xml:space="preserve">передавать </w:t>
      </w:r>
      <w:r>
        <w:rPr>
          <w:w w:val="90"/>
        </w:rPr>
        <w:t>эти изменения (это возможно</w:t>
      </w:r>
      <w:r>
        <w:rPr>
          <w:spacing w:val="-58"/>
          <w:w w:val="90"/>
        </w:rPr>
        <w:t xml:space="preserve"> </w:t>
      </w:r>
      <w:r>
        <w:rPr>
          <w:w w:val="90"/>
        </w:rPr>
        <w:t>лишь в индивидуальной работе с более</w:t>
      </w:r>
      <w:r>
        <w:rPr>
          <w:spacing w:val="1"/>
          <w:w w:val="90"/>
        </w:rPr>
        <w:t xml:space="preserve"> </w:t>
      </w:r>
      <w:r>
        <w:rPr>
          <w:w w:val="95"/>
        </w:rPr>
        <w:t>одаренными</w:t>
      </w:r>
      <w:r>
        <w:rPr>
          <w:spacing w:val="-12"/>
          <w:w w:val="95"/>
        </w:rPr>
        <w:t xml:space="preserve"> </w:t>
      </w:r>
      <w:r>
        <w:rPr>
          <w:w w:val="95"/>
        </w:rPr>
        <w:t>детьми).</w:t>
      </w:r>
    </w:p>
    <w:p>
      <w:pPr>
        <w:pStyle w:val="13"/>
        <w:spacing w:line="225" w:lineRule="auto"/>
        <w:ind w:left="195" w:right="920" w:firstLine="226"/>
      </w:pPr>
      <w:r>
        <w:rPr>
          <w:w w:val="90"/>
        </w:rPr>
        <w:t>Воспитатель деликатно наблюдает за</w:t>
      </w:r>
      <w:r>
        <w:rPr>
          <w:spacing w:val="1"/>
          <w:w w:val="90"/>
        </w:rPr>
        <w:t xml:space="preserve"> </w:t>
      </w:r>
      <w:r>
        <w:rPr>
          <w:w w:val="90"/>
        </w:rPr>
        <w:t>тем, как дети планируют свою деятель-</w:t>
      </w:r>
      <w:r>
        <w:rPr>
          <w:spacing w:val="1"/>
          <w:w w:val="90"/>
        </w:rPr>
        <w:t xml:space="preserve"> </w:t>
      </w:r>
      <w:r>
        <w:rPr>
          <w:w w:val="90"/>
        </w:rPr>
        <w:t>ность, какой выбирают художественный</w:t>
      </w:r>
      <w:r>
        <w:rPr>
          <w:spacing w:val="1"/>
          <w:w w:val="90"/>
        </w:rPr>
        <w:t xml:space="preserve"> </w:t>
      </w:r>
      <w:r>
        <w:rPr>
          <w:w w:val="90"/>
        </w:rPr>
        <w:t>материал, с чего начинают работу, как</w:t>
      </w:r>
      <w:r>
        <w:rPr>
          <w:spacing w:val="1"/>
          <w:w w:val="90"/>
        </w:rPr>
        <w:t xml:space="preserve"> </w:t>
      </w:r>
      <w:r>
        <w:rPr>
          <w:w w:val="90"/>
        </w:rPr>
        <w:t>реализуют замысел и по мере необходи-</w:t>
      </w:r>
      <w:r>
        <w:rPr>
          <w:spacing w:val="1"/>
          <w:w w:val="90"/>
        </w:rPr>
        <w:t xml:space="preserve"> </w:t>
      </w:r>
      <w:r>
        <w:rPr>
          <w:w w:val="95"/>
        </w:rPr>
        <w:t>мости</w:t>
      </w:r>
      <w:r>
        <w:rPr>
          <w:spacing w:val="1"/>
          <w:w w:val="95"/>
        </w:rPr>
        <w:t xml:space="preserve"> </w:t>
      </w:r>
      <w:r>
        <w:rPr>
          <w:w w:val="95"/>
        </w:rPr>
        <w:t>оказывает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индивидуальную</w:t>
      </w:r>
      <w:r>
        <w:rPr>
          <w:spacing w:val="-60"/>
          <w:w w:val="95"/>
        </w:rPr>
        <w:t xml:space="preserve"> </w:t>
      </w:r>
      <w:r>
        <w:rPr>
          <w:spacing w:val="-1"/>
          <w:w w:val="90"/>
        </w:rPr>
        <w:t xml:space="preserve">помощь, </w:t>
      </w:r>
      <w:r>
        <w:rPr>
          <w:w w:val="90"/>
        </w:rPr>
        <w:t>применяя разные методические</w:t>
      </w:r>
      <w:r>
        <w:rPr>
          <w:spacing w:val="-57"/>
          <w:w w:val="90"/>
        </w:rPr>
        <w:t xml:space="preserve"> </w:t>
      </w:r>
      <w:r>
        <w:rPr>
          <w:w w:val="90"/>
        </w:rPr>
        <w:t>приемы:</w:t>
      </w:r>
      <w:r>
        <w:rPr>
          <w:spacing w:val="1"/>
          <w:w w:val="90"/>
        </w:rPr>
        <w:t xml:space="preserve"> </w:t>
      </w:r>
      <w:r>
        <w:rPr>
          <w:w w:val="90"/>
        </w:rPr>
        <w:t>наводящие</w:t>
      </w:r>
      <w:r>
        <w:rPr>
          <w:spacing w:val="1"/>
          <w:w w:val="90"/>
        </w:rPr>
        <w:t xml:space="preserve"> </w:t>
      </w:r>
      <w:r>
        <w:rPr>
          <w:w w:val="90"/>
        </w:rPr>
        <w:t>вопросы,</w:t>
      </w:r>
      <w:r>
        <w:rPr>
          <w:spacing w:val="1"/>
          <w:w w:val="90"/>
        </w:rPr>
        <w:t xml:space="preserve"> </w:t>
      </w:r>
      <w:r>
        <w:rPr>
          <w:w w:val="90"/>
        </w:rPr>
        <w:t>советы,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художественное</w:t>
      </w:r>
      <w:r>
        <w:rPr>
          <w:spacing w:val="1"/>
          <w:w w:val="90"/>
        </w:rPr>
        <w:t xml:space="preserve"> </w:t>
      </w:r>
      <w:r>
        <w:rPr>
          <w:w w:val="90"/>
        </w:rPr>
        <w:t>слово,</w:t>
      </w:r>
      <w:r>
        <w:rPr>
          <w:spacing w:val="1"/>
          <w:w w:val="90"/>
        </w:rPr>
        <w:t xml:space="preserve"> </w:t>
      </w:r>
      <w:r>
        <w:rPr>
          <w:w w:val="90"/>
        </w:rPr>
        <w:t>демонстрация</w:t>
      </w:r>
      <w:r>
        <w:rPr>
          <w:spacing w:val="1"/>
          <w:w w:val="90"/>
        </w:rPr>
        <w:t xml:space="preserve"> </w:t>
      </w:r>
      <w:r>
        <w:rPr>
          <w:w w:val="90"/>
        </w:rPr>
        <w:t>индивидуальной натуры в нужном ракур-</w:t>
      </w:r>
      <w:r>
        <w:rPr>
          <w:spacing w:val="-57"/>
          <w:w w:val="90"/>
        </w:rPr>
        <w:t xml:space="preserve"> </w:t>
      </w:r>
      <w:r>
        <w:rPr>
          <w:w w:val="90"/>
        </w:rPr>
        <w:t>се, индивидуальный показ сложного тех-</w:t>
      </w:r>
      <w:r>
        <w:rPr>
          <w:spacing w:val="-57"/>
          <w:w w:val="90"/>
        </w:rPr>
        <w:t xml:space="preserve"> </w:t>
      </w:r>
      <w:r>
        <w:rPr>
          <w:spacing w:val="-1"/>
          <w:w w:val="95"/>
        </w:rPr>
        <w:t>нического способа или приема (обяза-</w:t>
      </w:r>
      <w:r>
        <w:rPr>
          <w:w w:val="95"/>
        </w:rPr>
        <w:t xml:space="preserve"> </w:t>
      </w:r>
      <w:r>
        <w:rPr>
          <w:w w:val="90"/>
        </w:rPr>
        <w:t>тельное</w:t>
      </w:r>
      <w:r>
        <w:rPr>
          <w:spacing w:val="-9"/>
          <w:w w:val="90"/>
        </w:rPr>
        <w:t xml:space="preserve"> </w:t>
      </w:r>
      <w:r>
        <w:rPr>
          <w:w w:val="90"/>
        </w:rPr>
        <w:t>условие</w:t>
      </w:r>
      <w:r>
        <w:rPr>
          <w:spacing w:val="-9"/>
          <w:w w:val="90"/>
        </w:rPr>
        <w:t xml:space="preserve"> </w:t>
      </w:r>
      <w:r>
        <w:rPr>
          <w:w w:val="90"/>
        </w:rPr>
        <w:t>–</w:t>
      </w:r>
      <w:r>
        <w:rPr>
          <w:spacing w:val="-9"/>
          <w:w w:val="90"/>
        </w:rPr>
        <w:t xml:space="preserve"> </w:t>
      </w:r>
      <w:r>
        <w:rPr>
          <w:w w:val="90"/>
        </w:rPr>
        <w:t>не</w:t>
      </w:r>
      <w:r>
        <w:rPr>
          <w:spacing w:val="-8"/>
          <w:w w:val="90"/>
        </w:rPr>
        <w:t xml:space="preserve"> </w:t>
      </w:r>
      <w:r>
        <w:rPr>
          <w:w w:val="90"/>
        </w:rPr>
        <w:t>на</w:t>
      </w:r>
      <w:r>
        <w:rPr>
          <w:spacing w:val="-9"/>
          <w:w w:val="90"/>
        </w:rPr>
        <w:t xml:space="preserve"> </w:t>
      </w:r>
      <w:r>
        <w:rPr>
          <w:w w:val="90"/>
        </w:rPr>
        <w:t>работе</w:t>
      </w:r>
      <w:r>
        <w:rPr>
          <w:spacing w:val="-9"/>
          <w:w w:val="90"/>
        </w:rPr>
        <w:t xml:space="preserve"> </w:t>
      </w:r>
      <w:r>
        <w:rPr>
          <w:w w:val="90"/>
        </w:rPr>
        <w:t>ребенка),</w:t>
      </w:r>
      <w:r>
        <w:rPr>
          <w:spacing w:val="-57"/>
          <w:w w:val="90"/>
        </w:rPr>
        <w:t xml:space="preserve"> </w:t>
      </w:r>
      <w:r>
        <w:rPr>
          <w:w w:val="90"/>
        </w:rPr>
        <w:t>совместный поиск изобразительно-выра-</w:t>
      </w:r>
      <w:r>
        <w:rPr>
          <w:spacing w:val="-57"/>
          <w:w w:val="90"/>
        </w:rPr>
        <w:t xml:space="preserve"> </w:t>
      </w:r>
      <w:r>
        <w:rPr>
          <w:w w:val="95"/>
        </w:rPr>
        <w:t>зительных</w:t>
      </w:r>
      <w:r>
        <w:rPr>
          <w:spacing w:val="-11"/>
          <w:w w:val="95"/>
        </w:rPr>
        <w:t xml:space="preserve"> </w:t>
      </w:r>
      <w:r>
        <w:rPr>
          <w:w w:val="95"/>
        </w:rPr>
        <w:t>средств.</w:t>
      </w:r>
    </w:p>
    <w:p>
      <w:pPr>
        <w:spacing w:after="0" w:line="225" w:lineRule="auto"/>
        <w:sectPr>
          <w:type w:val="continuous"/>
          <w:pgSz w:w="18710" w:h="13330" w:orient="landscape"/>
          <w:pgMar w:top="660" w:right="0" w:bottom="280" w:left="0" w:header="720" w:footer="720" w:gutter="0"/>
          <w:cols w:equalWidth="0" w:num="4">
            <w:col w:w="4767" w:space="40"/>
            <w:col w:w="4082" w:space="88"/>
            <w:col w:w="4741" w:space="40"/>
            <w:col w:w="4952"/>
          </w:cols>
        </w:sectPr>
      </w:pPr>
    </w:p>
    <w:p>
      <w:pPr>
        <w:tabs>
          <w:tab w:val="left" w:pos="9921"/>
        </w:tabs>
        <w:spacing w:line="240" w:lineRule="auto"/>
        <w:ind w:left="850" w:right="0" w:firstLine="0"/>
        <w:rPr>
          <w:sz w:val="20"/>
        </w:rPr>
      </w:pPr>
      <w:r>
        <w:rPr>
          <w:sz w:val="20"/>
        </w:rPr>
        <w:pict>
          <v:shape id="_x0000_s1132" o:spid="_x0000_s1132" o:spt="202" type="#_x0000_t202" style="height:606.65pt;width:397.35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6"/>
                    <w:gridCol w:w="306"/>
                    <w:gridCol w:w="306"/>
                    <w:gridCol w:w="1736"/>
                    <w:gridCol w:w="1736"/>
                    <w:gridCol w:w="3223"/>
                    <w:gridCol w:w="307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19" w:hRule="atLeast"/>
                    </w:trPr>
                    <w:tc>
                      <w:tcPr>
                        <w:tcW w:w="306" w:type="dxa"/>
                        <w:textDirection w:val="btLr"/>
                      </w:tcPr>
                      <w:p>
                        <w:pPr>
                          <w:pStyle w:val="23"/>
                          <w:spacing w:before="17"/>
                          <w:ind w:left="1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06" w:type="dxa"/>
                        <w:textDirection w:val="btLr"/>
                      </w:tcPr>
                      <w:p>
                        <w:pPr>
                          <w:pStyle w:val="23"/>
                          <w:spacing w:before="17"/>
                          <w:ind w:left="129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06" w:type="dxa"/>
                        <w:textDirection w:val="btLr"/>
                      </w:tcPr>
                      <w:p>
                        <w:pPr>
                          <w:pStyle w:val="23"/>
                          <w:spacing w:before="17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4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23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4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23"/>
                          <w:ind w:left="60" w:right="4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4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23"/>
                          <w:ind w:left="63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Задачи</w:t>
                        </w:r>
                      </w:p>
                    </w:tc>
                    <w:tc>
                      <w:tcPr>
                        <w:tcW w:w="307" w:type="dxa"/>
                        <w:textDirection w:val="btLr"/>
                      </w:tcPr>
                      <w:p>
                        <w:pPr>
                          <w:pStyle w:val="23"/>
                          <w:spacing w:before="15"/>
                          <w:ind w:left="44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6" w:hRule="atLeast"/>
                    </w:trPr>
                    <w:tc>
                      <w:tcPr>
                        <w:tcW w:w="306" w:type="dxa"/>
                        <w:vMerge w:val="restart"/>
                        <w:textDirection w:val="btLr"/>
                      </w:tcPr>
                      <w:p>
                        <w:pPr>
                          <w:pStyle w:val="23"/>
                          <w:spacing w:before="19"/>
                          <w:ind w:left="5112" w:right="510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Сентябрь</w:t>
                        </w:r>
                      </w:p>
                    </w:tc>
                    <w:tc>
                      <w:tcPr>
                        <w:tcW w:w="306" w:type="dxa"/>
                        <w:vMerge w:val="restart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4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23"/>
                          <w:ind w:left="94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4" w:line="208" w:lineRule="auto"/>
                          <w:ind w:left="63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предметное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(педагогическая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диагностика)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60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Картинки на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песке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115" w:line="206" w:lineRule="auto"/>
                          <w:ind w:left="66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Выявление уровня развития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художественных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способностей</w:t>
                        </w:r>
                      </w:p>
                      <w:p>
                        <w:pPr>
                          <w:pStyle w:val="23"/>
                          <w:spacing w:line="207" w:lineRule="exact"/>
                          <w:ind w:left="64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к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изобразительной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деятельности.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6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4" w:line="208" w:lineRule="auto"/>
                          <w:ind w:left="63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 xml:space="preserve">Лепка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 аппликация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предметная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(педагогическая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диагностика)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23"/>
                          <w:spacing w:before="1" w:line="208" w:lineRule="auto"/>
                          <w:ind w:left="436" w:firstLine="6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Бабочки4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красавицы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15" w:line="206" w:lineRule="auto"/>
                          <w:ind w:left="218" w:right="198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Выявление уровня владения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пластическими 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аппликативными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умениями,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способности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интеграции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изобразительных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техник.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31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173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51" w:line="208" w:lineRule="auto"/>
                          <w:ind w:left="416" w:right="396" w:firstLine="30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сюжетное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 замыслу</w:t>
                        </w:r>
                      </w:p>
                      <w:p>
                        <w:pPr>
                          <w:pStyle w:val="23"/>
                          <w:spacing w:line="208" w:lineRule="auto"/>
                          <w:ind w:left="339" w:hanging="13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(педагогическая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диагностика)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3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23"/>
                          <w:spacing w:line="208" w:lineRule="auto"/>
                          <w:ind w:left="464" w:right="439" w:firstLine="10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Улетает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наше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лето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53" w:line="206" w:lineRule="auto"/>
                          <w:ind w:left="365" w:right="34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Создание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условий для отражения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рисунке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летних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впечатлений</w:t>
                        </w:r>
                      </w:p>
                      <w:p>
                        <w:pPr>
                          <w:pStyle w:val="23"/>
                          <w:spacing w:before="1" w:line="206" w:lineRule="auto"/>
                          <w:ind w:left="66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(самостоятельность,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оригинальность,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адекватные изобразительно-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выразительные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средства).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23"/>
                          <w:spacing w:before="149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6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145"/>
                          <w:ind w:left="10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2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4" w:line="208" w:lineRule="auto"/>
                          <w:ind w:left="522" w:right="188" w:hanging="31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животных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80"/>
                            <w:sz w:val="20"/>
                          </w:rPr>
                          <w:t>натуры</w:t>
                        </w:r>
                      </w:p>
                      <w:p>
                        <w:pPr>
                          <w:pStyle w:val="23"/>
                          <w:spacing w:line="208" w:lineRule="auto"/>
                          <w:ind w:left="451" w:right="120" w:hanging="15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пластилина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глины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4" w:line="208" w:lineRule="auto"/>
                          <w:ind w:left="62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Наш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уголок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природы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(комнатные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животные)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115" w:line="206" w:lineRule="auto"/>
                          <w:ind w:left="113" w:right="94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Лепка (с натуры) животных уголка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природы с передачей </w:t>
                        </w:r>
                        <w:r>
                          <w:rPr>
                            <w:w w:val="80"/>
                            <w:sz w:val="20"/>
                          </w:rPr>
                          <w:t>характерных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признаков</w:t>
                        </w:r>
                        <w:r>
                          <w:rPr>
                            <w:spacing w:val="3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(форма,</w:t>
                        </w:r>
                        <w:r>
                          <w:rPr>
                            <w:spacing w:val="3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окраска,</w:t>
                        </w:r>
                        <w:r>
                          <w:rPr>
                            <w:spacing w:val="3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движение).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6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4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4" w:line="208" w:lineRule="auto"/>
                          <w:ind w:left="63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-5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декоративная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(коллективная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композиция)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60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Наша</w:t>
                        </w:r>
                        <w:r>
                          <w:rPr>
                            <w:rFonts w:ascii="Arial" w:hAnsi="Arial"/>
                            <w:b/>
                            <w:spacing w:val="1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клумба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15" w:line="206" w:lineRule="auto"/>
                          <w:ind w:left="66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Создание композиций на клумбах разной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формы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розетковых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(имеющих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круговое строение) полихромных </w:t>
                        </w:r>
                        <w:r>
                          <w:rPr>
                            <w:w w:val="80"/>
                            <w:sz w:val="20"/>
                          </w:rPr>
                          <w:t>цветов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лепестками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разной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формы.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6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14" w:line="208" w:lineRule="auto"/>
                          <w:ind w:left="63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декоративное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(модульное)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23"/>
                          <w:spacing w:before="1" w:line="208" w:lineRule="auto"/>
                          <w:ind w:left="543" w:hanging="4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Чудесная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мозаика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15" w:line="206" w:lineRule="auto"/>
                          <w:ind w:left="58" w:right="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Знакомство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декоративными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оформительскими</w:t>
                        </w:r>
                        <w:r>
                          <w:rPr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техниками</w:t>
                        </w:r>
                        <w:r>
                          <w:rPr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(мозаика)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для создания многоцветной </w:t>
                        </w:r>
                        <w:r>
                          <w:rPr>
                            <w:w w:val="80"/>
                            <w:sz w:val="20"/>
                          </w:rPr>
                          <w:t>гармоничной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композиции.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6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2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23"/>
                          <w:ind w:left="10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2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23"/>
                          <w:spacing w:before="1" w:line="208" w:lineRule="auto"/>
                          <w:ind w:left="318" w:hanging="9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сюжетная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коллективная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23"/>
                          <w:spacing w:before="1" w:line="208" w:lineRule="auto"/>
                          <w:ind w:left="495" w:hanging="11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Спортивный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праздник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15" w:line="206" w:lineRule="auto"/>
                          <w:ind w:left="192" w:right="17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Составление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коллективной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сюжетной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композиции </w:t>
                        </w:r>
                        <w:r>
                          <w:rPr>
                            <w:w w:val="80"/>
                            <w:sz w:val="20"/>
                          </w:rPr>
                          <w:t>из вылепленных фигурок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передачей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движений</w:t>
                        </w:r>
                      </w:p>
                      <w:p>
                        <w:pPr>
                          <w:pStyle w:val="23"/>
                          <w:spacing w:line="207" w:lineRule="exact"/>
                          <w:ind w:left="64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взаимоотношений.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28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171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6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23"/>
                          <w:spacing w:line="208" w:lineRule="auto"/>
                          <w:ind w:left="63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сюжетная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коллективная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23"/>
                          <w:spacing w:line="208" w:lineRule="auto"/>
                          <w:ind w:left="68" w:firstLine="12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Качели4карусели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(детская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площадка)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51" w:line="206" w:lineRule="auto"/>
                          <w:ind w:left="150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аппликативной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тематической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композиции </w:t>
                        </w:r>
                        <w:r>
                          <w:rPr>
                            <w:w w:val="80"/>
                            <w:sz w:val="20"/>
                          </w:rPr>
                          <w:t>из однородных элементов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(овал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полуовал),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трансформируемых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разные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образы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(человечек,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лодочка,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самолёт).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23"/>
                          <w:spacing w:before="147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6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14" w:line="208" w:lineRule="auto"/>
                          <w:ind w:left="416" w:right="396" w:firstLine="30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сюжетное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замыслу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23"/>
                          <w:spacing w:before="1" w:line="208" w:lineRule="auto"/>
                          <w:ind w:left="592" w:right="503" w:hanging="6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Веселые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качели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15" w:line="206" w:lineRule="auto"/>
                          <w:ind w:left="76" w:right="57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Отражение в рисунке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своих впечатлений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о любимых забавах и развлечениях;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самостоятельный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поиск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изобразительно−выразительных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средств.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6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23"/>
                          <w:ind w:left="101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2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23"/>
                          <w:spacing w:before="1" w:line="208" w:lineRule="auto"/>
                          <w:ind w:left="318" w:hanging="14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рельефная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коллективная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89" w:line="215" w:lineRule="exact"/>
                          <w:ind w:left="60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Азбука</w:t>
                        </w:r>
                      </w:p>
                      <w:p>
                        <w:pPr>
                          <w:pStyle w:val="23"/>
                          <w:spacing w:line="215" w:lineRule="exact"/>
                          <w:ind w:left="60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картинках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line="205" w:lineRule="exact"/>
                          <w:ind w:left="324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Закрепление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представления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детей</w:t>
                        </w:r>
                      </w:p>
                      <w:p>
                        <w:pPr>
                          <w:pStyle w:val="23"/>
                          <w:spacing w:before="10" w:line="206" w:lineRule="auto"/>
                          <w:ind w:left="304" w:right="131" w:hanging="148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о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начертании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печатных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букв;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показать,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что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буквы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можно</w:t>
                        </w:r>
                        <w:r>
                          <w:rPr>
                            <w:spacing w:val="4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не</w:t>
                        </w:r>
                        <w:r>
                          <w:rPr>
                            <w:spacing w:val="4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только</w:t>
                        </w:r>
                        <w:r>
                          <w:rPr>
                            <w:spacing w:val="4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писать,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лепить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разными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способами.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6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14" w:line="208" w:lineRule="auto"/>
                          <w:ind w:left="110" w:right="88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декоративная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(прорезной</w:t>
                        </w:r>
                        <w:r>
                          <w:rPr>
                            <w:rFonts w:ascii="Arial" w:hAnsi="Arial"/>
                            <w:b/>
                            <w:spacing w:val="2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декор)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23"/>
                          <w:spacing w:before="1" w:line="208" w:lineRule="auto"/>
                          <w:ind w:left="382" w:right="120" w:hanging="24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Ажурная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закладка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букваря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15" w:line="206" w:lineRule="auto"/>
                          <w:ind w:left="140" w:right="1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Знакомство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детей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новым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приёмом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аппликативного оформления </w:t>
                        </w:r>
                        <w:r>
                          <w:rPr>
                            <w:w w:val="80"/>
                            <w:sz w:val="20"/>
                          </w:rPr>
                          <w:t>бытовых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изделий – прорезным декором (на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полосе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бумаги,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сложенной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вдвое).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63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138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7" w:line="208" w:lineRule="auto"/>
                          <w:ind w:left="277" w:right="248" w:firstLine="16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замыслу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(оформление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коллективного</w:t>
                        </w:r>
                      </w:p>
                      <w:p>
                        <w:pPr>
                          <w:pStyle w:val="23"/>
                          <w:spacing w:line="205" w:lineRule="exact"/>
                          <w:ind w:left="49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альбома)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3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23"/>
                          <w:spacing w:before="1" w:line="208" w:lineRule="auto"/>
                          <w:ind w:left="534" w:hanging="37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чего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начинается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Родина?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92" w:line="216" w:lineRule="exact"/>
                          <w:ind w:left="64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условий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отражения</w:t>
                        </w:r>
                      </w:p>
                      <w:p>
                        <w:pPr>
                          <w:pStyle w:val="23"/>
                          <w:spacing w:before="11" w:line="206" w:lineRule="auto"/>
                          <w:ind w:left="66" w:right="4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рисунке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представления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месте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своего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жительства как своей Родины, – части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большой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страны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России.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spacing w:before="10"/>
                          <w:rPr>
                            <w:sz w:val="33"/>
                          </w:rPr>
                        </w:pPr>
                      </w:p>
                      <w:p>
                        <w:pPr>
                          <w:pStyle w:val="23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</w:t>
                        </w:r>
                      </w:p>
                    </w:tc>
                  </w:tr>
                </w:tbl>
                <w:p>
                  <w:pPr>
                    <w:pStyle w:val="13"/>
                    <w:jc w:val="left"/>
                  </w:pPr>
                </w:p>
              </w:txbxContent>
            </v:textbox>
            <w10:wrap type="none"/>
            <w10:anchorlock/>
          </v:shape>
        </w:pict>
      </w:r>
      <w:r>
        <w:rPr>
          <w:sz w:val="20"/>
        </w:rPr>
        <w:tab/>
      </w:r>
      <w:r>
        <w:rPr>
          <w:sz w:val="20"/>
        </w:rPr>
        <w:pict>
          <v:shape id="_x0000_s1133" o:spid="_x0000_s1133" o:spt="202" type="#_x0000_t202" style="height:606.65pt;width:397.35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6"/>
                    <w:gridCol w:w="306"/>
                    <w:gridCol w:w="306"/>
                    <w:gridCol w:w="1736"/>
                    <w:gridCol w:w="1736"/>
                    <w:gridCol w:w="3223"/>
                    <w:gridCol w:w="307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19" w:hRule="atLeast"/>
                    </w:trPr>
                    <w:tc>
                      <w:tcPr>
                        <w:tcW w:w="306" w:type="dxa"/>
                        <w:textDirection w:val="btLr"/>
                      </w:tcPr>
                      <w:p>
                        <w:pPr>
                          <w:pStyle w:val="23"/>
                          <w:spacing w:before="17"/>
                          <w:ind w:left="1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06" w:type="dxa"/>
                        <w:textDirection w:val="btLr"/>
                      </w:tcPr>
                      <w:p>
                        <w:pPr>
                          <w:pStyle w:val="23"/>
                          <w:spacing w:before="17"/>
                          <w:ind w:left="129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06" w:type="dxa"/>
                        <w:textDirection w:val="btLr"/>
                      </w:tcPr>
                      <w:p>
                        <w:pPr>
                          <w:pStyle w:val="23"/>
                          <w:spacing w:before="17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4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23"/>
                          <w:ind w:left="61" w:right="4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4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23"/>
                          <w:ind w:left="60" w:right="4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4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23"/>
                          <w:ind w:left="63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Задачи</w:t>
                        </w:r>
                      </w:p>
                    </w:tc>
                    <w:tc>
                      <w:tcPr>
                        <w:tcW w:w="307" w:type="dxa"/>
                        <w:textDirection w:val="btLr"/>
                      </w:tcPr>
                      <w:p>
                        <w:pPr>
                          <w:pStyle w:val="23"/>
                          <w:spacing w:before="15"/>
                          <w:ind w:left="44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6" w:hRule="atLeast"/>
                    </w:trPr>
                    <w:tc>
                      <w:tcPr>
                        <w:tcW w:w="306" w:type="dxa"/>
                        <w:vMerge w:val="restart"/>
                        <w:textDirection w:val="btLr"/>
                      </w:tcPr>
                      <w:p>
                        <w:pPr>
                          <w:pStyle w:val="23"/>
                          <w:spacing w:before="19"/>
                          <w:ind w:left="5152" w:right="51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Октябрь</w:t>
                        </w:r>
                      </w:p>
                    </w:tc>
                    <w:tc>
                      <w:tcPr>
                        <w:tcW w:w="306" w:type="dxa"/>
                        <w:vMerge w:val="restart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160"/>
                          <w:ind w:left="10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4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4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61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замыслу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23"/>
                          <w:spacing w:before="1" w:line="208" w:lineRule="auto"/>
                          <w:ind w:left="524" w:right="492" w:firstLine="2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Грибное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лукошко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line="205" w:lineRule="exact"/>
                          <w:ind w:left="64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замыслу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</w:t>
                        </w:r>
                      </w:p>
                      <w:p>
                        <w:pPr>
                          <w:pStyle w:val="23"/>
                          <w:spacing w:before="10" w:line="206" w:lineRule="auto"/>
                          <w:ind w:left="80" w:right="6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грибов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лукошке.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Совершенствование</w:t>
                        </w:r>
                        <w:r>
                          <w:rPr>
                            <w:spacing w:val="-4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техники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лепки.</w:t>
                        </w:r>
                        <w:r>
                          <w:rPr>
                            <w:spacing w:val="4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4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чувства  формы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6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4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14" w:line="208" w:lineRule="auto"/>
                          <w:ind w:left="63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 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плетение из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бумажных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полос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23"/>
                          <w:spacing w:before="1" w:line="208" w:lineRule="auto"/>
                          <w:ind w:left="233" w:right="87" w:hanging="12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Плетёная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корзинка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натюрморта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15" w:line="206" w:lineRule="auto"/>
                          <w:ind w:left="417" w:hanging="24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Создание плетёной формы </w:t>
                        </w:r>
                        <w:r>
                          <w:rPr>
                            <w:w w:val="80"/>
                            <w:sz w:val="20"/>
                          </w:rPr>
                          <w:t>как основы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будущей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(корзинка</w:t>
                        </w:r>
                      </w:p>
                      <w:p>
                        <w:pPr>
                          <w:pStyle w:val="23"/>
                          <w:spacing w:before="1" w:line="206" w:lineRule="auto"/>
                          <w:ind w:left="417" w:hanging="32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для натюрморта из фруктов). Совершен-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ствование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техники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аппликации.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5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23"/>
                          <w:ind w:left="41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28" w:line="208" w:lineRule="auto"/>
                          <w:ind w:left="388" w:right="367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силуэтная</w:t>
                        </w:r>
                      </w:p>
                      <w:p>
                        <w:pPr>
                          <w:pStyle w:val="23"/>
                          <w:spacing w:line="208" w:lineRule="auto"/>
                          <w:ind w:left="63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декоративное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28" w:line="208" w:lineRule="auto"/>
                          <w:ind w:left="62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Осенний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натюрморт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(композиция</w:t>
                        </w:r>
                      </w:p>
                      <w:p>
                        <w:pPr>
                          <w:pStyle w:val="23"/>
                          <w:spacing w:line="208" w:lineRule="auto"/>
                          <w:ind w:left="61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плетёной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корзинке)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30" w:line="206" w:lineRule="auto"/>
                          <w:ind w:left="66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Совершенствование техники </w:t>
                        </w:r>
                        <w:r>
                          <w:rPr>
                            <w:w w:val="80"/>
                            <w:sz w:val="20"/>
                          </w:rPr>
                          <w:t>вырезания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симметричных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предметов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бумаги,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сложенной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вдове,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составления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натюрморта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плетёной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корзинке.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spacing w:before="2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6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6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101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4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4" w:line="208" w:lineRule="auto"/>
                          <w:ind w:left="63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рельефная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пластилина</w:t>
                        </w:r>
                      </w:p>
                      <w:p>
                        <w:pPr>
                          <w:pStyle w:val="23"/>
                          <w:spacing w:line="208" w:lineRule="auto"/>
                          <w:ind w:left="177" w:right="156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солёного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теста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14" w:line="208" w:lineRule="auto"/>
                          <w:ind w:left="62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«Фрукты4овощи»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(витрина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магазина)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15" w:line="206" w:lineRule="auto"/>
                          <w:ind w:left="66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Совершенствование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техники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многофигурной </w:t>
                        </w:r>
                        <w:r>
                          <w:rPr>
                            <w:w w:val="80"/>
                            <w:sz w:val="20"/>
                          </w:rPr>
                          <w:t>и сложноцветной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рельефной лепки </w:t>
                        </w:r>
                        <w:r>
                          <w:rPr>
                            <w:w w:val="80"/>
                            <w:sz w:val="20"/>
                          </w:rPr>
                          <w:t>при создании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«Витрина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магазина».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6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4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4" w:line="208" w:lineRule="auto"/>
                          <w:ind w:left="177" w:right="156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(аранжировка)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из осенних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листьев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плодов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23"/>
                          <w:spacing w:before="1" w:line="208" w:lineRule="auto"/>
                          <w:ind w:left="530" w:right="496" w:firstLine="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Осенние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картины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line="205" w:lineRule="exact"/>
                          <w:ind w:left="64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Создание сюжетных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композиций</w:t>
                        </w:r>
                      </w:p>
                      <w:p>
                        <w:pPr>
                          <w:pStyle w:val="23"/>
                          <w:spacing w:before="10" w:line="206" w:lineRule="auto"/>
                          <w:ind w:left="66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природного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материала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засушенных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листьев,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лепестков,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семян;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чувства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цвета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90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152"/>
                          <w:ind w:left="4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9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23"/>
                          <w:spacing w:line="215" w:lineRule="exact"/>
                          <w:ind w:left="61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Рисование</w:t>
                        </w:r>
                      </w:p>
                      <w:p>
                        <w:pPr>
                          <w:pStyle w:val="23"/>
                          <w:spacing w:before="9" w:line="208" w:lineRule="auto"/>
                          <w:ind w:left="193" w:right="171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 аппликация из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бумаги</w:t>
                        </w:r>
                        <w:r>
                          <w:rPr>
                            <w:rFonts w:ascii="Arial" w:hAnsi="Arial"/>
                            <w:b/>
                            <w:spacing w:val="3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(коллаж)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0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23"/>
                          <w:spacing w:line="208" w:lineRule="auto"/>
                          <w:ind w:left="305" w:right="248" w:firstLine="34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«Лес,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точно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терем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расписной…»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32" w:line="206" w:lineRule="auto"/>
                          <w:ind w:left="108" w:right="88" w:firstLine="4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Самостоятельный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поиск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оригинальных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способов создания кроны дерева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(обрывная и накладная аппликация,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раздвижение, прорезной декор) 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составление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многоярусной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композиции.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rPr>
                            <w:sz w:val="35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29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2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23"/>
                          <w:ind w:left="101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2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171"/>
                          <w:ind w:left="4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50" w:line="208" w:lineRule="auto"/>
                          <w:ind w:left="278" w:right="200" w:hanging="57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 сюжетная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(коллективная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композиция</w:t>
                        </w:r>
                      </w:p>
                      <w:p>
                        <w:pPr>
                          <w:pStyle w:val="23"/>
                          <w:spacing w:line="208" w:lineRule="auto"/>
                          <w:ind w:left="371" w:right="349" w:firstLine="67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на зеркале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фольге)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170"/>
                          <w:ind w:left="60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Лебёдушка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52" w:line="206" w:lineRule="auto"/>
                          <w:ind w:left="140" w:right="1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Совершенствование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техники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скульптурной лепки. </w:t>
                        </w:r>
                        <w:r>
                          <w:rPr>
                            <w:w w:val="80"/>
                            <w:sz w:val="20"/>
                          </w:rPr>
                          <w:t>Воспитание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интереса к познанию природы и более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тонкому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отражению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впечатлений</w:t>
                        </w:r>
                      </w:p>
                      <w:p>
                        <w:pPr>
                          <w:pStyle w:val="23"/>
                          <w:spacing w:line="207" w:lineRule="exact"/>
                          <w:ind w:left="64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изобразительном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творчестве.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23"/>
                          <w:spacing w:before="148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5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spacing w:before="1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23"/>
                          <w:ind w:left="4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3" w:line="208" w:lineRule="auto"/>
                          <w:ind w:left="63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симметричная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(силуэтная)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фактурной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бумаги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23"/>
                          <w:spacing w:line="208" w:lineRule="auto"/>
                          <w:ind w:left="543" w:hanging="6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Кудрявые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деревья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15" w:line="206" w:lineRule="auto"/>
                          <w:ind w:left="66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Вырезывание </w:t>
                        </w:r>
                        <w:r>
                          <w:rPr>
                            <w:w w:val="80"/>
                            <w:sz w:val="20"/>
                          </w:rPr>
                          <w:t>двойных (симметричных)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силуэтов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деревьев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передачей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характерных особенностей </w:t>
                        </w:r>
                        <w:r>
                          <w:rPr>
                            <w:w w:val="80"/>
                            <w:sz w:val="20"/>
                          </w:rPr>
                          <w:t>строения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ствола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ажурной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кроны.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spacing w:before="1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23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6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4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4" w:line="208" w:lineRule="auto"/>
                          <w:ind w:left="447" w:right="425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технике</w:t>
                        </w:r>
                      </w:p>
                      <w:p>
                        <w:pPr>
                          <w:pStyle w:val="23"/>
                          <w:spacing w:line="208" w:lineRule="auto"/>
                          <w:ind w:left="241" w:right="22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«по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мокрому»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(с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отражением)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23"/>
                          <w:spacing w:before="1" w:line="208" w:lineRule="auto"/>
                          <w:ind w:left="571" w:right="185" w:hanging="36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Деревья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смотрят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озеро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15" w:line="206" w:lineRule="auto"/>
                          <w:ind w:left="66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Ознакомление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детей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новой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техникой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рисования двойных </w:t>
                        </w:r>
                        <w:r>
                          <w:rPr>
                            <w:w w:val="80"/>
                            <w:sz w:val="20"/>
                          </w:rPr>
                          <w:t>(зеркально симмет-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ричных) изображений акварельными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красками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(монотипия,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отпечатки).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82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ind w:left="101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148"/>
                          <w:ind w:left="4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27" w:line="208" w:lineRule="auto"/>
                          <w:ind w:left="177" w:right="155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животных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замыслу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(коллективная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композиция)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23"/>
                          <w:spacing w:before="1" w:line="208" w:lineRule="auto"/>
                          <w:ind w:left="579" w:hanging="11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Кто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лесу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живёт?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28" w:line="206" w:lineRule="auto"/>
                          <w:ind w:left="140" w:right="1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Самостоятельный выбор способа </w:t>
                        </w:r>
                        <w:r>
                          <w:rPr>
                            <w:w w:val="80"/>
                            <w:sz w:val="20"/>
                          </w:rPr>
                          <w:t>лепки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животного на основе обобщённой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формы: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цилиндра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(валика),</w:t>
                        </w:r>
                      </w:p>
                      <w:p>
                        <w:pPr>
                          <w:pStyle w:val="23"/>
                          <w:spacing w:before="1" w:line="206" w:lineRule="auto"/>
                          <w:ind w:left="66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конуса или овоида (яйца), передача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несложных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движений.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23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6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4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23"/>
                          <w:spacing w:before="1" w:line="208" w:lineRule="auto"/>
                          <w:ind w:left="473" w:hanging="8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силуэтная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60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Кто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лесу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живёт?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line="206" w:lineRule="exact"/>
                          <w:ind w:left="64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сюжетной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</w:t>
                        </w:r>
                      </w:p>
                      <w:p>
                        <w:pPr>
                          <w:pStyle w:val="23"/>
                          <w:spacing w:before="10" w:line="206" w:lineRule="auto"/>
                          <w:ind w:left="66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из силуэтов животных, вырезанных </w:t>
                        </w:r>
                        <w:r>
                          <w:rPr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самостоятельно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нарисованному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контуру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бумаги,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сложенной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пополам.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0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4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1" w:line="208" w:lineRule="auto"/>
                          <w:ind w:left="63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Комплексное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занятие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(рисование</w:t>
                        </w:r>
                      </w:p>
                      <w:p>
                        <w:pPr>
                          <w:pStyle w:val="23"/>
                          <w:spacing w:line="205" w:lineRule="exact"/>
                          <w:ind w:left="61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1" w:line="208" w:lineRule="auto"/>
                          <w:ind w:left="122" w:right="99" w:firstLine="52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Летят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перелётные</w:t>
                        </w:r>
                        <w:r>
                          <w:rPr>
                            <w:rFonts w:ascii="Arial" w:hAnsi="Arial"/>
                            <w:b/>
                            <w:spacing w:val="3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птицы</w:t>
                        </w:r>
                      </w:p>
                      <w:p>
                        <w:pPr>
                          <w:pStyle w:val="23"/>
                          <w:spacing w:before="1" w:line="206" w:lineRule="auto"/>
                          <w:ind w:left="143" w:right="120" w:firstLine="264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(по мотивам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сказки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М.</w:t>
                        </w:r>
                        <w:r>
                          <w:rPr>
                            <w:spacing w:val="3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Гаршина)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12" w:line="206" w:lineRule="auto"/>
                          <w:ind w:left="140" w:right="1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сюжетов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мотивам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сказки,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комбинирование изобразительных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техник,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отражение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смысловых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связей</w:t>
                        </w:r>
                      </w:p>
                      <w:p>
                        <w:pPr>
                          <w:pStyle w:val="23"/>
                          <w:spacing w:line="207" w:lineRule="exact"/>
                          <w:ind w:left="64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пространственных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взаимоотношений.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23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66</w:t>
                        </w:r>
                      </w:p>
                    </w:tc>
                  </w:tr>
                </w:tbl>
                <w:p>
                  <w:pPr>
                    <w:pStyle w:val="13"/>
                    <w:jc w:val="left"/>
                  </w:pPr>
                </w:p>
              </w:txbxContent>
            </v:textbox>
            <w10:wrap type="none"/>
            <w10:anchorlock/>
          </v:shape>
        </w:pict>
      </w:r>
    </w:p>
    <w:p>
      <w:pPr>
        <w:spacing w:after="0" w:line="240" w:lineRule="auto"/>
        <w:rPr>
          <w:sz w:val="20"/>
        </w:rPr>
        <w:sectPr>
          <w:footerReference r:id="rId58" w:type="default"/>
          <w:pgSz w:w="18710" w:h="13330" w:orient="landscape"/>
          <w:pgMar w:top="680" w:right="0" w:bottom="420" w:left="0" w:header="0" w:footer="240" w:gutter="0"/>
          <w:cols w:space="720" w:num="1"/>
        </w:sectPr>
      </w:pPr>
    </w:p>
    <w:p>
      <w:pPr>
        <w:tabs>
          <w:tab w:val="left" w:pos="9921"/>
        </w:tabs>
        <w:spacing w:line="240" w:lineRule="auto"/>
        <w:ind w:left="850" w:right="0" w:firstLine="0"/>
        <w:rPr>
          <w:sz w:val="20"/>
        </w:rPr>
      </w:pPr>
      <w:r>
        <w:rPr>
          <w:sz w:val="20"/>
        </w:rPr>
        <w:pict>
          <v:shape id="_x0000_s1134" o:spid="_x0000_s1134" o:spt="202" type="#_x0000_t202" style="height:606.65pt;width:397.35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6"/>
                    <w:gridCol w:w="306"/>
                    <w:gridCol w:w="306"/>
                    <w:gridCol w:w="1736"/>
                    <w:gridCol w:w="1736"/>
                    <w:gridCol w:w="3223"/>
                    <w:gridCol w:w="307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19" w:hRule="atLeast"/>
                    </w:trPr>
                    <w:tc>
                      <w:tcPr>
                        <w:tcW w:w="306" w:type="dxa"/>
                        <w:textDirection w:val="btLr"/>
                      </w:tcPr>
                      <w:p>
                        <w:pPr>
                          <w:pStyle w:val="23"/>
                          <w:spacing w:before="17"/>
                          <w:ind w:left="1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06" w:type="dxa"/>
                        <w:textDirection w:val="btLr"/>
                      </w:tcPr>
                      <w:p>
                        <w:pPr>
                          <w:pStyle w:val="23"/>
                          <w:spacing w:before="17"/>
                          <w:ind w:left="129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06" w:type="dxa"/>
                        <w:textDirection w:val="btLr"/>
                      </w:tcPr>
                      <w:p>
                        <w:pPr>
                          <w:pStyle w:val="23"/>
                          <w:spacing w:before="17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4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23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4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23"/>
                          <w:ind w:left="60" w:right="4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4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23"/>
                          <w:ind w:left="63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Задачи</w:t>
                        </w:r>
                      </w:p>
                    </w:tc>
                    <w:tc>
                      <w:tcPr>
                        <w:tcW w:w="307" w:type="dxa"/>
                        <w:textDirection w:val="btLr"/>
                      </w:tcPr>
                      <w:p>
                        <w:pPr>
                          <w:pStyle w:val="23"/>
                          <w:spacing w:before="15"/>
                          <w:ind w:left="44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64" w:hRule="atLeast"/>
                    </w:trPr>
                    <w:tc>
                      <w:tcPr>
                        <w:tcW w:w="306" w:type="dxa"/>
                        <w:vMerge w:val="restart"/>
                        <w:textDirection w:val="btLr"/>
                      </w:tcPr>
                      <w:p>
                        <w:pPr>
                          <w:pStyle w:val="23"/>
                          <w:spacing w:before="19"/>
                          <w:ind w:left="5152" w:right="51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Ноябрь</w:t>
                        </w:r>
                      </w:p>
                    </w:tc>
                    <w:tc>
                      <w:tcPr>
                        <w:tcW w:w="306" w:type="dxa"/>
                        <w:vMerge w:val="restart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6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10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139"/>
                          <w:ind w:right="26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23"/>
                          <w:spacing w:line="208" w:lineRule="auto"/>
                          <w:ind w:left="63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 xml:space="preserve">Лепка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 аппликация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(коллективная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композиция)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4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23"/>
                          <w:spacing w:line="208" w:lineRule="auto"/>
                          <w:ind w:left="324" w:firstLine="13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Отважные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парашютисты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19" w:line="206" w:lineRule="auto"/>
                          <w:ind w:left="55" w:right="36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коллективной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композиции,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сочетание разных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техник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материалов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(лепка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парашютистов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пластилина,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вырезание парашютов из цветной бумаги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или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ткани).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spacing w:before="11"/>
                          <w:rPr>
                            <w:sz w:val="33"/>
                          </w:rPr>
                        </w:pPr>
                      </w:p>
                      <w:p>
                        <w:pPr>
                          <w:pStyle w:val="23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6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right="27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23"/>
                          <w:spacing w:before="1" w:line="208" w:lineRule="auto"/>
                          <w:ind w:left="447" w:right="363" w:hanging="6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модульная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23"/>
                          <w:spacing w:before="1" w:line="208" w:lineRule="auto"/>
                          <w:ind w:left="142" w:right="120" w:firstLine="25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Детский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сад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мы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строим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сами…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15" w:line="206" w:lineRule="auto"/>
                          <w:ind w:left="43" w:right="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Освоение способа модульной </w:t>
                        </w:r>
                        <w:r>
                          <w:rPr>
                            <w:w w:val="80"/>
                            <w:sz w:val="20"/>
                          </w:rPr>
                          <w:t>аппликации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(мозаики); планирование работы 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технологичное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осуществление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творческого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замысла.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9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right="27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5" w:line="208" w:lineRule="auto"/>
                          <w:ind w:left="319" w:right="298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декоративное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письма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6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23"/>
                          <w:spacing w:line="208" w:lineRule="auto"/>
                          <w:ind w:left="550" w:hanging="21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Такие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разные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зонтики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17" w:line="206" w:lineRule="auto"/>
                          <w:ind w:left="196" w:right="177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Рисование узоров на полукруге;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осмысление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связи</w:t>
                        </w:r>
                        <w:r>
                          <w:rPr>
                            <w:spacing w:val="4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между</w:t>
                        </w:r>
                        <w:r>
                          <w:rPr>
                            <w:spacing w:val="4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орнаментом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 формой</w:t>
                        </w:r>
                        <w:r>
                          <w:rPr>
                            <w:spacing w:val="3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украшаемого</w:t>
                        </w:r>
                        <w:r>
                          <w:rPr>
                            <w:spacing w:val="3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изделия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(узор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зонте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парашюте).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6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6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23"/>
                          <w:ind w:left="4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right="27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14" w:line="208" w:lineRule="auto"/>
                          <w:ind w:left="388" w:right="367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предметная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форме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4" w:line="208" w:lineRule="auto"/>
                          <w:ind w:left="307" w:right="287" w:firstLine="16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«Едем4гудим!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С пути уйди!»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(транспорт для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путешествий)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15" w:line="206" w:lineRule="auto"/>
                          <w:ind w:left="86" w:right="67" w:hanging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Моделирование необычных</w:t>
                        </w:r>
                        <w:r>
                          <w:rPr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машинок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путём дополнения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готовой формы (пу-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зырька,</w:t>
                        </w:r>
                        <w:r>
                          <w:rPr>
                            <w:spacing w:val="1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коробочки,</w:t>
                        </w:r>
                        <w:r>
                          <w:rPr>
                            <w:spacing w:val="1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баночки)</w:t>
                        </w:r>
                        <w:r>
                          <w:rPr>
                            <w:spacing w:val="1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лепными</w:t>
                        </w:r>
                        <w:r>
                          <w:rPr>
                            <w:spacing w:val="1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де-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талями;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экспериментирование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формой.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6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right="27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4" w:line="208" w:lineRule="auto"/>
                          <w:ind w:left="63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-5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предметная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(коллективная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композиция)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89" w:line="215" w:lineRule="exact"/>
                          <w:ind w:left="60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Рюкзачок</w:t>
                        </w:r>
                      </w:p>
                      <w:p>
                        <w:pPr>
                          <w:pStyle w:val="23"/>
                          <w:spacing w:line="215" w:lineRule="exact"/>
                          <w:ind w:left="60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кармашками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115" w:line="206" w:lineRule="auto"/>
                          <w:ind w:left="176" w:right="157" w:firstLine="64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оригинальной</w:t>
                        </w:r>
                        <w:r>
                          <w:rPr>
                            <w:spacing w:val="1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заменяемыми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деталями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кармашках</w:t>
                        </w:r>
                      </w:p>
                      <w:p>
                        <w:pPr>
                          <w:pStyle w:val="23"/>
                          <w:spacing w:line="207" w:lineRule="exact"/>
                          <w:ind w:left="45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(рюкзачок с его содержимым).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66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140"/>
                          <w:ind w:right="27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9" w:line="208" w:lineRule="auto"/>
                          <w:ind w:left="277" w:right="248" w:firstLine="16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замыслу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(оформление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коллективного</w:t>
                        </w:r>
                      </w:p>
                      <w:p>
                        <w:pPr>
                          <w:pStyle w:val="23"/>
                          <w:spacing w:line="205" w:lineRule="exact"/>
                          <w:ind w:left="49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альбома)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23"/>
                          <w:spacing w:before="1" w:line="208" w:lineRule="auto"/>
                          <w:ind w:left="430" w:right="409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«Мы едем,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едем,</w:t>
                        </w:r>
                        <w:r>
                          <w:rPr>
                            <w:rFonts w:ascii="Arial" w:hAnsi="Arial"/>
                            <w:b/>
                            <w:spacing w:val="2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едем</w:t>
                        </w:r>
                      </w:p>
                      <w:p>
                        <w:pPr>
                          <w:pStyle w:val="23"/>
                          <w:spacing w:line="205" w:lineRule="exact"/>
                          <w:ind w:left="60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далёкие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края…»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120" w:line="206" w:lineRule="auto"/>
                          <w:ind w:left="245" w:right="2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Отображение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рисунке</w:t>
                        </w:r>
                        <w:r>
                          <w:rPr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впечатлений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поездках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несложных</w:t>
                        </w:r>
                      </w:p>
                      <w:p>
                        <w:pPr>
                          <w:pStyle w:val="23"/>
                          <w:spacing w:before="1" w:line="206" w:lineRule="auto"/>
                          <w:ind w:left="43" w:right="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сюжетов 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пейзажей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(по выбору)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как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за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окном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время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путешествия.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23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65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23"/>
                          <w:ind w:left="3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spacing w:before="1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23"/>
                          <w:ind w:right="20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31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68" w:line="208" w:lineRule="auto"/>
                          <w:ind w:left="278" w:right="201" w:hanging="57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 сюжетная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(коллективная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композиция)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68" w:line="208" w:lineRule="auto"/>
                          <w:ind w:left="580" w:right="517" w:hanging="3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20"/>
                          </w:rPr>
                          <w:t>Туристы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горах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70" w:line="206" w:lineRule="auto"/>
                          <w:ind w:left="82" w:right="66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w w:val="80"/>
                            <w:sz w:val="20"/>
                          </w:rPr>
                          <w:t xml:space="preserve">Создание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оригинальной сюжетной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вылепленных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фигурок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передачей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взаимоотношений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между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ними.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spacing w:before="1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23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73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right="27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32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22" w:line="208" w:lineRule="auto"/>
                          <w:ind w:left="63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-5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ленточная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(коллективная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композиция)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23"/>
                          <w:spacing w:line="208" w:lineRule="auto"/>
                          <w:ind w:left="528" w:right="369" w:hanging="12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Там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сосны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высокие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24" w:line="206" w:lineRule="auto"/>
                          <w:ind w:left="58" w:right="13" w:firstLine="191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3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коллективной</w:t>
                        </w:r>
                        <w:r>
                          <w:rPr>
                            <w:spacing w:val="3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ленточных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аппликаций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(сосны,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ели,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кедры)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основе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объединяющего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образа</w:t>
                        </w:r>
                      </w:p>
                      <w:p>
                        <w:pPr>
                          <w:pStyle w:val="23"/>
                          <w:spacing w:line="207" w:lineRule="exact"/>
                          <w:ind w:left="13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(гора).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66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140"/>
                          <w:ind w:right="27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33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9" w:line="208" w:lineRule="auto"/>
                          <w:ind w:left="330" w:right="30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карандашами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аппликации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письма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5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23"/>
                          <w:spacing w:line="208" w:lineRule="auto"/>
                          <w:ind w:left="360" w:right="333" w:firstLine="6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«По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горам,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долам…»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23"/>
                          <w:spacing w:line="206" w:lineRule="auto"/>
                          <w:ind w:left="140" w:right="1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Отражение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 рисунке своих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представлений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природных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ландшафтах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(сюжет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фоне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горного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пейзажа).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23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47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23"/>
                          <w:ind w:left="4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spacing w:before="7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23"/>
                          <w:ind w:right="27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34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09" w:line="208" w:lineRule="auto"/>
                          <w:ind w:left="278" w:right="201" w:hanging="57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 сюжетная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(коллективная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композиция)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85" w:line="215" w:lineRule="exact"/>
                          <w:ind w:left="60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Орлы</w:t>
                        </w:r>
                      </w:p>
                      <w:p>
                        <w:pPr>
                          <w:pStyle w:val="23"/>
                          <w:spacing w:line="215" w:lineRule="exact"/>
                          <w:ind w:left="60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1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горных</w:t>
                        </w:r>
                        <w:r>
                          <w:rPr>
                            <w:rFonts w:ascii="Arial" w:hAnsi="Arial"/>
                            <w:b/>
                            <w:spacing w:val="1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кручах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11" w:line="206" w:lineRule="auto"/>
                          <w:ind w:left="43" w:right="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пластических композиций: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моделирование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гор из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бруска пластилина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способом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насечек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стекой</w:t>
                        </w:r>
                      </w:p>
                      <w:p>
                        <w:pPr>
                          <w:pStyle w:val="23"/>
                          <w:spacing w:line="207" w:lineRule="exact"/>
                          <w:ind w:left="64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орла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раскрытыми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крыльями.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spacing w:before="7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23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6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right="26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35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4" w:line="208" w:lineRule="auto"/>
                          <w:ind w:left="137" w:right="116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 из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мятой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фактурной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бумаги (бумажная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пластика)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23"/>
                          <w:spacing w:before="1" w:line="208" w:lineRule="auto"/>
                          <w:ind w:left="171" w:hanging="9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«Тихо</w:t>
                        </w:r>
                        <w:r>
                          <w:rPr>
                            <w:rFonts w:ascii="Arial" w:hAnsi="Arial"/>
                            <w:b/>
                            <w:spacing w:val="1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ночь</w:t>
                        </w:r>
                        <w:r>
                          <w:rPr>
                            <w:rFonts w:ascii="Arial" w:hAnsi="Arial"/>
                            <w:b/>
                            <w:spacing w:val="2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ложится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вершины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гор»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15" w:line="206" w:lineRule="auto"/>
                          <w:ind w:left="63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технике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бумажной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 xml:space="preserve">пластики. Расширение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возможностей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применения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обрывной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аппликации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передачи</w:t>
                        </w:r>
                        <w:r>
                          <w:rPr>
                            <w:spacing w:val="-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выразительности</w:t>
                        </w:r>
                        <w:r>
                          <w:rPr>
                            <w:spacing w:val="-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образа.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63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138"/>
                          <w:ind w:right="27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36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3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23"/>
                          <w:spacing w:before="1" w:line="208" w:lineRule="auto"/>
                          <w:ind w:left="497" w:hanging="44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пастелью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(пейзаж)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3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23"/>
                          <w:spacing w:before="1" w:line="208" w:lineRule="auto"/>
                          <w:ind w:left="579" w:hanging="32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Разговорчивый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родник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19" w:line="206" w:lineRule="auto"/>
                          <w:ind w:left="66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Ознакомление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 изобразительными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возможностями нового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художественного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материала – пастели. </w:t>
                        </w:r>
                        <w:r>
                          <w:rPr>
                            <w:w w:val="80"/>
                            <w:sz w:val="20"/>
                          </w:rPr>
                          <w:t>Освоение приёмов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работы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острым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краем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(штриховка)</w:t>
                        </w:r>
                      </w:p>
                      <w:p>
                        <w:pPr>
                          <w:pStyle w:val="23"/>
                          <w:spacing w:line="207" w:lineRule="exact"/>
                          <w:ind w:left="64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плашмя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(тушевка).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spacing w:before="10"/>
                          <w:rPr>
                            <w:sz w:val="33"/>
                          </w:rPr>
                        </w:pPr>
                      </w:p>
                      <w:p>
                        <w:pPr>
                          <w:pStyle w:val="23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90</w:t>
                        </w:r>
                      </w:p>
                    </w:tc>
                  </w:tr>
                </w:tbl>
                <w:p>
                  <w:pPr>
                    <w:pStyle w:val="13"/>
                    <w:jc w:val="left"/>
                  </w:pPr>
                </w:p>
              </w:txbxContent>
            </v:textbox>
            <w10:wrap type="none"/>
            <w10:anchorlock/>
          </v:shape>
        </w:pict>
      </w:r>
      <w:r>
        <w:rPr>
          <w:sz w:val="20"/>
        </w:rPr>
        <w:tab/>
      </w:r>
      <w:r>
        <w:rPr>
          <w:position w:val="108"/>
          <w:sz w:val="20"/>
        </w:rPr>
        <w:pict>
          <v:shape id="_x0000_s1135" o:spid="_x0000_s1135" o:spt="202" type="#_x0000_t202" style="height:552.45pt;width:397.35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4"/>
                    <w:gridCol w:w="304"/>
                    <w:gridCol w:w="304"/>
                    <w:gridCol w:w="1726"/>
                    <w:gridCol w:w="1726"/>
                    <w:gridCol w:w="3192"/>
                    <w:gridCol w:w="358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19" w:hRule="atLeast"/>
                    </w:trPr>
                    <w:tc>
                      <w:tcPr>
                        <w:tcW w:w="304" w:type="dxa"/>
                        <w:textDirection w:val="btLr"/>
                      </w:tcPr>
                      <w:p>
                        <w:pPr>
                          <w:pStyle w:val="23"/>
                          <w:spacing w:before="17"/>
                          <w:ind w:left="1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04" w:type="dxa"/>
                        <w:textDirection w:val="btLr"/>
                      </w:tcPr>
                      <w:p>
                        <w:pPr>
                          <w:pStyle w:val="23"/>
                          <w:spacing w:before="17"/>
                          <w:ind w:left="129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04" w:type="dxa"/>
                        <w:textDirection w:val="btLr"/>
                      </w:tcPr>
                      <w:p>
                        <w:pPr>
                          <w:pStyle w:val="23"/>
                          <w:spacing w:before="17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26" w:type="dxa"/>
                      </w:tcPr>
                      <w:p>
                        <w:pPr>
                          <w:pStyle w:val="23"/>
                          <w:spacing w:before="4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23"/>
                          <w:ind w:left="182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726" w:type="dxa"/>
                      </w:tcPr>
                      <w:p>
                        <w:pPr>
                          <w:pStyle w:val="23"/>
                          <w:spacing w:before="4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23"/>
                          <w:ind w:left="86" w:right="6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</w:t>
                        </w:r>
                      </w:p>
                    </w:tc>
                    <w:tc>
                      <w:tcPr>
                        <w:tcW w:w="3192" w:type="dxa"/>
                      </w:tcPr>
                      <w:p>
                        <w:pPr>
                          <w:pStyle w:val="23"/>
                          <w:spacing w:before="4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23"/>
                          <w:ind w:left="219" w:right="1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Задачи</w:t>
                        </w:r>
                      </w:p>
                    </w:tc>
                    <w:tc>
                      <w:tcPr>
                        <w:tcW w:w="358" w:type="dxa"/>
                        <w:textDirection w:val="btLr"/>
                      </w:tcPr>
                      <w:p>
                        <w:pPr>
                          <w:pStyle w:val="23"/>
                          <w:spacing w:before="46"/>
                          <w:ind w:left="44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77" w:hRule="atLeast"/>
                    </w:trPr>
                    <w:tc>
                      <w:tcPr>
                        <w:tcW w:w="304" w:type="dxa"/>
                        <w:vMerge w:val="restart"/>
                        <w:textDirection w:val="btLr"/>
                      </w:tcPr>
                      <w:p>
                        <w:pPr>
                          <w:pStyle w:val="23"/>
                          <w:spacing w:before="18"/>
                          <w:ind w:left="4598" w:right="459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Декабрь</w:t>
                        </w:r>
                      </w:p>
                    </w:tc>
                    <w:tc>
                      <w:tcPr>
                        <w:tcW w:w="304" w:type="dxa"/>
                        <w:vMerge w:val="restart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23"/>
                          <w:ind w:left="41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304" w:type="dxa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145"/>
                          <w:ind w:left="4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37</w:t>
                        </w:r>
                      </w:p>
                    </w:tc>
                    <w:tc>
                      <w:tcPr>
                        <w:tcW w:w="1726" w:type="dxa"/>
                      </w:tcPr>
                      <w:p>
                        <w:pPr>
                          <w:pStyle w:val="23"/>
                          <w:spacing w:before="124" w:line="208" w:lineRule="auto"/>
                          <w:ind w:left="88" w:right="63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предметная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(на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каркасе)</w:t>
                        </w:r>
                      </w:p>
                      <w:p>
                        <w:pPr>
                          <w:pStyle w:val="23"/>
                          <w:spacing w:line="208" w:lineRule="auto"/>
                          <w:ind w:left="88" w:right="63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конструирования</w:t>
                        </w:r>
                      </w:p>
                    </w:tc>
                    <w:tc>
                      <w:tcPr>
                        <w:tcW w:w="1726" w:type="dxa"/>
                      </w:tcPr>
                      <w:p>
                        <w:pPr>
                          <w:pStyle w:val="23"/>
                          <w:spacing w:before="10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23"/>
                          <w:spacing w:line="208" w:lineRule="auto"/>
                          <w:ind w:left="451" w:firstLine="13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Пугало</w:t>
                        </w:r>
                        <w:r>
                          <w:rPr>
                            <w:rFonts w:ascii="Arial" w:hAnsi="Arial"/>
                            <w:b/>
                            <w:spacing w:val="-5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огородное</w:t>
                        </w:r>
                      </w:p>
                    </w:tc>
                    <w:tc>
                      <w:tcPr>
                        <w:tcW w:w="3192" w:type="dxa"/>
                      </w:tcPr>
                      <w:p>
                        <w:pPr>
                          <w:pStyle w:val="23"/>
                          <w:spacing w:before="26" w:line="206" w:lineRule="auto"/>
                          <w:ind w:left="221" w:right="1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нового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способа</w:t>
                        </w:r>
                        <w:r>
                          <w:rPr>
                            <w:spacing w:val="4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лепки</w:t>
                        </w:r>
                        <w:r>
                          <w:rPr>
                            <w:spacing w:val="4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каркасе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 трубочек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или палочек.</w:t>
                        </w:r>
                      </w:p>
                      <w:p>
                        <w:pPr>
                          <w:pStyle w:val="23"/>
                          <w:spacing w:line="206" w:lineRule="auto"/>
                          <w:ind w:left="88" w:right="6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Установление аналогии с конструирова-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нием.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образного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мышления</w:t>
                        </w:r>
                      </w:p>
                      <w:p>
                        <w:pPr>
                          <w:pStyle w:val="23"/>
                          <w:spacing w:line="207" w:lineRule="exact"/>
                          <w:ind w:left="220" w:right="1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творческого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воображения.</w:t>
                        </w: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23"/>
                          <w:spacing w:before="5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77" w:hRule="atLeast"/>
                    </w:trPr>
                    <w:tc>
                      <w:tcPr>
                        <w:tcW w:w="30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4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4" w:type="dxa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145"/>
                          <w:ind w:left="4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38</w:t>
                        </w:r>
                      </w:p>
                    </w:tc>
                    <w:tc>
                      <w:tcPr>
                        <w:tcW w:w="1726" w:type="dxa"/>
                      </w:tcPr>
                      <w:p>
                        <w:pPr>
                          <w:pStyle w:val="23"/>
                          <w:spacing w:before="124" w:line="208" w:lineRule="auto"/>
                          <w:ind w:left="319" w:right="293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декоративная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дизайна</w:t>
                        </w:r>
                      </w:p>
                    </w:tc>
                    <w:tc>
                      <w:tcPr>
                        <w:tcW w:w="1726" w:type="dxa"/>
                      </w:tcPr>
                      <w:p>
                        <w:pPr>
                          <w:pStyle w:val="23"/>
                          <w:spacing w:before="10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23"/>
                          <w:spacing w:line="208" w:lineRule="auto"/>
                          <w:ind w:left="607" w:hanging="20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Волшебные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плащи</w:t>
                        </w:r>
                      </w:p>
                    </w:tc>
                    <w:tc>
                      <w:tcPr>
                        <w:tcW w:w="3192" w:type="dxa"/>
                      </w:tcPr>
                      <w:p>
                        <w:pPr>
                          <w:pStyle w:val="23"/>
                          <w:spacing w:before="26" w:line="206" w:lineRule="auto"/>
                          <w:ind w:left="88" w:right="6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Создание интереса к изготовлению </w:t>
                        </w:r>
                        <w:r>
                          <w:rPr>
                            <w:w w:val="80"/>
                            <w:sz w:val="20"/>
                          </w:rPr>
                          <w:t>эле-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ментов сказочного костюма – плащей,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накидок,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жабо,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манжет,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аксессуаров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(мерка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себя).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Воспитание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интереса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к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сотрудничеству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сотворчеству.</w:t>
                        </w: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23"/>
                          <w:spacing w:before="5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77" w:hRule="atLeast"/>
                    </w:trPr>
                    <w:tc>
                      <w:tcPr>
                        <w:tcW w:w="30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4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4" w:type="dxa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145"/>
                          <w:ind w:left="4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39</w:t>
                        </w:r>
                      </w:p>
                    </w:tc>
                    <w:tc>
                      <w:tcPr>
                        <w:tcW w:w="1726" w:type="dxa"/>
                      </w:tcPr>
                      <w:p>
                        <w:pPr>
                          <w:pStyle w:val="23"/>
                          <w:spacing w:before="124" w:line="208" w:lineRule="auto"/>
                          <w:ind w:left="316" w:right="291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декоративное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мотивам</w:t>
                        </w:r>
                      </w:p>
                      <w:p>
                        <w:pPr>
                          <w:pStyle w:val="23"/>
                          <w:spacing w:line="205" w:lineRule="exact"/>
                          <w:ind w:left="52" w:right="2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кружевоплетения</w:t>
                        </w:r>
                      </w:p>
                    </w:tc>
                    <w:tc>
                      <w:tcPr>
                        <w:tcW w:w="1726" w:type="dxa"/>
                      </w:tcPr>
                      <w:p>
                        <w:pPr>
                          <w:pStyle w:val="23"/>
                          <w:spacing w:before="10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23"/>
                          <w:spacing w:line="208" w:lineRule="auto"/>
                          <w:ind w:left="622" w:hanging="16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Морозные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узоры</w:t>
                        </w:r>
                      </w:p>
                    </w:tc>
                    <w:tc>
                      <w:tcPr>
                        <w:tcW w:w="3192" w:type="dxa"/>
                      </w:tcPr>
                      <w:p>
                        <w:pPr>
                          <w:pStyle w:val="23"/>
                          <w:spacing w:before="26" w:line="206" w:lineRule="auto"/>
                          <w:ind w:left="85" w:right="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Рисование морозных узоров в стилисти-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кружевоплетения</w:t>
                        </w:r>
                        <w:r>
                          <w:rPr>
                            <w:spacing w:val="4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(точка,</w:t>
                        </w:r>
                        <w:r>
                          <w:rPr>
                            <w:spacing w:val="4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круг,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завиток,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листок,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лепесток,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трилистник,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волнистая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линия,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прямая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линия</w:t>
                        </w:r>
                      </w:p>
                      <w:p>
                        <w:pPr>
                          <w:pStyle w:val="23"/>
                          <w:spacing w:line="207" w:lineRule="exact"/>
                          <w:ind w:left="86" w:right="6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узелками,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сетка,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цветок,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петля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пр.).</w:t>
                        </w: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23"/>
                          <w:spacing w:before="5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71" w:hRule="atLeast"/>
                    </w:trPr>
                    <w:tc>
                      <w:tcPr>
                        <w:tcW w:w="30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4" w:type="dxa"/>
                        <w:vMerge w:val="restart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23"/>
                          <w:ind w:left="4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304" w:type="dxa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1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23"/>
                          <w:ind w:left="4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1726" w:type="dxa"/>
                      </w:tcPr>
                      <w:p>
                        <w:pPr>
                          <w:pStyle w:val="23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23"/>
                          <w:spacing w:before="1" w:line="208" w:lineRule="auto"/>
                          <w:ind w:left="88" w:right="63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предметная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(на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каркасе)</w:t>
                        </w:r>
                      </w:p>
                      <w:p>
                        <w:pPr>
                          <w:pStyle w:val="23"/>
                          <w:spacing w:line="208" w:lineRule="auto"/>
                          <w:ind w:left="88" w:right="63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конструирования</w:t>
                        </w:r>
                      </w:p>
                    </w:tc>
                    <w:tc>
                      <w:tcPr>
                        <w:tcW w:w="1726" w:type="dxa"/>
                      </w:tcPr>
                      <w:p>
                        <w:pPr>
                          <w:pStyle w:val="23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23"/>
                          <w:spacing w:before="1" w:line="208" w:lineRule="auto"/>
                          <w:ind w:left="246" w:right="221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Зимние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превращения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Пугала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(продолжение)</w:t>
                        </w:r>
                      </w:p>
                    </w:tc>
                    <w:tc>
                      <w:tcPr>
                        <w:tcW w:w="3192" w:type="dxa"/>
                      </w:tcPr>
                      <w:p>
                        <w:pPr>
                          <w:pStyle w:val="23"/>
                          <w:spacing w:before="23" w:line="206" w:lineRule="auto"/>
                          <w:ind w:left="52" w:right="25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Экспериментирование с формой </w:t>
                        </w:r>
                        <w:r>
                          <w:rPr>
                            <w:w w:val="80"/>
                            <w:sz w:val="20"/>
                          </w:rPr>
                          <w:t>поде-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лок: трансформация образа </w:t>
                        </w:r>
                        <w:r>
                          <w:rPr>
                            <w:w w:val="80"/>
                            <w:sz w:val="20"/>
                          </w:rPr>
                          <w:t>в соответст-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вии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драматургией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литературного</w:t>
                        </w:r>
                        <w:r>
                          <w:rPr>
                            <w:spacing w:val="3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сюже-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(превращение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пугала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снеговика).</w:t>
                        </w:r>
                      </w:p>
                      <w:p>
                        <w:pPr>
                          <w:pStyle w:val="23"/>
                          <w:spacing w:before="1" w:line="206" w:lineRule="auto"/>
                          <w:ind w:left="41" w:righ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Развитие образного </w:t>
                        </w:r>
                        <w:r>
                          <w:rPr>
                            <w:w w:val="80"/>
                            <w:sz w:val="20"/>
                          </w:rPr>
                          <w:t>мышления и творче-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ского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воображения.</w:t>
                        </w: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2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23"/>
                          <w:spacing w:before="10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23"/>
                          <w:ind w:left="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6" w:hRule="atLeast"/>
                    </w:trPr>
                    <w:tc>
                      <w:tcPr>
                        <w:tcW w:w="30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4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4" w:type="dxa"/>
                      </w:tcPr>
                      <w:p>
                        <w:pPr>
                          <w:pStyle w:val="2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4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41</w:t>
                        </w:r>
                      </w:p>
                    </w:tc>
                    <w:tc>
                      <w:tcPr>
                        <w:tcW w:w="1726" w:type="dxa"/>
                      </w:tcPr>
                      <w:p>
                        <w:pPr>
                          <w:pStyle w:val="23"/>
                          <w:spacing w:before="14" w:line="208" w:lineRule="auto"/>
                          <w:ind w:left="319" w:right="293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декоративная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дизайна</w:t>
                        </w:r>
                      </w:p>
                    </w:tc>
                    <w:tc>
                      <w:tcPr>
                        <w:tcW w:w="1726" w:type="dxa"/>
                      </w:tcPr>
                      <w:p>
                        <w:pPr>
                          <w:pStyle w:val="23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23"/>
                          <w:spacing w:before="1" w:line="208" w:lineRule="auto"/>
                          <w:ind w:left="345" w:right="201" w:hanging="11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Шляпы,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короны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кокошники</w:t>
                        </w:r>
                      </w:p>
                    </w:tc>
                    <w:tc>
                      <w:tcPr>
                        <w:tcW w:w="3192" w:type="dxa"/>
                      </w:tcPr>
                      <w:p>
                        <w:pPr>
                          <w:pStyle w:val="23"/>
                          <w:spacing w:before="15" w:line="206" w:lineRule="auto"/>
                          <w:ind w:left="73" w:right="47" w:firstLine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Конструирование головных уборов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(шляп,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кокошников,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корон)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само-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дельных праздничных костюмов 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оформление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декоративными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элементами.</w:t>
                        </w: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2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71" w:hRule="atLeast"/>
                    </w:trPr>
                    <w:tc>
                      <w:tcPr>
                        <w:tcW w:w="30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4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4" w:type="dxa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1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23"/>
                          <w:ind w:left="4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1726" w:type="dxa"/>
                      </w:tcPr>
                      <w:p>
                        <w:pPr>
                          <w:pStyle w:val="23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23"/>
                          <w:spacing w:before="1" w:line="208" w:lineRule="auto"/>
                          <w:ind w:left="412" w:right="387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мотивам</w:t>
                        </w:r>
                      </w:p>
                      <w:p>
                        <w:pPr>
                          <w:pStyle w:val="23"/>
                          <w:spacing w:line="208" w:lineRule="auto"/>
                          <w:ind w:left="88" w:right="6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литературного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произведения</w:t>
                        </w:r>
                      </w:p>
                    </w:tc>
                    <w:tc>
                      <w:tcPr>
                        <w:tcW w:w="1726" w:type="dxa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166" w:line="208" w:lineRule="auto"/>
                          <w:ind w:left="233" w:right="201" w:firstLine="9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«Дремлет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лес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под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сказку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сна»</w:t>
                        </w:r>
                      </w:p>
                    </w:tc>
                    <w:tc>
                      <w:tcPr>
                        <w:tcW w:w="3192" w:type="dxa"/>
                      </w:tcPr>
                      <w:p>
                        <w:pPr>
                          <w:pStyle w:val="23"/>
                          <w:spacing w:line="213" w:lineRule="exact"/>
                          <w:ind w:left="220" w:right="1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3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образа</w:t>
                        </w:r>
                        <w:r>
                          <w:rPr>
                            <w:spacing w:val="3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зимнего</w:t>
                        </w:r>
                        <w:r>
                          <w:rPr>
                            <w:spacing w:val="3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леса</w:t>
                        </w:r>
                      </w:p>
                      <w:p>
                        <w:pPr>
                          <w:pStyle w:val="23"/>
                          <w:spacing w:before="10" w:line="206" w:lineRule="auto"/>
                          <w:ind w:left="41" w:righ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по замыслу, самостоятельный выбор </w:t>
                        </w:r>
                        <w:r>
                          <w:rPr>
                            <w:w w:val="80"/>
                            <w:sz w:val="20"/>
                          </w:rPr>
                          <w:t>ори-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гинальных способов рисования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заснеженных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крон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деревьев.</w:t>
                        </w:r>
                      </w:p>
                      <w:p>
                        <w:pPr>
                          <w:pStyle w:val="23"/>
                          <w:spacing w:before="1" w:line="206" w:lineRule="auto"/>
                          <w:ind w:left="88" w:right="6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Совершенствование техники </w:t>
                        </w:r>
                        <w:r>
                          <w:rPr>
                            <w:w w:val="80"/>
                            <w:sz w:val="20"/>
                          </w:rPr>
                          <w:t>рисования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концом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кисти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(рука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весу).</w:t>
                        </w: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2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23"/>
                          <w:spacing w:before="10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23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102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77" w:hRule="atLeast"/>
                    </w:trPr>
                    <w:tc>
                      <w:tcPr>
                        <w:tcW w:w="30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4" w:type="dxa"/>
                        <w:vMerge w:val="restart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9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23"/>
                          <w:ind w:left="41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304" w:type="dxa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145"/>
                          <w:ind w:left="4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43</w:t>
                        </w:r>
                      </w:p>
                    </w:tc>
                    <w:tc>
                      <w:tcPr>
                        <w:tcW w:w="1726" w:type="dxa"/>
                      </w:tcPr>
                      <w:p>
                        <w:pPr>
                          <w:pStyle w:val="23"/>
                          <w:spacing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23"/>
                          <w:spacing w:line="215" w:lineRule="exact"/>
                          <w:ind w:left="86" w:right="63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  <w:p>
                        <w:pPr>
                          <w:pStyle w:val="23"/>
                          <w:spacing w:before="10" w:line="208" w:lineRule="auto"/>
                          <w:ind w:left="88" w:right="63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 солёного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теста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(тестопластика)</w:t>
                        </w:r>
                      </w:p>
                    </w:tc>
                    <w:tc>
                      <w:tcPr>
                        <w:tcW w:w="1726" w:type="dxa"/>
                      </w:tcPr>
                      <w:p>
                        <w:pPr>
                          <w:pStyle w:val="23"/>
                          <w:spacing w:before="124" w:line="208" w:lineRule="auto"/>
                          <w:ind w:left="265" w:right="239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Ёлкины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игрушки –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шишки,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мишки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хлопушки</w:t>
                        </w:r>
                      </w:p>
                    </w:tc>
                    <w:tc>
                      <w:tcPr>
                        <w:tcW w:w="3192" w:type="dxa"/>
                      </w:tcPr>
                      <w:p>
                        <w:pPr>
                          <w:pStyle w:val="23"/>
                          <w:spacing w:before="26" w:line="206" w:lineRule="auto"/>
                          <w:ind w:left="76" w:right="49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новогодних игрушек в технике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тестопластики </w:t>
                        </w:r>
                        <w:r>
                          <w:rPr>
                            <w:w w:val="80"/>
                            <w:sz w:val="20"/>
                          </w:rPr>
                          <w:t>– лепка из солёного теста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вырезывание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формочками</w:t>
                        </w:r>
                      </w:p>
                      <w:p>
                        <w:pPr>
                          <w:pStyle w:val="23"/>
                          <w:spacing w:line="191" w:lineRule="exact"/>
                          <w:ind w:left="220" w:right="1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4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выпечки</w:t>
                        </w:r>
                        <w:r>
                          <w:rPr>
                            <w:spacing w:val="4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фигурок</w:t>
                        </w:r>
                        <w:r>
                          <w:rPr>
                            <w:spacing w:val="4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животных</w:t>
                        </w:r>
                      </w:p>
                      <w:p>
                        <w:pPr>
                          <w:pStyle w:val="23"/>
                          <w:spacing w:line="216" w:lineRule="exact"/>
                          <w:ind w:left="220" w:right="1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бытовых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предметов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(по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замыслу).</w:t>
                        </w: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23"/>
                          <w:spacing w:before="5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104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73" w:hRule="atLeast"/>
                    </w:trPr>
                    <w:tc>
                      <w:tcPr>
                        <w:tcW w:w="30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4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4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44</w:t>
                        </w:r>
                      </w:p>
                    </w:tc>
                    <w:tc>
                      <w:tcPr>
                        <w:tcW w:w="1726" w:type="dxa"/>
                      </w:tcPr>
                      <w:p>
                        <w:pPr>
                          <w:pStyle w:val="23"/>
                          <w:spacing w:before="22" w:line="208" w:lineRule="auto"/>
                          <w:ind w:left="319" w:right="293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декоративная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</w:p>
                      <w:p>
                        <w:pPr>
                          <w:pStyle w:val="23"/>
                          <w:spacing w:line="205" w:lineRule="exact"/>
                          <w:ind w:left="52" w:right="2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конструирования</w:t>
                        </w:r>
                      </w:p>
                    </w:tc>
                    <w:tc>
                      <w:tcPr>
                        <w:tcW w:w="1726" w:type="dxa"/>
                      </w:tcPr>
                      <w:p>
                        <w:pPr>
                          <w:pStyle w:val="23"/>
                          <w:spacing w:before="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23"/>
                          <w:spacing w:line="208" w:lineRule="auto"/>
                          <w:ind w:left="473" w:right="403" w:hanging="4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Цветочные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снежинки</w:t>
                        </w:r>
                      </w:p>
                    </w:tc>
                    <w:tc>
                      <w:tcPr>
                        <w:tcW w:w="3192" w:type="dxa"/>
                      </w:tcPr>
                      <w:p>
                        <w:pPr>
                          <w:pStyle w:val="23"/>
                          <w:spacing w:before="24" w:line="206" w:lineRule="auto"/>
                          <w:ind w:left="46" w:righ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Вырезывание </w:t>
                        </w:r>
                        <w:r>
                          <w:rPr>
                            <w:w w:val="80"/>
                            <w:sz w:val="20"/>
                          </w:rPr>
                          <w:t>ажурных шестилучевых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снежинок из фантиков и цветной фольги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 опорой на схему. Формирование </w:t>
                        </w:r>
                        <w:r>
                          <w:rPr>
                            <w:w w:val="80"/>
                            <w:sz w:val="20"/>
                          </w:rPr>
                          <w:t>уме-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ния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планировать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работу.</w:t>
                        </w: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106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66" w:hRule="atLeast"/>
                    </w:trPr>
                    <w:tc>
                      <w:tcPr>
                        <w:tcW w:w="30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4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4" w:type="dxa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140"/>
                          <w:ind w:left="4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45</w:t>
                        </w:r>
                      </w:p>
                    </w:tc>
                    <w:tc>
                      <w:tcPr>
                        <w:tcW w:w="1726" w:type="dxa"/>
                      </w:tcPr>
                      <w:p>
                        <w:pPr>
                          <w:pStyle w:val="23"/>
                          <w:spacing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23"/>
                          <w:spacing w:before="1" w:line="208" w:lineRule="auto"/>
                          <w:ind w:left="52" w:right="27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Декоративно4оформ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ительская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1726" w:type="dxa"/>
                      </w:tcPr>
                      <w:p>
                        <w:pPr>
                          <w:pStyle w:val="23"/>
                          <w:spacing w:before="5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23"/>
                          <w:spacing w:line="208" w:lineRule="auto"/>
                          <w:ind w:left="523" w:hanging="13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Новогодние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игрушки</w:t>
                        </w:r>
                      </w:p>
                    </w:tc>
                    <w:tc>
                      <w:tcPr>
                        <w:tcW w:w="3192" w:type="dxa"/>
                      </w:tcPr>
                      <w:p>
                        <w:pPr>
                          <w:pStyle w:val="23"/>
                          <w:spacing w:before="20" w:line="206" w:lineRule="auto"/>
                          <w:ind w:left="41" w:righ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объемных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игрушек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цветной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бумаги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картона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путём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соединения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6−8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одинаковых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(кругов,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ромбов,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квад-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ратов, овалов и др.). Развитие простран-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ственного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мышления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воображения.</w:t>
                        </w: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23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23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108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30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4" w:type="dxa"/>
                      </w:tcPr>
                      <w:p>
                        <w:pPr>
                          <w:pStyle w:val="23"/>
                          <w:spacing w:before="32"/>
                          <w:ind w:left="4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7306" w:type="dxa"/>
                        <w:gridSpan w:val="5"/>
                      </w:tcPr>
                      <w:p>
                        <w:pPr>
                          <w:pStyle w:val="23"/>
                          <w:spacing w:before="31"/>
                          <w:ind w:left="2775" w:right="27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неделя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праздничная</w:t>
                        </w:r>
                      </w:p>
                    </w:tc>
                  </w:tr>
                </w:tbl>
                <w:p>
                  <w:pPr>
                    <w:pStyle w:val="13"/>
                    <w:jc w:val="left"/>
                  </w:pPr>
                </w:p>
              </w:txbxContent>
            </v:textbox>
            <w10:wrap type="none"/>
            <w10:anchorlock/>
          </v:shape>
        </w:pict>
      </w:r>
    </w:p>
    <w:p>
      <w:pPr>
        <w:spacing w:after="0" w:line="240" w:lineRule="auto"/>
        <w:rPr>
          <w:sz w:val="20"/>
        </w:rPr>
        <w:sectPr>
          <w:footerReference r:id="rId59" w:type="default"/>
          <w:pgSz w:w="18710" w:h="13330" w:orient="landscape"/>
          <w:pgMar w:top="680" w:right="0" w:bottom="440" w:left="0" w:header="0" w:footer="240" w:gutter="0"/>
          <w:cols w:space="720" w:num="1"/>
        </w:sectPr>
      </w:pPr>
    </w:p>
    <w:tbl>
      <w:tblPr>
        <w:tblStyle w:val="11"/>
        <w:tblW w:w="0" w:type="auto"/>
        <w:tblInd w:w="87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304"/>
        <w:gridCol w:w="304"/>
        <w:gridCol w:w="1726"/>
        <w:gridCol w:w="1726"/>
        <w:gridCol w:w="3192"/>
        <w:gridCol w:w="358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9" w:hRule="atLeast"/>
        </w:trPr>
        <w:tc>
          <w:tcPr>
            <w:tcW w:w="304" w:type="dxa"/>
            <w:textDirection w:val="btLr"/>
          </w:tcPr>
          <w:p>
            <w:pPr>
              <w:pStyle w:val="23"/>
              <w:spacing w:before="17"/>
              <w:ind w:left="181"/>
              <w:rPr>
                <w:sz w:val="20"/>
              </w:rPr>
            </w:pPr>
            <w:r>
              <w:rPr>
                <w:w w:val="90"/>
                <w:sz w:val="20"/>
              </w:rPr>
              <w:t>Месяц</w:t>
            </w:r>
          </w:p>
        </w:tc>
        <w:tc>
          <w:tcPr>
            <w:tcW w:w="304" w:type="dxa"/>
            <w:textDirection w:val="btLr"/>
          </w:tcPr>
          <w:p>
            <w:pPr>
              <w:pStyle w:val="23"/>
              <w:spacing w:before="17"/>
              <w:ind w:left="12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Неделя</w:t>
            </w:r>
          </w:p>
        </w:tc>
        <w:tc>
          <w:tcPr>
            <w:tcW w:w="304" w:type="dxa"/>
            <w:textDirection w:val="btLr"/>
          </w:tcPr>
          <w:p>
            <w:pPr>
              <w:pStyle w:val="23"/>
              <w:spacing w:before="17"/>
              <w:ind w:left="5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№</w:t>
            </w:r>
          </w:p>
        </w:tc>
        <w:tc>
          <w:tcPr>
            <w:tcW w:w="1726" w:type="dxa"/>
          </w:tcPr>
          <w:p>
            <w:pPr>
              <w:pStyle w:val="23"/>
              <w:spacing w:before="4"/>
              <w:rPr>
                <w:sz w:val="23"/>
              </w:rPr>
            </w:pPr>
          </w:p>
          <w:p>
            <w:pPr>
              <w:pStyle w:val="23"/>
              <w:ind w:left="85" w:right="63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Вид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деятельности</w:t>
            </w:r>
          </w:p>
        </w:tc>
        <w:tc>
          <w:tcPr>
            <w:tcW w:w="1726" w:type="dxa"/>
          </w:tcPr>
          <w:p>
            <w:pPr>
              <w:pStyle w:val="23"/>
              <w:spacing w:before="4"/>
              <w:rPr>
                <w:sz w:val="23"/>
              </w:rPr>
            </w:pPr>
          </w:p>
          <w:p>
            <w:pPr>
              <w:pStyle w:val="23"/>
              <w:ind w:left="86" w:right="6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Тема</w:t>
            </w:r>
          </w:p>
        </w:tc>
        <w:tc>
          <w:tcPr>
            <w:tcW w:w="3192" w:type="dxa"/>
          </w:tcPr>
          <w:p>
            <w:pPr>
              <w:pStyle w:val="23"/>
              <w:spacing w:before="4"/>
              <w:rPr>
                <w:sz w:val="23"/>
              </w:rPr>
            </w:pPr>
          </w:p>
          <w:p>
            <w:pPr>
              <w:pStyle w:val="23"/>
              <w:ind w:left="219" w:right="19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Задачи</w:t>
            </w:r>
          </w:p>
        </w:tc>
        <w:tc>
          <w:tcPr>
            <w:tcW w:w="358" w:type="dxa"/>
            <w:textDirection w:val="btLr"/>
          </w:tcPr>
          <w:p>
            <w:pPr>
              <w:pStyle w:val="23"/>
              <w:spacing w:before="46"/>
              <w:ind w:left="44"/>
              <w:rPr>
                <w:sz w:val="20"/>
              </w:rPr>
            </w:pPr>
            <w:r>
              <w:rPr>
                <w:w w:val="85"/>
                <w:sz w:val="20"/>
              </w:rPr>
              <w:t>Страница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04" w:type="dxa"/>
            <w:vMerge w:val="restart"/>
            <w:textDirection w:val="btLr"/>
          </w:tcPr>
          <w:p>
            <w:pPr>
              <w:pStyle w:val="23"/>
              <w:spacing w:before="18"/>
              <w:ind w:left="4539" w:right="4534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Январь</w:t>
            </w:r>
          </w:p>
        </w:tc>
        <w:tc>
          <w:tcPr>
            <w:tcW w:w="304" w:type="dxa"/>
          </w:tcPr>
          <w:p>
            <w:pPr>
              <w:pStyle w:val="23"/>
              <w:spacing w:before="32"/>
              <w:ind w:left="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</w:p>
        </w:tc>
        <w:tc>
          <w:tcPr>
            <w:tcW w:w="7306" w:type="dxa"/>
            <w:gridSpan w:val="5"/>
          </w:tcPr>
          <w:p>
            <w:pPr>
              <w:pStyle w:val="23"/>
              <w:spacing w:before="31"/>
              <w:ind w:left="2775" w:right="275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75"/>
                <w:sz w:val="20"/>
              </w:rPr>
              <w:t>неделя</w:t>
            </w:r>
            <w:r>
              <w:rPr>
                <w:rFonts w:ascii="Arial" w:hAnsi="Arial"/>
                <w:b/>
                <w:spacing w:val="24"/>
                <w:w w:val="7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75"/>
                <w:sz w:val="20"/>
              </w:rPr>
              <w:t>–</w:t>
            </w:r>
            <w:r>
              <w:rPr>
                <w:rFonts w:ascii="Arial" w:hAnsi="Arial"/>
                <w:b/>
                <w:spacing w:val="25"/>
                <w:w w:val="7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75"/>
                <w:sz w:val="20"/>
              </w:rPr>
              <w:t>праздничная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1" w:hRule="atLeast"/>
        </w:trPr>
        <w:tc>
          <w:tcPr>
            <w:tcW w:w="304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" w:type="dxa"/>
            <w:vMerge w:val="restart"/>
          </w:tcPr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spacing w:before="4"/>
              <w:rPr>
                <w:sz w:val="27"/>
              </w:rPr>
            </w:pPr>
          </w:p>
          <w:p>
            <w:pPr>
              <w:pStyle w:val="23"/>
              <w:ind w:left="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304" w:type="dxa"/>
          </w:tcPr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spacing w:before="10"/>
              <w:rPr>
                <w:sz w:val="20"/>
              </w:rPr>
            </w:pPr>
          </w:p>
          <w:p>
            <w:pPr>
              <w:pStyle w:val="23"/>
              <w:ind w:right="2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46</w:t>
            </w:r>
          </w:p>
        </w:tc>
        <w:tc>
          <w:tcPr>
            <w:tcW w:w="1726" w:type="dxa"/>
          </w:tcPr>
          <w:p>
            <w:pPr>
              <w:pStyle w:val="23"/>
              <w:rPr>
                <w:sz w:val="19"/>
              </w:rPr>
            </w:pPr>
          </w:p>
          <w:p>
            <w:pPr>
              <w:pStyle w:val="23"/>
              <w:spacing w:before="1" w:line="208" w:lineRule="auto"/>
              <w:ind w:left="412" w:right="387" w:hanging="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Лепка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сюжетная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75"/>
                <w:sz w:val="20"/>
              </w:rPr>
              <w:t>по</w:t>
            </w:r>
            <w:r>
              <w:rPr>
                <w:rFonts w:ascii="Arial" w:hAnsi="Arial"/>
                <w:b/>
                <w:spacing w:val="13"/>
                <w:w w:val="7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75"/>
                <w:sz w:val="20"/>
              </w:rPr>
              <w:t>мотивам</w:t>
            </w:r>
          </w:p>
          <w:p>
            <w:pPr>
              <w:pStyle w:val="23"/>
              <w:spacing w:line="205" w:lineRule="exact"/>
              <w:ind w:left="86" w:right="6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75"/>
                <w:sz w:val="20"/>
              </w:rPr>
              <w:t>народных</w:t>
            </w:r>
            <w:r>
              <w:rPr>
                <w:rFonts w:ascii="Arial" w:hAnsi="Arial"/>
                <w:b/>
                <w:spacing w:val="24"/>
                <w:w w:val="7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75"/>
                <w:sz w:val="20"/>
              </w:rPr>
              <w:t>сказок</w:t>
            </w:r>
          </w:p>
        </w:tc>
        <w:tc>
          <w:tcPr>
            <w:tcW w:w="1726" w:type="dxa"/>
          </w:tcPr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spacing w:before="166" w:line="208" w:lineRule="auto"/>
              <w:ind w:left="601" w:hanging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75"/>
                <w:sz w:val="20"/>
              </w:rPr>
              <w:t>Бабушкины</w:t>
            </w:r>
            <w:r>
              <w:rPr>
                <w:rFonts w:ascii="Arial" w:hAnsi="Arial"/>
                <w:b/>
                <w:spacing w:val="1"/>
                <w:w w:val="7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сказки</w:t>
            </w:r>
          </w:p>
        </w:tc>
        <w:tc>
          <w:tcPr>
            <w:tcW w:w="3192" w:type="dxa"/>
          </w:tcPr>
          <w:p>
            <w:pPr>
              <w:pStyle w:val="23"/>
              <w:spacing w:before="23" w:line="206" w:lineRule="auto"/>
              <w:ind w:left="41" w:right="14"/>
              <w:jc w:val="center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 xml:space="preserve">Лепка по мотивам русских народных </w:t>
            </w:r>
            <w:r>
              <w:rPr>
                <w:w w:val="80"/>
                <w:sz w:val="20"/>
              </w:rPr>
              <w:t>ска-</w:t>
            </w:r>
            <w:r>
              <w:rPr>
                <w:spacing w:val="-46"/>
                <w:w w:val="80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 xml:space="preserve">зок: самостоятельный </w:t>
            </w:r>
            <w:r>
              <w:rPr>
                <w:w w:val="80"/>
                <w:sz w:val="20"/>
              </w:rPr>
              <w:t>выбор образов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сказочных героев и сюжетов (компози-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 xml:space="preserve">ций), определение способов и </w:t>
            </w:r>
            <w:r>
              <w:rPr>
                <w:w w:val="80"/>
                <w:sz w:val="20"/>
              </w:rPr>
              <w:t>приёмов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>лепки; передача движений и взаимодей-</w:t>
            </w:r>
            <w:r>
              <w:rPr>
                <w:w w:val="80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>ствий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>персонажей.</w:t>
            </w:r>
          </w:p>
        </w:tc>
        <w:tc>
          <w:tcPr>
            <w:tcW w:w="358" w:type="dxa"/>
          </w:tcPr>
          <w:p>
            <w:pPr>
              <w:pStyle w:val="23"/>
              <w:rPr>
                <w:sz w:val="24"/>
              </w:rPr>
            </w:pPr>
          </w:p>
          <w:p>
            <w:pPr>
              <w:pStyle w:val="23"/>
              <w:spacing w:before="10"/>
              <w:rPr>
                <w:sz w:val="18"/>
              </w:rPr>
            </w:pPr>
          </w:p>
          <w:p>
            <w:pPr>
              <w:pStyle w:val="23"/>
              <w:ind w:lef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110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7" w:hRule="atLeast"/>
        </w:trPr>
        <w:tc>
          <w:tcPr>
            <w:tcW w:w="304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" w:type="dxa"/>
          </w:tcPr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spacing w:before="145"/>
              <w:ind w:right="2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47</w:t>
            </w:r>
          </w:p>
        </w:tc>
        <w:tc>
          <w:tcPr>
            <w:tcW w:w="1726" w:type="dxa"/>
          </w:tcPr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spacing w:before="144"/>
              <w:ind w:left="86" w:right="6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Аппликация</w:t>
            </w:r>
          </w:p>
        </w:tc>
        <w:tc>
          <w:tcPr>
            <w:tcW w:w="1726" w:type="dxa"/>
          </w:tcPr>
          <w:p>
            <w:pPr>
              <w:pStyle w:val="23"/>
              <w:spacing w:before="9"/>
              <w:rPr>
                <w:sz w:val="25"/>
              </w:rPr>
            </w:pPr>
          </w:p>
          <w:p>
            <w:pPr>
              <w:pStyle w:val="23"/>
              <w:spacing w:line="215" w:lineRule="exact"/>
              <w:ind w:left="87" w:right="6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Избушка</w:t>
            </w:r>
          </w:p>
          <w:p>
            <w:pPr>
              <w:pStyle w:val="23"/>
              <w:spacing w:line="215" w:lineRule="exact"/>
              <w:ind w:left="87" w:right="6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на</w:t>
            </w:r>
            <w:r>
              <w:rPr>
                <w:rFonts w:ascii="Arial" w:hAnsi="Arial"/>
                <w:b/>
                <w:spacing w:val="-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курьих ножках</w:t>
            </w:r>
          </w:p>
        </w:tc>
        <w:tc>
          <w:tcPr>
            <w:tcW w:w="3192" w:type="dxa"/>
          </w:tcPr>
          <w:p>
            <w:pPr>
              <w:pStyle w:val="23"/>
              <w:spacing w:before="26" w:line="206" w:lineRule="auto"/>
              <w:ind w:left="88" w:right="61"/>
              <w:jc w:val="center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Самостоятельный</w:t>
            </w:r>
            <w:r>
              <w:rPr>
                <w:w w:val="80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>поиск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>аппликативных</w:t>
            </w:r>
            <w:r>
              <w:rPr>
                <w:spacing w:val="-45"/>
                <w:w w:val="80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>способов и средств художественной</w:t>
            </w:r>
            <w:r>
              <w:rPr>
                <w:w w:val="80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>выразительности для создания</w:t>
            </w:r>
            <w:r>
              <w:rPr>
                <w:w w:val="80"/>
                <w:sz w:val="20"/>
              </w:rPr>
              <w:t xml:space="preserve"> оригинального образа сказочной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>избушки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на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курьих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ножках.</w:t>
            </w:r>
          </w:p>
        </w:tc>
        <w:tc>
          <w:tcPr>
            <w:tcW w:w="358" w:type="dxa"/>
          </w:tcPr>
          <w:p>
            <w:pPr>
              <w:pStyle w:val="23"/>
              <w:spacing w:before="5"/>
              <w:rPr>
                <w:sz w:val="34"/>
              </w:rPr>
            </w:pPr>
          </w:p>
          <w:p>
            <w:pPr>
              <w:pStyle w:val="23"/>
              <w:spacing w:before="1"/>
              <w:ind w:lef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112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7" w:hRule="atLeast"/>
        </w:trPr>
        <w:tc>
          <w:tcPr>
            <w:tcW w:w="304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" w:type="dxa"/>
          </w:tcPr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spacing w:before="145"/>
              <w:ind w:right="2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48</w:t>
            </w:r>
          </w:p>
        </w:tc>
        <w:tc>
          <w:tcPr>
            <w:tcW w:w="1726" w:type="dxa"/>
          </w:tcPr>
          <w:p>
            <w:pPr>
              <w:pStyle w:val="23"/>
              <w:spacing w:before="3"/>
              <w:rPr>
                <w:sz w:val="19"/>
              </w:rPr>
            </w:pPr>
          </w:p>
          <w:p>
            <w:pPr>
              <w:pStyle w:val="23"/>
              <w:spacing w:line="208" w:lineRule="auto"/>
              <w:ind w:left="413" w:right="388" w:firstLine="30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w w:val="80"/>
                <w:sz w:val="20"/>
              </w:rPr>
              <w:t>Рисование</w:t>
            </w:r>
            <w:r>
              <w:rPr>
                <w:rFonts w:ascii="Arial" w:hAnsi="Arial"/>
                <w:b/>
                <w:spacing w:val="-4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сюжетное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75"/>
                <w:sz w:val="20"/>
              </w:rPr>
              <w:t>по</w:t>
            </w:r>
            <w:r>
              <w:rPr>
                <w:rFonts w:ascii="Arial" w:hAnsi="Arial"/>
                <w:b/>
                <w:spacing w:val="9"/>
                <w:w w:val="7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75"/>
                <w:sz w:val="20"/>
              </w:rPr>
              <w:t>замыслу</w:t>
            </w:r>
          </w:p>
        </w:tc>
        <w:tc>
          <w:tcPr>
            <w:tcW w:w="1726" w:type="dxa"/>
          </w:tcPr>
          <w:p>
            <w:pPr>
              <w:pStyle w:val="23"/>
              <w:spacing w:before="2"/>
              <w:rPr>
                <w:sz w:val="17"/>
              </w:rPr>
            </w:pPr>
          </w:p>
          <w:p>
            <w:pPr>
              <w:pStyle w:val="23"/>
              <w:spacing w:line="215" w:lineRule="exact"/>
              <w:ind w:left="86" w:right="6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Баба4Яга</w:t>
            </w:r>
          </w:p>
          <w:p>
            <w:pPr>
              <w:pStyle w:val="23"/>
              <w:spacing w:before="10" w:line="208" w:lineRule="auto"/>
              <w:ind w:left="88" w:right="6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и леший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(лесная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небылица)</w:t>
            </w:r>
          </w:p>
        </w:tc>
        <w:tc>
          <w:tcPr>
            <w:tcW w:w="3192" w:type="dxa"/>
          </w:tcPr>
          <w:p>
            <w:pPr>
              <w:pStyle w:val="23"/>
              <w:spacing w:before="26" w:line="206" w:lineRule="auto"/>
              <w:ind w:left="160" w:right="133" w:hanging="1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Рисование сказочных сюжетов по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замыслу:</w:t>
            </w:r>
            <w:r>
              <w:rPr>
                <w:spacing w:val="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самостоятельный</w:t>
            </w:r>
            <w:r>
              <w:rPr>
                <w:spacing w:val="10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отбор</w:t>
            </w:r>
            <w:r>
              <w:rPr>
                <w:spacing w:val="1"/>
                <w:w w:val="7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содержания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рисунка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(эпизода</w:t>
            </w:r>
            <w:r>
              <w:rPr>
                <w:spacing w:val="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сказки)</w:t>
            </w:r>
            <w:r>
              <w:rPr>
                <w:spacing w:val="-45"/>
                <w:w w:val="80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 xml:space="preserve">и способов </w:t>
            </w:r>
            <w:r>
              <w:rPr>
                <w:w w:val="80"/>
                <w:sz w:val="20"/>
              </w:rPr>
              <w:t>передачи действий и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>взаимоотношений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героев.</w:t>
            </w:r>
          </w:p>
        </w:tc>
        <w:tc>
          <w:tcPr>
            <w:tcW w:w="358" w:type="dxa"/>
          </w:tcPr>
          <w:p>
            <w:pPr>
              <w:pStyle w:val="23"/>
              <w:spacing w:before="5"/>
              <w:rPr>
                <w:sz w:val="34"/>
              </w:rPr>
            </w:pPr>
          </w:p>
          <w:p>
            <w:pPr>
              <w:pStyle w:val="23"/>
              <w:spacing w:before="1"/>
              <w:ind w:lef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114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8" w:hRule="atLeast"/>
        </w:trPr>
        <w:tc>
          <w:tcPr>
            <w:tcW w:w="304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" w:type="dxa"/>
            <w:vMerge w:val="restart"/>
          </w:tcPr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spacing w:before="2"/>
              <w:rPr>
                <w:sz w:val="28"/>
              </w:rPr>
            </w:pPr>
          </w:p>
          <w:p>
            <w:pPr>
              <w:pStyle w:val="23"/>
              <w:ind w:left="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19</w:t>
            </w:r>
          </w:p>
        </w:tc>
        <w:tc>
          <w:tcPr>
            <w:tcW w:w="304" w:type="dxa"/>
          </w:tcPr>
          <w:p>
            <w:pPr>
              <w:pStyle w:val="23"/>
              <w:spacing w:before="9"/>
              <w:rPr>
                <w:sz w:val="32"/>
              </w:rPr>
            </w:pPr>
          </w:p>
          <w:p>
            <w:pPr>
              <w:pStyle w:val="23"/>
              <w:spacing w:before="1"/>
              <w:ind w:right="2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49</w:t>
            </w:r>
          </w:p>
        </w:tc>
        <w:tc>
          <w:tcPr>
            <w:tcW w:w="1726" w:type="dxa"/>
          </w:tcPr>
          <w:p>
            <w:pPr>
              <w:pStyle w:val="23"/>
              <w:spacing w:before="7"/>
              <w:rPr>
                <w:sz w:val="17"/>
              </w:rPr>
            </w:pPr>
          </w:p>
          <w:p>
            <w:pPr>
              <w:pStyle w:val="23"/>
              <w:spacing w:line="208" w:lineRule="auto"/>
              <w:ind w:left="54" w:right="2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w w:val="80"/>
                <w:sz w:val="20"/>
              </w:rPr>
              <w:t>Лепка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80"/>
                <w:sz w:val="20"/>
              </w:rPr>
              <w:t>декоративная</w:t>
            </w:r>
            <w:r>
              <w:rPr>
                <w:rFonts w:ascii="Arial" w:hAnsi="Arial"/>
                <w:b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по мотивам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75"/>
                <w:sz w:val="20"/>
              </w:rPr>
              <w:t>народной</w:t>
            </w:r>
            <w:r>
              <w:rPr>
                <w:rFonts w:ascii="Arial" w:hAnsi="Arial"/>
                <w:b/>
                <w:spacing w:val="21"/>
                <w:w w:val="7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75"/>
                <w:sz w:val="20"/>
              </w:rPr>
              <w:t>пластики</w:t>
            </w:r>
          </w:p>
        </w:tc>
        <w:tc>
          <w:tcPr>
            <w:tcW w:w="1726" w:type="dxa"/>
          </w:tcPr>
          <w:p>
            <w:pPr>
              <w:pStyle w:val="23"/>
              <w:spacing w:before="7"/>
              <w:rPr>
                <w:sz w:val="17"/>
              </w:rPr>
            </w:pPr>
          </w:p>
          <w:p>
            <w:pPr>
              <w:pStyle w:val="23"/>
              <w:spacing w:line="208" w:lineRule="auto"/>
              <w:ind w:left="150" w:right="124" w:hanging="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75"/>
                <w:sz w:val="20"/>
              </w:rPr>
              <w:t>Нарядный</w:t>
            </w:r>
            <w:r>
              <w:rPr>
                <w:rFonts w:ascii="Arial" w:hAnsi="Arial"/>
                <w:b/>
                <w:spacing w:val="1"/>
                <w:w w:val="7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75"/>
                <w:sz w:val="20"/>
              </w:rPr>
              <w:t>индюк</w:t>
            </w:r>
            <w:r>
              <w:rPr>
                <w:rFonts w:ascii="Arial" w:hAnsi="Arial"/>
                <w:b/>
                <w:spacing w:val="1"/>
                <w:w w:val="7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(по мотивам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вятской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игрушки)</w:t>
            </w:r>
          </w:p>
        </w:tc>
        <w:tc>
          <w:tcPr>
            <w:tcW w:w="3192" w:type="dxa"/>
          </w:tcPr>
          <w:p>
            <w:pPr>
              <w:pStyle w:val="23"/>
              <w:spacing w:before="6" w:line="206" w:lineRule="auto"/>
              <w:ind w:left="100" w:right="39" w:firstLine="243"/>
              <w:rPr>
                <w:sz w:val="20"/>
              </w:rPr>
            </w:pPr>
            <w:r>
              <w:rPr>
                <w:w w:val="75"/>
                <w:sz w:val="20"/>
              </w:rPr>
              <w:t>Создание</w:t>
            </w:r>
            <w:r>
              <w:rPr>
                <w:spacing w:val="12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условий</w:t>
            </w:r>
            <w:r>
              <w:rPr>
                <w:spacing w:val="12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для</w:t>
            </w:r>
            <w:r>
              <w:rPr>
                <w:spacing w:val="12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творчества</w:t>
            </w:r>
            <w:r>
              <w:rPr>
                <w:spacing w:val="1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детей</w:t>
            </w:r>
            <w:r>
              <w:rPr>
                <w:spacing w:val="28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по</w:t>
            </w:r>
            <w:r>
              <w:rPr>
                <w:spacing w:val="2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мотивам</w:t>
            </w:r>
            <w:r>
              <w:rPr>
                <w:spacing w:val="2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дымковской</w:t>
            </w:r>
            <w:r>
              <w:rPr>
                <w:spacing w:val="28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игрушки.</w:t>
            </w:r>
          </w:p>
          <w:p>
            <w:pPr>
              <w:pStyle w:val="23"/>
              <w:spacing w:before="1" w:line="206" w:lineRule="auto"/>
              <w:ind w:left="146" w:right="119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Показ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обобщённых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способов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создания</w:t>
            </w:r>
            <w:r>
              <w:rPr>
                <w:spacing w:val="-4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образа –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лепка индюка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на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основе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конуса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или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овоида</w:t>
            </w:r>
            <w:r>
              <w:rPr>
                <w:spacing w:val="-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(яйца).</w:t>
            </w:r>
          </w:p>
        </w:tc>
        <w:tc>
          <w:tcPr>
            <w:tcW w:w="358" w:type="dxa"/>
          </w:tcPr>
          <w:p>
            <w:pPr>
              <w:pStyle w:val="23"/>
              <w:spacing w:before="9"/>
              <w:rPr>
                <w:sz w:val="32"/>
              </w:rPr>
            </w:pPr>
          </w:p>
          <w:p>
            <w:pPr>
              <w:pStyle w:val="23"/>
              <w:ind w:lef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116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1" w:hRule="atLeast"/>
        </w:trPr>
        <w:tc>
          <w:tcPr>
            <w:tcW w:w="304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" w:type="dxa"/>
          </w:tcPr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spacing w:before="132"/>
              <w:ind w:right="2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50</w:t>
            </w:r>
          </w:p>
        </w:tc>
        <w:tc>
          <w:tcPr>
            <w:tcW w:w="1726" w:type="dxa"/>
          </w:tcPr>
          <w:p>
            <w:pPr>
              <w:pStyle w:val="23"/>
              <w:spacing w:before="111" w:line="208" w:lineRule="auto"/>
              <w:ind w:left="335" w:right="310" w:firstLine="49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Аппликация</w:t>
            </w:r>
            <w:r>
              <w:rPr>
                <w:rFonts w:ascii="Arial" w:hAnsi="Arial"/>
                <w:b/>
                <w:spacing w:val="-4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75"/>
                <w:sz w:val="20"/>
              </w:rPr>
              <w:t>с элементами</w:t>
            </w:r>
            <w:r>
              <w:rPr>
                <w:rFonts w:ascii="Arial" w:hAnsi="Arial"/>
                <w:b/>
                <w:spacing w:val="-39"/>
                <w:w w:val="7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рисования</w:t>
            </w:r>
          </w:p>
          <w:p>
            <w:pPr>
              <w:pStyle w:val="23"/>
              <w:spacing w:line="205" w:lineRule="exact"/>
              <w:ind w:left="509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75"/>
                <w:sz w:val="20"/>
              </w:rPr>
              <w:t>и</w:t>
            </w:r>
            <w:r>
              <w:rPr>
                <w:rFonts w:ascii="Arial" w:hAnsi="Arial"/>
                <w:b/>
                <w:spacing w:val="8"/>
                <w:w w:val="7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75"/>
                <w:sz w:val="20"/>
              </w:rPr>
              <w:t>письма</w:t>
            </w:r>
          </w:p>
        </w:tc>
        <w:tc>
          <w:tcPr>
            <w:tcW w:w="1726" w:type="dxa"/>
          </w:tcPr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spacing w:before="131"/>
              <w:ind w:left="87" w:right="6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75"/>
                <w:sz w:val="20"/>
              </w:rPr>
              <w:t>Перо</w:t>
            </w:r>
            <w:r>
              <w:rPr>
                <w:rFonts w:ascii="Arial" w:hAnsi="Arial"/>
                <w:b/>
                <w:spacing w:val="14"/>
                <w:w w:val="7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75"/>
                <w:sz w:val="20"/>
              </w:rPr>
              <w:t>Жар4птицы</w:t>
            </w:r>
          </w:p>
        </w:tc>
        <w:tc>
          <w:tcPr>
            <w:tcW w:w="3192" w:type="dxa"/>
          </w:tcPr>
          <w:p>
            <w:pPr>
              <w:pStyle w:val="23"/>
              <w:spacing w:before="13" w:line="206" w:lineRule="auto"/>
              <w:ind w:left="71" w:right="43" w:hanging="1"/>
              <w:jc w:val="center"/>
              <w:rPr>
                <w:sz w:val="20"/>
              </w:rPr>
            </w:pPr>
            <w:r>
              <w:rPr>
                <w:w w:val="75"/>
                <w:sz w:val="20"/>
              </w:rPr>
              <w:t>Сочетание</w:t>
            </w:r>
            <w:r>
              <w:rPr>
                <w:spacing w:val="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в</w:t>
            </w:r>
            <w:r>
              <w:rPr>
                <w:spacing w:val="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одном</w:t>
            </w:r>
            <w:r>
              <w:rPr>
                <w:spacing w:val="10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художественном</w:t>
            </w:r>
            <w:r>
              <w:rPr>
                <w:spacing w:val="1"/>
                <w:w w:val="75"/>
                <w:sz w:val="20"/>
              </w:rPr>
              <w:t xml:space="preserve"> </w:t>
            </w:r>
            <w:r>
              <w:rPr>
                <w:spacing w:val="-2"/>
                <w:w w:val="80"/>
                <w:sz w:val="20"/>
              </w:rPr>
              <w:t xml:space="preserve">образе аппликативных, </w:t>
            </w:r>
            <w:r>
              <w:rPr>
                <w:spacing w:val="-1"/>
                <w:w w:val="80"/>
                <w:sz w:val="20"/>
              </w:rPr>
              <w:t>графических и</w:t>
            </w:r>
            <w:r>
              <w:rPr>
                <w:w w:val="80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каллиграфических</w:t>
            </w:r>
            <w:r>
              <w:rPr>
                <w:spacing w:val="1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элементов;</w:t>
            </w:r>
            <w:r>
              <w:rPr>
                <w:spacing w:val="1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освоение</w:t>
            </w:r>
            <w:r>
              <w:rPr>
                <w:spacing w:val="1"/>
                <w:w w:val="75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>приёмов штриховки и тушёвки цветными</w:t>
            </w:r>
            <w:r>
              <w:rPr>
                <w:spacing w:val="-46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карандашами.</w:t>
            </w:r>
          </w:p>
        </w:tc>
        <w:tc>
          <w:tcPr>
            <w:tcW w:w="358" w:type="dxa"/>
          </w:tcPr>
          <w:p>
            <w:pPr>
              <w:pStyle w:val="23"/>
              <w:spacing w:before="4"/>
              <w:rPr>
                <w:sz w:val="33"/>
              </w:rPr>
            </w:pPr>
          </w:p>
          <w:p>
            <w:pPr>
              <w:pStyle w:val="23"/>
              <w:ind w:lef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118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3" w:hRule="atLeast"/>
        </w:trPr>
        <w:tc>
          <w:tcPr>
            <w:tcW w:w="304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" w:type="dxa"/>
          </w:tcPr>
          <w:p>
            <w:pPr>
              <w:pStyle w:val="23"/>
              <w:spacing w:before="5"/>
              <w:rPr>
                <w:sz w:val="24"/>
              </w:rPr>
            </w:pPr>
          </w:p>
          <w:p>
            <w:pPr>
              <w:pStyle w:val="23"/>
              <w:ind w:right="1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51</w:t>
            </w:r>
          </w:p>
        </w:tc>
        <w:tc>
          <w:tcPr>
            <w:tcW w:w="1726" w:type="dxa"/>
          </w:tcPr>
          <w:p>
            <w:pPr>
              <w:pStyle w:val="23"/>
              <w:spacing w:before="107" w:line="208" w:lineRule="auto"/>
              <w:ind w:left="412" w:right="387" w:hanging="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Рисование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75"/>
                <w:sz w:val="20"/>
              </w:rPr>
              <w:t>по</w:t>
            </w:r>
            <w:r>
              <w:rPr>
                <w:rFonts w:ascii="Arial" w:hAnsi="Arial"/>
                <w:b/>
                <w:spacing w:val="13"/>
                <w:w w:val="7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75"/>
                <w:sz w:val="20"/>
              </w:rPr>
              <w:t>мотивам</w:t>
            </w:r>
          </w:p>
          <w:p>
            <w:pPr>
              <w:pStyle w:val="23"/>
              <w:spacing w:line="205" w:lineRule="exact"/>
              <w:ind w:left="52" w:right="2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75"/>
                <w:sz w:val="20"/>
              </w:rPr>
              <w:t>городецкой</w:t>
            </w:r>
            <w:r>
              <w:rPr>
                <w:rFonts w:ascii="Arial" w:hAnsi="Arial"/>
                <w:b/>
                <w:spacing w:val="28"/>
                <w:w w:val="7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75"/>
                <w:sz w:val="20"/>
              </w:rPr>
              <w:t>росписи</w:t>
            </w:r>
          </w:p>
        </w:tc>
        <w:tc>
          <w:tcPr>
            <w:tcW w:w="1726" w:type="dxa"/>
          </w:tcPr>
          <w:p>
            <w:pPr>
              <w:pStyle w:val="23"/>
              <w:spacing w:before="4"/>
              <w:rPr>
                <w:sz w:val="24"/>
              </w:rPr>
            </w:pPr>
          </w:p>
          <w:p>
            <w:pPr>
              <w:pStyle w:val="23"/>
              <w:ind w:left="87" w:right="6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Кони4птицы</w:t>
            </w:r>
          </w:p>
        </w:tc>
        <w:tc>
          <w:tcPr>
            <w:tcW w:w="3192" w:type="dxa"/>
          </w:tcPr>
          <w:p>
            <w:pPr>
              <w:pStyle w:val="23"/>
              <w:spacing w:before="9" w:line="206" w:lineRule="auto"/>
              <w:ind w:left="85" w:right="58"/>
              <w:jc w:val="center"/>
              <w:rPr>
                <w:sz w:val="20"/>
              </w:rPr>
            </w:pPr>
            <w:r>
              <w:rPr>
                <w:w w:val="75"/>
                <w:sz w:val="20"/>
              </w:rPr>
              <w:t>Создание</w:t>
            </w:r>
            <w:r>
              <w:rPr>
                <w:spacing w:val="28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условий</w:t>
            </w:r>
            <w:r>
              <w:rPr>
                <w:spacing w:val="2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для</w:t>
            </w:r>
            <w:r>
              <w:rPr>
                <w:spacing w:val="2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рисования</w:t>
            </w:r>
            <w:r>
              <w:rPr>
                <w:spacing w:val="2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детьми</w:t>
            </w:r>
            <w:r>
              <w:rPr>
                <w:spacing w:val="1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фантазийных</w:t>
            </w:r>
            <w:r>
              <w:rPr>
                <w:spacing w:val="1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коней−птиц</w:t>
            </w:r>
            <w:r>
              <w:rPr>
                <w:spacing w:val="1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по</w:t>
            </w:r>
            <w:r>
              <w:rPr>
                <w:spacing w:val="1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мотивам</w:t>
            </w:r>
            <w:r>
              <w:rPr>
                <w:spacing w:val="1"/>
                <w:w w:val="75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 xml:space="preserve">городецкой росписи. </w:t>
            </w:r>
            <w:r>
              <w:rPr>
                <w:w w:val="80"/>
                <w:sz w:val="20"/>
              </w:rPr>
              <w:t>Развитие чувства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цвета,</w:t>
            </w:r>
            <w:r>
              <w:rPr>
                <w:spacing w:val="3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формы</w:t>
            </w:r>
            <w:r>
              <w:rPr>
                <w:spacing w:val="4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и</w:t>
            </w:r>
            <w:r>
              <w:rPr>
                <w:spacing w:val="4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композиции.</w:t>
            </w:r>
          </w:p>
        </w:tc>
        <w:tc>
          <w:tcPr>
            <w:tcW w:w="358" w:type="dxa"/>
          </w:tcPr>
          <w:p>
            <w:pPr>
              <w:pStyle w:val="23"/>
              <w:spacing w:before="5"/>
              <w:rPr>
                <w:sz w:val="24"/>
              </w:rPr>
            </w:pPr>
          </w:p>
          <w:p>
            <w:pPr>
              <w:pStyle w:val="23"/>
              <w:ind w:lef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120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7" w:hRule="atLeast"/>
        </w:trPr>
        <w:tc>
          <w:tcPr>
            <w:tcW w:w="304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" w:type="dxa"/>
            <w:vMerge w:val="restart"/>
          </w:tcPr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spacing w:before="9"/>
              <w:rPr>
                <w:sz w:val="31"/>
              </w:rPr>
            </w:pPr>
          </w:p>
          <w:p>
            <w:pPr>
              <w:pStyle w:val="23"/>
              <w:ind w:left="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304" w:type="dxa"/>
          </w:tcPr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spacing w:before="145"/>
              <w:ind w:right="2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52</w:t>
            </w:r>
          </w:p>
        </w:tc>
        <w:tc>
          <w:tcPr>
            <w:tcW w:w="1726" w:type="dxa"/>
          </w:tcPr>
          <w:p>
            <w:pPr>
              <w:pStyle w:val="23"/>
              <w:spacing w:before="3"/>
              <w:rPr>
                <w:sz w:val="19"/>
              </w:rPr>
            </w:pPr>
          </w:p>
          <w:p>
            <w:pPr>
              <w:pStyle w:val="23"/>
              <w:spacing w:line="208" w:lineRule="auto"/>
              <w:ind w:left="55" w:right="30" w:hanging="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75"/>
                <w:sz w:val="20"/>
              </w:rPr>
              <w:t>Лепка</w:t>
            </w:r>
            <w:r>
              <w:rPr>
                <w:rFonts w:ascii="Arial" w:hAnsi="Arial"/>
                <w:b/>
                <w:spacing w:val="10"/>
                <w:w w:val="7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75"/>
                <w:sz w:val="20"/>
              </w:rPr>
              <w:t>рельефная</w:t>
            </w:r>
            <w:r>
              <w:rPr>
                <w:rFonts w:ascii="Arial" w:hAnsi="Arial"/>
                <w:b/>
                <w:spacing w:val="1"/>
                <w:w w:val="7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(миниатюра в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80"/>
                <w:sz w:val="20"/>
              </w:rPr>
              <w:t>спичечном</w:t>
            </w:r>
            <w:r>
              <w:rPr>
                <w:rFonts w:ascii="Arial" w:hAnsi="Arial"/>
                <w:b/>
                <w:w w:val="80"/>
                <w:sz w:val="20"/>
              </w:rPr>
              <w:t xml:space="preserve"> коробке)</w:t>
            </w:r>
          </w:p>
        </w:tc>
        <w:tc>
          <w:tcPr>
            <w:tcW w:w="1726" w:type="dxa"/>
          </w:tcPr>
          <w:p>
            <w:pPr>
              <w:pStyle w:val="23"/>
              <w:spacing w:before="10"/>
              <w:rPr>
                <w:sz w:val="27"/>
              </w:rPr>
            </w:pPr>
          </w:p>
          <w:p>
            <w:pPr>
              <w:pStyle w:val="23"/>
              <w:spacing w:line="208" w:lineRule="auto"/>
              <w:ind w:left="331" w:right="287" w:firstLine="10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Лягушонка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75"/>
                <w:sz w:val="20"/>
              </w:rPr>
              <w:t>в</w:t>
            </w:r>
            <w:r>
              <w:rPr>
                <w:rFonts w:ascii="Arial" w:hAnsi="Arial"/>
                <w:b/>
                <w:spacing w:val="1"/>
                <w:w w:val="7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75"/>
                <w:sz w:val="20"/>
              </w:rPr>
              <w:t>коробчонке</w:t>
            </w:r>
          </w:p>
        </w:tc>
        <w:tc>
          <w:tcPr>
            <w:tcW w:w="3192" w:type="dxa"/>
          </w:tcPr>
          <w:p>
            <w:pPr>
              <w:pStyle w:val="23"/>
              <w:spacing w:before="26" w:line="206" w:lineRule="auto"/>
              <w:ind w:left="47" w:right="19"/>
              <w:jc w:val="center"/>
              <w:rPr>
                <w:sz w:val="20"/>
              </w:rPr>
            </w:pPr>
            <w:r>
              <w:rPr>
                <w:w w:val="75"/>
                <w:sz w:val="20"/>
              </w:rPr>
              <w:t>Создание</w:t>
            </w:r>
            <w:r>
              <w:rPr>
                <w:spacing w:val="2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миниатюр</w:t>
            </w:r>
            <w:r>
              <w:rPr>
                <w:spacing w:val="2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в</w:t>
            </w:r>
            <w:r>
              <w:rPr>
                <w:spacing w:val="2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технике</w:t>
            </w:r>
            <w:r>
              <w:rPr>
                <w:spacing w:val="2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рельефной</w:t>
            </w:r>
            <w:r>
              <w:rPr>
                <w:spacing w:val="1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пластики</w:t>
            </w:r>
            <w:r>
              <w:rPr>
                <w:spacing w:val="2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(барельеф,</w:t>
            </w:r>
            <w:r>
              <w:rPr>
                <w:spacing w:val="2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горельеф,</w:t>
            </w:r>
            <w:r>
              <w:rPr>
                <w:spacing w:val="1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контррельеф).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Развитие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мелкой</w:t>
            </w:r>
            <w:r>
              <w:rPr>
                <w:spacing w:val="1"/>
                <w:w w:val="75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 xml:space="preserve">моторики рук, координация </w:t>
            </w:r>
            <w:r>
              <w:rPr>
                <w:w w:val="80"/>
                <w:sz w:val="20"/>
              </w:rPr>
              <w:t>работы рук и</w:t>
            </w:r>
            <w:r>
              <w:rPr>
                <w:spacing w:val="-46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глаз.</w:t>
            </w:r>
          </w:p>
        </w:tc>
        <w:tc>
          <w:tcPr>
            <w:tcW w:w="358" w:type="dxa"/>
          </w:tcPr>
          <w:p>
            <w:pPr>
              <w:pStyle w:val="23"/>
              <w:spacing w:before="5"/>
              <w:rPr>
                <w:sz w:val="34"/>
              </w:rPr>
            </w:pPr>
          </w:p>
          <w:p>
            <w:pPr>
              <w:pStyle w:val="23"/>
              <w:spacing w:before="1"/>
              <w:ind w:lef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122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3" w:hRule="atLeast"/>
        </w:trPr>
        <w:tc>
          <w:tcPr>
            <w:tcW w:w="304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" w:type="dxa"/>
          </w:tcPr>
          <w:p>
            <w:pPr>
              <w:pStyle w:val="23"/>
              <w:spacing w:before="8"/>
              <w:rPr>
                <w:sz w:val="25"/>
              </w:rPr>
            </w:pPr>
          </w:p>
          <w:p>
            <w:pPr>
              <w:pStyle w:val="23"/>
              <w:ind w:right="2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53</w:t>
            </w:r>
          </w:p>
        </w:tc>
        <w:tc>
          <w:tcPr>
            <w:tcW w:w="1726" w:type="dxa"/>
          </w:tcPr>
          <w:p>
            <w:pPr>
              <w:pStyle w:val="23"/>
              <w:spacing w:before="122" w:line="208" w:lineRule="auto"/>
              <w:ind w:left="88" w:right="6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Аппликация и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75"/>
                <w:sz w:val="20"/>
              </w:rPr>
              <w:t>рисование4фантази</w:t>
            </w:r>
            <w:r>
              <w:rPr>
                <w:rFonts w:ascii="Arial" w:hAnsi="Arial"/>
                <w:b/>
                <w:spacing w:val="1"/>
                <w:w w:val="7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рование</w:t>
            </w:r>
          </w:p>
        </w:tc>
        <w:tc>
          <w:tcPr>
            <w:tcW w:w="1726" w:type="dxa"/>
          </w:tcPr>
          <w:p>
            <w:pPr>
              <w:pStyle w:val="23"/>
              <w:spacing w:before="1"/>
              <w:rPr>
                <w:sz w:val="19"/>
              </w:rPr>
            </w:pPr>
          </w:p>
          <w:p>
            <w:pPr>
              <w:pStyle w:val="23"/>
              <w:spacing w:line="208" w:lineRule="auto"/>
              <w:ind w:left="178" w:right="152" w:firstLine="7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75"/>
                <w:sz w:val="20"/>
              </w:rPr>
              <w:t>Домик</w:t>
            </w:r>
            <w:r>
              <w:rPr>
                <w:rFonts w:ascii="Arial" w:hAnsi="Arial"/>
                <w:b/>
                <w:spacing w:val="1"/>
                <w:w w:val="7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75"/>
                <w:sz w:val="20"/>
              </w:rPr>
              <w:t>с</w:t>
            </w:r>
            <w:r>
              <w:rPr>
                <w:rFonts w:ascii="Arial" w:hAnsi="Arial"/>
                <w:b/>
                <w:spacing w:val="27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75"/>
                <w:sz w:val="20"/>
              </w:rPr>
              <w:t>трубой</w:t>
            </w:r>
            <w:r>
              <w:rPr>
                <w:rFonts w:ascii="Arial" w:hAnsi="Arial"/>
                <w:b/>
                <w:spacing w:val="1"/>
                <w:w w:val="7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75"/>
                <w:sz w:val="20"/>
              </w:rPr>
              <w:t>и</w:t>
            </w:r>
            <w:r>
              <w:rPr>
                <w:rFonts w:ascii="Arial" w:hAnsi="Arial"/>
                <w:b/>
                <w:spacing w:val="20"/>
                <w:w w:val="7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75"/>
                <w:sz w:val="20"/>
              </w:rPr>
              <w:t>сказочный</w:t>
            </w:r>
            <w:r>
              <w:rPr>
                <w:rFonts w:ascii="Arial" w:hAnsi="Arial"/>
                <w:b/>
                <w:spacing w:val="20"/>
                <w:w w:val="7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75"/>
                <w:sz w:val="20"/>
              </w:rPr>
              <w:t>дым</w:t>
            </w:r>
          </w:p>
        </w:tc>
        <w:tc>
          <w:tcPr>
            <w:tcW w:w="3192" w:type="dxa"/>
          </w:tcPr>
          <w:p>
            <w:pPr>
              <w:pStyle w:val="23"/>
              <w:spacing w:before="24" w:line="206" w:lineRule="auto"/>
              <w:ind w:left="91" w:right="64" w:hanging="1"/>
              <w:jc w:val="center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 xml:space="preserve">Создание </w:t>
            </w:r>
            <w:r>
              <w:rPr>
                <w:spacing w:val="-1"/>
                <w:w w:val="80"/>
                <w:sz w:val="20"/>
              </w:rPr>
              <w:t>фантазийных образов,</w:t>
            </w:r>
            <w:r>
              <w:rPr>
                <w:w w:val="80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 xml:space="preserve">свободное </w:t>
            </w:r>
            <w:r>
              <w:rPr>
                <w:w w:val="80"/>
                <w:sz w:val="20"/>
              </w:rPr>
              <w:t>сочетание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spacing w:val="-2"/>
                <w:w w:val="80"/>
                <w:sz w:val="20"/>
              </w:rPr>
              <w:t>изобразительно−выразительных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>средств</w:t>
            </w:r>
            <w:r>
              <w:rPr>
                <w:spacing w:val="-4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в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красивой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зимней</w:t>
            </w:r>
            <w:r>
              <w:rPr>
                <w:spacing w:val="-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композиции.</w:t>
            </w:r>
          </w:p>
        </w:tc>
        <w:tc>
          <w:tcPr>
            <w:tcW w:w="358" w:type="dxa"/>
          </w:tcPr>
          <w:p>
            <w:pPr>
              <w:pStyle w:val="23"/>
              <w:spacing w:before="8"/>
              <w:rPr>
                <w:sz w:val="25"/>
              </w:rPr>
            </w:pPr>
          </w:p>
          <w:p>
            <w:pPr>
              <w:pStyle w:val="23"/>
              <w:ind w:lef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124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6" w:hRule="atLeast"/>
        </w:trPr>
        <w:tc>
          <w:tcPr>
            <w:tcW w:w="304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" w:type="dxa"/>
          </w:tcPr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spacing w:before="140"/>
              <w:ind w:right="2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54</w:t>
            </w:r>
          </w:p>
        </w:tc>
        <w:tc>
          <w:tcPr>
            <w:tcW w:w="1726" w:type="dxa"/>
          </w:tcPr>
          <w:p>
            <w:pPr>
              <w:pStyle w:val="23"/>
              <w:spacing w:before="119" w:line="208" w:lineRule="auto"/>
              <w:ind w:left="177" w:right="152" w:hanging="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Рисование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декоративное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(оформление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80"/>
                <w:sz w:val="20"/>
              </w:rPr>
              <w:t>лепных</w:t>
            </w:r>
            <w:r>
              <w:rPr>
                <w:rFonts w:ascii="Arial" w:hAnsi="Arial"/>
                <w:b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80"/>
                <w:sz w:val="20"/>
              </w:rPr>
              <w:t>поделок)</w:t>
            </w:r>
          </w:p>
        </w:tc>
        <w:tc>
          <w:tcPr>
            <w:tcW w:w="1726" w:type="dxa"/>
          </w:tcPr>
          <w:p>
            <w:pPr>
              <w:pStyle w:val="23"/>
              <w:spacing w:before="119" w:line="208" w:lineRule="auto"/>
              <w:ind w:left="193" w:right="16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75"/>
                <w:sz w:val="20"/>
              </w:rPr>
              <w:t>Нарядный</w:t>
            </w:r>
            <w:r>
              <w:rPr>
                <w:rFonts w:ascii="Arial" w:hAnsi="Arial"/>
                <w:b/>
                <w:spacing w:val="5"/>
                <w:w w:val="7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75"/>
                <w:sz w:val="20"/>
              </w:rPr>
              <w:t>индюк</w:t>
            </w:r>
            <w:r>
              <w:rPr>
                <w:rFonts w:ascii="Arial" w:hAnsi="Arial"/>
                <w:b/>
                <w:spacing w:val="-39"/>
                <w:w w:val="7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(по мотивам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дымковской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игрушки)</w:t>
            </w:r>
          </w:p>
        </w:tc>
        <w:tc>
          <w:tcPr>
            <w:tcW w:w="3192" w:type="dxa"/>
          </w:tcPr>
          <w:p>
            <w:pPr>
              <w:pStyle w:val="23"/>
              <w:spacing w:before="120" w:line="206" w:lineRule="auto"/>
              <w:ind w:left="41" w:right="14"/>
              <w:jc w:val="center"/>
              <w:rPr>
                <w:sz w:val="20"/>
              </w:rPr>
            </w:pPr>
            <w:r>
              <w:rPr>
                <w:w w:val="75"/>
                <w:sz w:val="20"/>
              </w:rPr>
              <w:t>Оформление</w:t>
            </w:r>
            <w:r>
              <w:rPr>
                <w:spacing w:val="28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лепных</w:t>
            </w:r>
            <w:r>
              <w:rPr>
                <w:spacing w:val="28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фигурок</w:t>
            </w:r>
            <w:r>
              <w:rPr>
                <w:spacing w:val="28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по</w:t>
            </w:r>
            <w:r>
              <w:rPr>
                <w:spacing w:val="28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мотивам</w:t>
            </w:r>
            <w:r>
              <w:rPr>
                <w:spacing w:val="1"/>
                <w:w w:val="75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>дымковской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(вятской)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игрушки.</w:t>
            </w:r>
          </w:p>
          <w:p>
            <w:pPr>
              <w:pStyle w:val="23"/>
              <w:spacing w:before="1" w:line="206" w:lineRule="auto"/>
              <w:ind w:left="41" w:right="14"/>
              <w:jc w:val="center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 xml:space="preserve">Освоение узора в зависимости </w:t>
            </w:r>
            <w:r>
              <w:rPr>
                <w:w w:val="80"/>
                <w:sz w:val="20"/>
              </w:rPr>
              <w:t>от формы</w:t>
            </w:r>
            <w:r>
              <w:rPr>
                <w:spacing w:val="-46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изделия.</w:t>
            </w:r>
          </w:p>
        </w:tc>
        <w:tc>
          <w:tcPr>
            <w:tcW w:w="358" w:type="dxa"/>
          </w:tcPr>
          <w:p>
            <w:pPr>
              <w:pStyle w:val="23"/>
              <w:rPr>
                <w:sz w:val="34"/>
              </w:rPr>
            </w:pPr>
          </w:p>
          <w:p>
            <w:pPr>
              <w:pStyle w:val="23"/>
              <w:ind w:lef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126</w:t>
            </w:r>
          </w:p>
        </w:tc>
      </w:tr>
    </w:tbl>
    <w:p>
      <w:pPr>
        <w:pStyle w:val="13"/>
        <w:jc w:val="left"/>
        <w:rPr>
          <w:sz w:val="20"/>
        </w:rPr>
      </w:pPr>
      <w:r>
        <w:pict>
          <v:shape id="_x0000_s1136" o:spid="_x0000_s1136" o:spt="202" type="#_x0000_t202" style="position:absolute;left:0pt;margin-left:496.05pt;margin-top:34pt;height:606.65pt;width:397.35pt;mso-position-horizontal-relative:page;mso-position-vertical-relative:page;z-index:2516705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6"/>
                    <w:gridCol w:w="306"/>
                    <w:gridCol w:w="306"/>
                    <w:gridCol w:w="1736"/>
                    <w:gridCol w:w="1736"/>
                    <w:gridCol w:w="3223"/>
                    <w:gridCol w:w="307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17" w:hRule="atLeast"/>
                    </w:trPr>
                    <w:tc>
                      <w:tcPr>
                        <w:tcW w:w="306" w:type="dxa"/>
                        <w:textDirection w:val="btLr"/>
                      </w:tcPr>
                      <w:p>
                        <w:pPr>
                          <w:pStyle w:val="23"/>
                          <w:spacing w:before="17"/>
                          <w:ind w:left="177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06" w:type="dxa"/>
                        <w:textDirection w:val="btLr"/>
                      </w:tcPr>
                      <w:p>
                        <w:pPr>
                          <w:pStyle w:val="23"/>
                          <w:spacing w:before="17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95"/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06" w:type="dxa"/>
                        <w:textDirection w:val="btLr"/>
                      </w:tcPr>
                      <w:p>
                        <w:pPr>
                          <w:pStyle w:val="23"/>
                          <w:spacing w:before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6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23"/>
                          <w:ind w:left="61" w:right="4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6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23"/>
                          <w:ind w:left="60" w:right="4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Тема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6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23"/>
                          <w:ind w:left="63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Задачи</w:t>
                        </w:r>
                      </w:p>
                    </w:tc>
                    <w:tc>
                      <w:tcPr>
                        <w:tcW w:w="307" w:type="dxa"/>
                        <w:textDirection w:val="btLr"/>
                      </w:tcPr>
                      <w:p>
                        <w:pPr>
                          <w:pStyle w:val="23"/>
                          <w:spacing w:before="15"/>
                          <w:ind w:left="41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74" w:hRule="atLeast"/>
                    </w:trPr>
                    <w:tc>
                      <w:tcPr>
                        <w:tcW w:w="306" w:type="dxa"/>
                        <w:vMerge w:val="restart"/>
                        <w:textDirection w:val="btLr"/>
                      </w:tcPr>
                      <w:p>
                        <w:pPr>
                          <w:pStyle w:val="23"/>
                          <w:spacing w:before="19"/>
                          <w:ind w:left="5112" w:right="51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5"/>
                            <w:sz w:val="20"/>
                          </w:rPr>
                          <w:t>Февраль</w:t>
                        </w:r>
                      </w:p>
                    </w:tc>
                    <w:tc>
                      <w:tcPr>
                        <w:tcW w:w="306" w:type="dxa"/>
                        <w:vMerge w:val="restart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7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23"/>
                          <w:ind w:left="4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146"/>
                          <w:ind w:left="4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55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4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23"/>
                          <w:spacing w:line="208" w:lineRule="auto"/>
                          <w:ind w:left="278" w:right="200" w:hanging="57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сюжетная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(коллективная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композиция)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23"/>
                          <w:spacing w:line="208" w:lineRule="auto"/>
                          <w:ind w:left="249" w:right="227" w:firstLine="6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«У лукоморья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 xml:space="preserve"> дуб</w:t>
                        </w:r>
                        <w:r>
                          <w:rPr>
                            <w:rFonts w:ascii="Arial" w:hAnsi="Arial"/>
                            <w:b/>
                            <w:spacing w:val="1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зелёный..»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27" w:line="206" w:lineRule="auto"/>
                          <w:ind w:left="140" w:right="1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коллективной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пластической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композиции по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мотивам литературного</w:t>
                        </w:r>
                        <w:r>
                          <w:rPr>
                            <w:spacing w:val="-4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произведения; планирование 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распределение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работы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между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участниками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творческого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проекта.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spacing w:before="7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23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128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74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146"/>
                          <w:ind w:left="4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56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4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23"/>
                          <w:spacing w:line="208" w:lineRule="auto"/>
                          <w:ind w:left="63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(коллективная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90"/>
                            <w:sz w:val="20"/>
                          </w:rPr>
                          <w:t>композиция)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23"/>
                          <w:spacing w:line="208" w:lineRule="auto"/>
                          <w:ind w:left="445" w:right="281" w:hanging="14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«Тридцать</w:t>
                        </w:r>
                        <w:r>
                          <w:rPr>
                            <w:rFonts w:ascii="Arial" w:hAnsi="Arial"/>
                            <w:b/>
                            <w:spacing w:val="1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три</w:t>
                        </w:r>
                        <w:r>
                          <w:rPr>
                            <w:rFonts w:ascii="Arial" w:hAnsi="Arial"/>
                            <w:b/>
                            <w:spacing w:val="-3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90"/>
                            <w:sz w:val="20"/>
                          </w:rPr>
                          <w:t>богатыря»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27" w:line="206" w:lineRule="auto"/>
                          <w:ind w:left="117" w:right="98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коллективной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аппликативной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композиции по мотивам литературного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произведения. Совершенствование </w:t>
                        </w:r>
                        <w:r>
                          <w:rPr>
                            <w:w w:val="80"/>
                            <w:sz w:val="20"/>
                          </w:rPr>
                          <w:t>тех-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ники аппликации, свободное сочетание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приёмов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работы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материалов.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spacing w:before="7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23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130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2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spacing w:before="4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23"/>
                          <w:ind w:left="4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57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29" w:line="208" w:lineRule="auto"/>
                          <w:ind w:left="241" w:right="22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декоративное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(по мотивам</w:t>
                        </w:r>
                      </w:p>
                      <w:p>
                        <w:pPr>
                          <w:pStyle w:val="23"/>
                          <w:spacing w:line="205" w:lineRule="exact"/>
                          <w:ind w:left="61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«гжели»)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29" w:line="208" w:lineRule="auto"/>
                          <w:ind w:left="63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Пир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весь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мир</w:t>
                        </w:r>
                        <w:r>
                          <w:rPr>
                            <w:rFonts w:ascii="Arial" w:hAnsi="Arial"/>
                            <w:b/>
                            <w:spacing w:val="-3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(декоративная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посуда</w:t>
                        </w:r>
                      </w:p>
                      <w:p>
                        <w:pPr>
                          <w:pStyle w:val="23"/>
                          <w:spacing w:line="205" w:lineRule="exact"/>
                          <w:ind w:left="60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сказочные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яства)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31" w:line="206" w:lineRule="auto"/>
                          <w:ind w:left="38" w:right="19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Рисование </w:t>
                        </w:r>
                        <w:r>
                          <w:rPr>
                            <w:w w:val="80"/>
                            <w:sz w:val="20"/>
                          </w:rPr>
                          <w:t>декоративной посуды по моти-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вам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«гжели»,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дополнение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изображениями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сказочных яств и составление коллектив-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ной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(праздничный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стол).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spacing w:before="4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23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132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4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10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23"/>
                          <w:ind w:left="4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4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58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6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23"/>
                          <w:spacing w:line="208" w:lineRule="auto"/>
                          <w:ind w:left="138" w:right="87" w:firstLine="8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Лепка сюжетная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представлению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60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дне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морском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17" w:line="206" w:lineRule="auto"/>
                          <w:ind w:left="66" w:right="4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Создание пластических </w:t>
                        </w:r>
                        <w:r>
                          <w:rPr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подводного мира по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представлению.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Обогащение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уточнение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зрительных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впечатлений.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134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4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4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59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15" w:line="208" w:lineRule="auto"/>
                          <w:ind w:left="324" w:right="142" w:hanging="16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Лепка,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 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(по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выбору)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6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23"/>
                          <w:spacing w:line="208" w:lineRule="auto"/>
                          <w:ind w:left="221" w:right="198" w:firstLine="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Морские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 xml:space="preserve"> коньки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играют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прятки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17" w:line="206" w:lineRule="auto"/>
                          <w:ind w:left="66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Самостоятельный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выбор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художественных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материалов и средств образной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выразительности для раскрытия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предложенной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темы.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136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24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spacing w:before="6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23"/>
                          <w:ind w:left="4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60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50" w:line="208" w:lineRule="auto"/>
                          <w:ind w:left="338" w:right="313" w:firstLine="10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</w:p>
                      <w:p>
                        <w:pPr>
                          <w:pStyle w:val="23"/>
                          <w:spacing w:line="205" w:lineRule="exact"/>
                          <w:ind w:left="6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20"/>
                          </w:rPr>
                          <w:t>аппликации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письма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50" w:line="208" w:lineRule="auto"/>
                          <w:ind w:left="218" w:firstLine="5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Рыбки играют,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рыбки</w:t>
                        </w:r>
                        <w:r>
                          <w:rPr>
                            <w:rFonts w:ascii="Arial" w:hAnsi="Arial"/>
                            <w:b/>
                            <w:spacing w:val="4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сверкают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52" w:line="206" w:lineRule="auto"/>
                          <w:ind w:left="85" w:right="59" w:hanging="9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Самостоятельное и творческое отражение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представления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 природе разными изоб-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разительно−выразительными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средствами.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spacing w:before="6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23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138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31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150"/>
                          <w:ind w:left="4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23"/>
                          <w:ind w:left="4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61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0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23"/>
                          <w:spacing w:line="208" w:lineRule="auto"/>
                          <w:ind w:left="479" w:firstLine="15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сюжетная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54" w:line="208" w:lineRule="auto"/>
                          <w:ind w:left="453" w:right="423" w:hanging="10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Загорелые</w:t>
                        </w:r>
                        <w:r>
                          <w:rPr>
                            <w:rFonts w:ascii="Arial" w:hAnsi="Arial"/>
                            <w:b/>
                            <w:spacing w:val="-4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человечки</w:t>
                        </w:r>
                        <w:r>
                          <w:rPr>
                            <w:rFonts w:ascii="Arial" w:hAnsi="Arial"/>
                            <w:b/>
                            <w:spacing w:val="-4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пляже</w:t>
                        </w:r>
                      </w:p>
                      <w:p>
                        <w:pPr>
                          <w:pStyle w:val="23"/>
                          <w:spacing w:line="205" w:lineRule="exact"/>
                          <w:ind w:left="280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(Чёрное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море)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56" w:line="206" w:lineRule="auto"/>
                          <w:ind w:left="66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Составление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вылепленных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фигурок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коллективной композиции. Смешивание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кусочков пластилина разного цвета </w:t>
                        </w:r>
                        <w:r>
                          <w:rPr>
                            <w:w w:val="80"/>
                            <w:sz w:val="20"/>
                          </w:rPr>
                          <w:t>для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получения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оттенков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загара.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23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140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3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4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62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61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Аппликация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5" w:line="208" w:lineRule="auto"/>
                          <w:ind w:left="176" w:right="156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5"/>
                            <w:sz w:val="20"/>
                          </w:rPr>
                          <w:t>Аквалангисты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фотографируют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кораллы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(Красное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море)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90" w:line="216" w:lineRule="exact"/>
                          <w:ind w:left="64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Изображение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человека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движении</w:t>
                        </w:r>
                      </w:p>
                      <w:p>
                        <w:pPr>
                          <w:pStyle w:val="23"/>
                          <w:spacing w:before="10" w:line="206" w:lineRule="auto"/>
                          <w:ind w:left="66" w:right="4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передачей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особенностей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экипировки,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характерной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позы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движений.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142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300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4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ind w:left="4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63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spacing w:line="208" w:lineRule="auto"/>
                          <w:ind w:left="338" w:right="313" w:firstLine="10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аппликации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spacing w:line="208" w:lineRule="auto"/>
                          <w:ind w:left="127" w:right="106" w:firstLine="12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Белый</w:t>
                        </w:r>
                        <w:r>
                          <w:rPr>
                            <w:rFonts w:ascii="Arial" w:hAnsi="Arial"/>
                            <w:b/>
                            <w:spacing w:val="6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медведь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северное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сияние</w:t>
                        </w:r>
                      </w:p>
                      <w:p>
                        <w:pPr>
                          <w:pStyle w:val="23"/>
                          <w:spacing w:line="205" w:lineRule="exact"/>
                          <w:ind w:left="33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(Белое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море)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40" w:line="206" w:lineRule="auto"/>
                          <w:ind w:left="260" w:right="241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Самостоятельный поиск </w:t>
                        </w:r>
                        <w:r>
                          <w:rPr>
                            <w:w w:val="80"/>
                            <w:sz w:val="20"/>
                          </w:rPr>
                          <w:t>способов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изображения</w:t>
                        </w:r>
                        <w:r>
                          <w:rPr>
                            <w:spacing w:val="1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северных</w:t>
                        </w:r>
                        <w:r>
                          <w:rPr>
                            <w:spacing w:val="1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животных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по представлению или с опорой на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иллюстрацию. Рисование </w:t>
                        </w:r>
                        <w:r>
                          <w:rPr>
                            <w:w w:val="80"/>
                            <w:sz w:val="20"/>
                          </w:rPr>
                          <w:t>северного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сияния </w:t>
                        </w:r>
                        <w:r>
                          <w:rPr>
                            <w:w w:val="80"/>
                            <w:sz w:val="20"/>
                          </w:rPr>
                          <w:t>по представлению: подбор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гармоничного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цветосочетания.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23"/>
                          <w:spacing w:before="4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23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144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82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4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ind w:left="4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64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79" w:line="208" w:lineRule="auto"/>
                          <w:ind w:left="271" w:right="120" w:hanging="12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предметная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пластин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или</w:t>
                        </w:r>
                      </w:p>
                      <w:p>
                        <w:pPr>
                          <w:pStyle w:val="23"/>
                          <w:spacing w:line="205" w:lineRule="exact"/>
                          <w:ind w:left="15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готовой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форме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79" w:line="208" w:lineRule="auto"/>
                          <w:ind w:left="262" w:right="237" w:firstLine="2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Карандашница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подарок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папе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81" w:line="206" w:lineRule="auto"/>
                          <w:ind w:left="192" w:right="17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Лепка из пластин </w:t>
                        </w:r>
                        <w:r>
                          <w:rPr>
                            <w:w w:val="80"/>
                            <w:sz w:val="20"/>
                          </w:rPr>
                          <w:t>или на готовой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форме декоративных (красивых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и</w:t>
                        </w:r>
                      </w:p>
                      <w:p>
                        <w:pPr>
                          <w:pStyle w:val="23"/>
                          <w:spacing w:line="207" w:lineRule="exact"/>
                          <w:ind w:left="64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функциональных)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предметов </w:t>
                        </w:r>
                        <w:r>
                          <w:rPr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подарок.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146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4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4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65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15" w:line="208" w:lineRule="auto"/>
                          <w:ind w:left="388" w:right="367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сюжетная</w:t>
                        </w:r>
                      </w:p>
                      <w:p>
                        <w:pPr>
                          <w:pStyle w:val="23"/>
                          <w:spacing w:line="205" w:lineRule="exact"/>
                          <w:ind w:left="61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бумаги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ткани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15" w:line="208" w:lineRule="auto"/>
                          <w:ind w:left="237" w:right="217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Как мой папа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спал,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когда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был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маленьким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17" w:line="206" w:lineRule="auto"/>
                          <w:ind w:left="66" w:right="4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выразительных аппликативных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образов, свободное сочетание </w:t>
                        </w:r>
                        <w:r>
                          <w:rPr>
                            <w:w w:val="80"/>
                            <w:sz w:val="20"/>
                          </w:rPr>
                          <w:t>разных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художественных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материалов,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способов</w:t>
                        </w:r>
                      </w:p>
                      <w:p>
                        <w:pPr>
                          <w:pStyle w:val="23"/>
                          <w:spacing w:line="207" w:lineRule="exact"/>
                          <w:ind w:left="64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приёмов</w:t>
                        </w:r>
                        <w:r>
                          <w:rPr>
                            <w:spacing w:val="1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лепки.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148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48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23"/>
                          <w:ind w:left="4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66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88" w:line="215" w:lineRule="exact"/>
                          <w:ind w:left="61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Рисование</w:t>
                        </w:r>
                      </w:p>
                      <w:p>
                        <w:pPr>
                          <w:pStyle w:val="23"/>
                          <w:spacing w:line="215" w:lineRule="exact"/>
                          <w:ind w:left="61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1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представлению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12" w:line="208" w:lineRule="auto"/>
                          <w:ind w:left="163" w:right="142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Я с папой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(парный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портрет,</w:t>
                        </w:r>
                        <w:r>
                          <w:rPr>
                            <w:rFonts w:ascii="Arial" w:hAnsi="Arial"/>
                            <w:b/>
                            <w:spacing w:val="-4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профиль)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14" w:line="206" w:lineRule="auto"/>
                          <w:ind w:left="79" w:right="60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Рисование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парного портрета в профиль,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отражение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особенностей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внешнего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вида,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характера и настроения конкретных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людей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(себя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папы).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23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150</w:t>
                        </w:r>
                      </w:p>
                    </w:tc>
                  </w:tr>
                </w:tbl>
                <w:p>
                  <w:pPr>
                    <w:pStyle w:val="13"/>
                    <w:jc w:val="left"/>
                  </w:pPr>
                </w:p>
              </w:txbxContent>
            </v:textbox>
          </v:shape>
        </w:pict>
      </w:r>
    </w:p>
    <w:p>
      <w:pPr>
        <w:pStyle w:val="13"/>
        <w:jc w:val="left"/>
        <w:rPr>
          <w:sz w:val="20"/>
        </w:rPr>
      </w:pPr>
    </w:p>
    <w:p>
      <w:pPr>
        <w:pStyle w:val="13"/>
        <w:spacing w:before="7"/>
        <w:jc w:val="left"/>
        <w:rPr>
          <w:sz w:val="27"/>
        </w:rPr>
      </w:pPr>
    </w:p>
    <w:p>
      <w:pPr>
        <w:spacing w:before="166"/>
        <w:ind w:left="0" w:right="160" w:firstLine="0"/>
        <w:jc w:val="right"/>
        <w:rPr>
          <w:sz w:val="28"/>
        </w:rPr>
      </w:pPr>
      <w:r>
        <w:pict>
          <v:rect id="_x0000_s1137" o:spid="_x0000_s1137" o:spt="1" style="position:absolute;left:0pt;margin-left:904.25pt;margin-top:5.75pt;height:24pt;width:31.2pt;mso-position-horizontal-relative:page;z-index:-251618304;mso-width-relative:page;mso-height-relative:page;" fillcolor="#D8D8D8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</v:rect>
        </w:pict>
      </w:r>
      <w:r>
        <w:pict>
          <v:group id="_x0000_s1138" o:spid="_x0000_s1138" o:spt="203" style="position:absolute;left:0pt;margin-left:0pt;margin-top:5.75pt;height:24pt;width:31.2pt;mso-position-horizontal-relative:page;z-index:251670528;mso-width-relative:page;mso-height-relative:page;" coordorigin="1,115" coordsize="624,480">
            <o:lock v:ext="edit"/>
            <v:rect id="_x0000_s1139" o:spid="_x0000_s1139" o:spt="1" style="position:absolute;left:0;top:115;height:480;width:624;" fillcolor="#E5E5E5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40" o:spid="_x0000_s1140" o:spt="202" type="#_x0000_t202" style="position:absolute;left:0;top:115;height:480;width:62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50"/>
                      <w:ind w:left="203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95"/>
                        <w:sz w:val="28"/>
                      </w:rPr>
                      <w:t>114</w:t>
                    </w:r>
                  </w:p>
                </w:txbxContent>
              </v:textbox>
            </v:shape>
          </v:group>
        </w:pict>
      </w:r>
      <w:r>
        <w:rPr>
          <w:sz w:val="28"/>
        </w:rPr>
        <w:t>115</w:t>
      </w:r>
    </w:p>
    <w:p>
      <w:pPr>
        <w:spacing w:after="0"/>
        <w:jc w:val="right"/>
        <w:rPr>
          <w:sz w:val="28"/>
        </w:rPr>
        <w:sectPr>
          <w:footerReference r:id="rId60" w:type="default"/>
          <w:pgSz w:w="18710" w:h="13330" w:orient="landscape"/>
          <w:pgMar w:top="680" w:right="0" w:bottom="280" w:left="0" w:header="0" w:footer="0" w:gutter="0"/>
          <w:cols w:space="720" w:num="1"/>
        </w:sectPr>
      </w:pPr>
    </w:p>
    <w:p>
      <w:pPr>
        <w:pStyle w:val="13"/>
        <w:jc w:val="left"/>
        <w:rPr>
          <w:sz w:val="20"/>
        </w:rPr>
      </w:pPr>
      <w:r>
        <w:pict>
          <v:shape id="_x0000_s1141" o:spid="_x0000_s1141" o:spt="202" type="#_x0000_t202" style="position:absolute;left:0pt;margin-left:42.5pt;margin-top:34pt;height:606.65pt;width:397.35pt;mso-position-horizontal-relative:page;mso-position-vertical-relative:page;z-index:25167155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6"/>
                    <w:gridCol w:w="306"/>
                    <w:gridCol w:w="306"/>
                    <w:gridCol w:w="1736"/>
                    <w:gridCol w:w="1736"/>
                    <w:gridCol w:w="3223"/>
                    <w:gridCol w:w="307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20" w:hRule="atLeast"/>
                    </w:trPr>
                    <w:tc>
                      <w:tcPr>
                        <w:tcW w:w="306" w:type="dxa"/>
                        <w:textDirection w:val="btLr"/>
                      </w:tcPr>
                      <w:p>
                        <w:pPr>
                          <w:pStyle w:val="23"/>
                          <w:spacing w:before="17"/>
                          <w:ind w:left="179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06" w:type="dxa"/>
                        <w:textDirection w:val="btLr"/>
                      </w:tcPr>
                      <w:p>
                        <w:pPr>
                          <w:pStyle w:val="23"/>
                          <w:spacing w:before="17"/>
                          <w:ind w:left="12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06" w:type="dxa"/>
                        <w:textDirection w:val="btLr"/>
                      </w:tcPr>
                      <w:p>
                        <w:pPr>
                          <w:pStyle w:val="23"/>
                          <w:spacing w:before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7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23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7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23"/>
                          <w:ind w:left="60" w:right="4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Тема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7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23"/>
                          <w:ind w:left="63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Задачи</w:t>
                        </w:r>
                      </w:p>
                    </w:tc>
                    <w:tc>
                      <w:tcPr>
                        <w:tcW w:w="307" w:type="dxa"/>
                        <w:textDirection w:val="btLr"/>
                      </w:tcPr>
                      <w:p>
                        <w:pPr>
                          <w:pStyle w:val="23"/>
                          <w:spacing w:before="15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78" w:hRule="atLeast"/>
                    </w:trPr>
                    <w:tc>
                      <w:tcPr>
                        <w:tcW w:w="306" w:type="dxa"/>
                        <w:vMerge w:val="restart"/>
                        <w:textDirection w:val="btLr"/>
                      </w:tcPr>
                      <w:p>
                        <w:pPr>
                          <w:pStyle w:val="23"/>
                          <w:spacing w:before="19"/>
                          <w:ind w:left="5318" w:right="5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5"/>
                            <w:sz w:val="20"/>
                          </w:rPr>
                          <w:t>Март</w:t>
                        </w:r>
                      </w:p>
                    </w:tc>
                    <w:tc>
                      <w:tcPr>
                        <w:tcW w:w="306" w:type="dxa"/>
                        <w:vMerge w:val="restart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4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148"/>
                          <w:ind w:right="27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67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6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23"/>
                          <w:spacing w:before="1" w:line="208" w:lineRule="auto"/>
                          <w:ind w:left="63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декоративная</w:t>
                        </w:r>
                        <w:r>
                          <w:rPr>
                            <w:rFonts w:ascii="Arial" w:hAnsi="Arial"/>
                            <w:b/>
                            <w:spacing w:val="-4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модульная</w:t>
                        </w:r>
                      </w:p>
                      <w:p>
                        <w:pPr>
                          <w:pStyle w:val="23"/>
                          <w:spacing w:line="205" w:lineRule="exact"/>
                          <w:ind w:left="61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(из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колец)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2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23"/>
                          <w:spacing w:line="208" w:lineRule="auto"/>
                          <w:ind w:left="362" w:right="339" w:firstLine="2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Конфетница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spacing w:val="2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мамочки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29" w:line="206" w:lineRule="auto"/>
                          <w:ind w:left="80" w:right="6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Лепка из колец </w:t>
                        </w:r>
                        <w:r>
                          <w:rPr>
                            <w:w w:val="80"/>
                            <w:sz w:val="20"/>
                          </w:rPr>
                          <w:t>декоративных (красивых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 функциональных) предметов; модели-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рование формы изделия за счёт измене-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ния длины исходных деталей – «вали-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ков»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(кольца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разного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диаметра).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spacing w:before="9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23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152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3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right="27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68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15" w:line="208" w:lineRule="auto"/>
                          <w:ind w:left="110" w:right="88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декоративная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(прорезной</w:t>
                        </w:r>
                        <w:r>
                          <w:rPr>
                            <w:rFonts w:ascii="Arial" w:hAnsi="Arial"/>
                            <w:b/>
                            <w:spacing w:val="2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декор)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6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23"/>
                          <w:spacing w:line="208" w:lineRule="auto"/>
                          <w:ind w:left="390" w:right="306" w:hanging="6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Салфетка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под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конфетницу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17" w:line="206" w:lineRule="auto"/>
                          <w:ind w:left="76" w:right="59" w:firstLine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Освоение нового приёма аппликативного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оформления бытовых изделий – прорез-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ным декором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(«бумажным фольклором»).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Обогащение</w:t>
                        </w:r>
                        <w:r>
                          <w:rPr>
                            <w:spacing w:val="-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аппликативной</w:t>
                        </w:r>
                        <w:r>
                          <w:rPr>
                            <w:spacing w:val="-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техники.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154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3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right="27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69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6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23"/>
                          <w:spacing w:line="208" w:lineRule="auto"/>
                          <w:ind w:left="256" w:firstLine="7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представлению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15" w:line="208" w:lineRule="auto"/>
                          <w:ind w:left="71" w:right="51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Мы с мамой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улыбаемся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(парный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портрет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анфас)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17" w:line="206" w:lineRule="auto"/>
                          <w:ind w:left="38" w:right="18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Рисование парного </w:t>
                        </w:r>
                        <w:r>
                          <w:rPr>
                            <w:w w:val="80"/>
                            <w:sz w:val="20"/>
                          </w:rPr>
                          <w:t>портрета анфас с пе-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редачей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особенностей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внешнего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вида,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ха-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рактера и весёлого настроения конкрет-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людей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(себя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мамы).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156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3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2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ind w:left="4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right="27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70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15" w:line="208" w:lineRule="auto"/>
                          <w:ind w:left="63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рельефная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декоративная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(изразцы)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60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Чудо4цветок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17" w:line="206" w:lineRule="auto"/>
                          <w:ind w:left="43" w:right="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декоративных цветов пластиче-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скими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средствами по мотивам народного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искусства. Продолжение освоения </w:t>
                        </w:r>
                        <w:r>
                          <w:rPr>
                            <w:w w:val="80"/>
                            <w:sz w:val="20"/>
                          </w:rPr>
                          <w:t>техни-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рельефной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лепки.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158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3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right="2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71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6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23"/>
                          <w:spacing w:line="208" w:lineRule="auto"/>
                          <w:ind w:left="179" w:firstLine="9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 xml:space="preserve">Аппликация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шерстяных</w:t>
                        </w:r>
                        <w:r>
                          <w:rPr>
                            <w:rFonts w:ascii="Arial" w:hAnsi="Arial"/>
                            <w:b/>
                            <w:spacing w:val="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ниток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15" w:line="208" w:lineRule="auto"/>
                          <w:ind w:left="62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Пушистые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картины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(ниточка</w:t>
                        </w:r>
                      </w:p>
                      <w:p>
                        <w:pPr>
                          <w:pStyle w:val="23"/>
                          <w:spacing w:line="205" w:lineRule="exact"/>
                          <w:ind w:left="60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за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ниточкой)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17" w:line="206" w:lineRule="auto"/>
                          <w:ind w:left="43" w:right="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w w:val="80"/>
                            <w:sz w:val="20"/>
                          </w:rPr>
                          <w:t xml:space="preserve">Составление картины из шерстяных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ниток.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Обогащение аппликативной техники – ос-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воение двух разных способов создания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образа: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контурное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силуэтное.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160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81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150"/>
                          <w:ind w:right="27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72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3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23"/>
                          <w:spacing w:before="1" w:line="208" w:lineRule="auto"/>
                          <w:ind w:left="522" w:right="397" w:hanging="7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натуры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3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23"/>
                          <w:spacing w:before="1" w:line="208" w:lineRule="auto"/>
                          <w:ind w:left="445" w:right="425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90"/>
                            <w:sz w:val="20"/>
                          </w:rPr>
                          <w:t>Букет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цветов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30" w:line="206" w:lineRule="auto"/>
                          <w:ind w:left="78" w:right="58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Рисование с натуры; возможно точная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передача формы и колорита весенних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цветов в букете. </w:t>
                        </w:r>
                        <w:r>
                          <w:rPr>
                            <w:w w:val="80"/>
                            <w:sz w:val="20"/>
                          </w:rPr>
                          <w:t>Развитие способности к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передаче композиции с определённой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точки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зрения.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spacing w:before="10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23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162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35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185"/>
                          <w:ind w:left="4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spacing w:before="7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23"/>
                          <w:ind w:right="27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73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56" w:line="208" w:lineRule="auto"/>
                          <w:ind w:left="63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рельефная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декоративная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(изразцы)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6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23"/>
                          <w:ind w:left="60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Чудо4букет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57" w:line="206" w:lineRule="auto"/>
                          <w:ind w:left="66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Создание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цветочных композиций пласти-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ческими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средствами по мотивам народно-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го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искусства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(букет,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вазон,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венок).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Зна-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комство</w:t>
                        </w:r>
                        <w:r>
                          <w:rPr>
                            <w:spacing w:val="-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искусством</w:t>
                        </w:r>
                        <w:r>
                          <w:rPr>
                            <w:spacing w:val="-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создания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изразцов.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spacing w:before="7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23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164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3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right="28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74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6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23"/>
                          <w:spacing w:line="208" w:lineRule="auto"/>
                          <w:ind w:left="497" w:right="188" w:hanging="10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(пейзаж)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15" w:line="208" w:lineRule="auto"/>
                          <w:ind w:left="98" w:right="78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Весна идёт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(весенние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картины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8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85"/>
                            <w:sz w:val="20"/>
                          </w:rPr>
                          <w:t>рамочках)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17" w:line="206" w:lineRule="auto"/>
                          <w:ind w:left="101" w:right="82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Оформление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готовых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работ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(рисунков,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аппликаций) как завершающий этап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творчества.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условий для твор-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ческого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применения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освоенных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умений.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166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3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right="27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75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5" w:line="208" w:lineRule="auto"/>
                          <w:ind w:left="415" w:right="394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мотивам</w:t>
                        </w:r>
                      </w:p>
                      <w:p>
                        <w:pPr>
                          <w:pStyle w:val="23"/>
                          <w:spacing w:line="208" w:lineRule="auto"/>
                          <w:ind w:left="63" w:right="4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литературного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произведения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6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23"/>
                          <w:spacing w:line="208" w:lineRule="auto"/>
                          <w:ind w:left="534" w:right="497" w:firstLine="1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Золотой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петушок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17" w:line="206" w:lineRule="auto"/>
                          <w:ind w:left="46" w:right="27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Рисование </w:t>
                        </w:r>
                        <w:r>
                          <w:rPr>
                            <w:w w:val="80"/>
                            <w:sz w:val="20"/>
                          </w:rPr>
                          <w:t>сказочного петушка по моти-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вам литературного произведения. </w:t>
                        </w:r>
                        <w:r>
                          <w:rPr>
                            <w:w w:val="80"/>
                            <w:sz w:val="20"/>
                          </w:rPr>
                          <w:t>Разви-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тие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воображения,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цвета,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формы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композиции.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168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3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2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23"/>
                          <w:ind w:left="4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right="27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76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line="206" w:lineRule="exact"/>
                          <w:ind w:left="61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Беседа</w:t>
                        </w:r>
                      </w:p>
                      <w:p>
                        <w:pPr>
                          <w:pStyle w:val="23"/>
                          <w:spacing w:before="9" w:line="208" w:lineRule="auto"/>
                          <w:ind w:left="63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spacing w:val="1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декоративно4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прикладном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искусстве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60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Чудо4писанки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17" w:line="206" w:lineRule="auto"/>
                          <w:ind w:left="58" w:right="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Ознакомление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детей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искусством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миниа-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тюры на яйце (славянскими писанками).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Воспитание интереса к народному деко-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ративно−прикладному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искусству.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170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07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163"/>
                          <w:ind w:right="28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77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9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23"/>
                          <w:spacing w:line="208" w:lineRule="auto"/>
                          <w:ind w:left="63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объёмной</w:t>
                        </w:r>
                        <w:r>
                          <w:rPr>
                            <w:rFonts w:ascii="Arial" w:hAnsi="Arial"/>
                            <w:b/>
                            <w:spacing w:val="1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форме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(скорлупе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яйца)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162"/>
                          <w:ind w:left="60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Чудо4писанки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43" w:line="206" w:lineRule="auto"/>
                          <w:ind w:left="77" w:right="55" w:firstLine="27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Уточнение представления о композиции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элементах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декора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славянских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писанок.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Освоение техники декоративного </w:t>
                        </w:r>
                        <w:r>
                          <w:rPr>
                            <w:w w:val="80"/>
                            <w:sz w:val="20"/>
                          </w:rPr>
                          <w:t>рап-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портного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рисования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объёмной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форме</w:t>
                        </w:r>
                      </w:p>
                      <w:p>
                        <w:pPr>
                          <w:pStyle w:val="23"/>
                          <w:spacing w:line="207" w:lineRule="exact"/>
                          <w:ind w:left="1340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(яйце).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23"/>
                          <w:spacing w:before="140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172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1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right="27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78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14" w:line="208" w:lineRule="auto"/>
                          <w:ind w:left="63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Моделирование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объёмных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поделок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яичной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скорлупы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23"/>
                          <w:spacing w:before="1" w:line="208" w:lineRule="auto"/>
                          <w:ind w:left="195" w:firstLine="27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Нарядные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игрушки4мобили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15" w:line="206" w:lineRule="auto"/>
                          <w:ind w:left="58" w:right="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объёмных игрушек из яичной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скорлупы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(птицы,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рыбки,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портреты,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цветы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т.д.),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произвольное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сочетание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природных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бытовых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материалов.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174</w:t>
                        </w:r>
                      </w:p>
                    </w:tc>
                  </w:tr>
                </w:tbl>
                <w:p>
                  <w:pPr>
                    <w:pStyle w:val="13"/>
                    <w:jc w:val="left"/>
                  </w:pPr>
                </w:p>
              </w:txbxContent>
            </v:textbox>
          </v:shape>
        </w:pict>
      </w:r>
      <w:r>
        <w:pict>
          <v:shape id="_x0000_s1142" o:spid="_x0000_s1142" o:spt="202" type="#_x0000_t202" style="position:absolute;left:0pt;margin-left:496.05pt;margin-top:34pt;height:606.65pt;width:397.35pt;mso-position-horizontal-relative:page;mso-position-vertical-relative:page;z-index:25167155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6"/>
                    <w:gridCol w:w="306"/>
                    <w:gridCol w:w="306"/>
                    <w:gridCol w:w="1736"/>
                    <w:gridCol w:w="1736"/>
                    <w:gridCol w:w="3223"/>
                    <w:gridCol w:w="307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27" w:hRule="atLeast"/>
                    </w:trPr>
                    <w:tc>
                      <w:tcPr>
                        <w:tcW w:w="306" w:type="dxa"/>
                        <w:textDirection w:val="btLr"/>
                      </w:tcPr>
                      <w:p>
                        <w:pPr>
                          <w:pStyle w:val="23"/>
                          <w:spacing w:before="17"/>
                          <w:ind w:left="182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06" w:type="dxa"/>
                        <w:textDirection w:val="btLr"/>
                      </w:tcPr>
                      <w:p>
                        <w:pPr>
                          <w:pStyle w:val="23"/>
                          <w:spacing w:before="17"/>
                          <w:ind w:left="131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06" w:type="dxa"/>
                        <w:textDirection w:val="btLr"/>
                      </w:tcPr>
                      <w:p>
                        <w:pPr>
                          <w:pStyle w:val="23"/>
                          <w:spacing w:before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1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23"/>
                          <w:ind w:left="61" w:right="4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1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23"/>
                          <w:ind w:left="60" w:right="4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Тема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11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23"/>
                          <w:ind w:left="63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Задачи</w:t>
                        </w:r>
                      </w:p>
                    </w:tc>
                    <w:tc>
                      <w:tcPr>
                        <w:tcW w:w="307" w:type="dxa"/>
                        <w:textDirection w:val="btLr"/>
                      </w:tcPr>
                      <w:p>
                        <w:pPr>
                          <w:pStyle w:val="23"/>
                          <w:spacing w:before="15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0" w:hRule="atLeast"/>
                    </w:trPr>
                    <w:tc>
                      <w:tcPr>
                        <w:tcW w:w="306" w:type="dxa"/>
                        <w:vMerge w:val="restart"/>
                        <w:textDirection w:val="btLr"/>
                      </w:tcPr>
                      <w:p>
                        <w:pPr>
                          <w:pStyle w:val="23"/>
                          <w:spacing w:before="19"/>
                          <w:ind w:left="5201" w:right="520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Апрель</w:t>
                        </w:r>
                      </w:p>
                    </w:tc>
                    <w:tc>
                      <w:tcPr>
                        <w:tcW w:w="306" w:type="dxa"/>
                        <w:vMerge w:val="restart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2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23"/>
                          <w:ind w:left="4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4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79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50" w:right="3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пастелью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23"/>
                          <w:spacing w:line="208" w:lineRule="auto"/>
                          <w:ind w:left="100" w:firstLine="13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Золотые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облака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(весенний</w:t>
                        </w:r>
                        <w:r>
                          <w:rPr>
                            <w:rFonts w:ascii="Arial" w:hAnsi="Arial"/>
                            <w:b/>
                            <w:spacing w:val="3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пейзаж)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line="210" w:lineRule="exact"/>
                          <w:ind w:left="64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Дальнейшее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знакомство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детей</w:t>
                        </w:r>
                      </w:p>
                      <w:p>
                        <w:pPr>
                          <w:pStyle w:val="23"/>
                          <w:spacing w:before="10" w:line="206" w:lineRule="auto"/>
                          <w:ind w:left="66" w:right="4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 новым художественным </w:t>
                        </w:r>
                        <w:r>
                          <w:rPr>
                            <w:w w:val="80"/>
                            <w:sz w:val="20"/>
                          </w:rPr>
                          <w:t>материалом –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пастелью.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приёмов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передачи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нежных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цветовых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нюансов.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spacing w:before="4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176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0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4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80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23"/>
                          <w:spacing w:line="208" w:lineRule="auto"/>
                          <w:ind w:left="45" w:firstLine="34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силуэтная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ленточная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94" w:line="215" w:lineRule="exact"/>
                          <w:ind w:left="60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Голуби</w:t>
                        </w:r>
                      </w:p>
                      <w:p>
                        <w:pPr>
                          <w:pStyle w:val="23"/>
                          <w:spacing w:before="9" w:line="208" w:lineRule="auto"/>
                          <w:ind w:left="62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черепичной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крыше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20" w:line="206" w:lineRule="auto"/>
                          <w:ind w:left="66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коллективной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композиции,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свободное размещение </w:t>
                        </w:r>
                        <w:r>
                          <w:rPr>
                            <w:w w:val="80"/>
                            <w:sz w:val="20"/>
                          </w:rPr>
                          <w:t>вырезанных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элементов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(силуэтная,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ленточная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обрывная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аппликация).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spacing w:before="4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178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90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154"/>
                          <w:ind w:left="4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81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33" w:line="208" w:lineRule="auto"/>
                          <w:ind w:left="283" w:right="262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акварельными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красками</w:t>
                        </w:r>
                      </w:p>
                      <w:p>
                        <w:pPr>
                          <w:pStyle w:val="23"/>
                          <w:spacing w:line="208" w:lineRule="auto"/>
                          <w:ind w:left="63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аппликации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23"/>
                          <w:spacing w:line="208" w:lineRule="auto"/>
                          <w:ind w:left="327" w:firstLine="9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«Заря алая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разливается»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135" w:line="206" w:lineRule="auto"/>
                          <w:ind w:left="226" w:right="207" w:firstLine="383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1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восхода</w:t>
                        </w:r>
                        <w:r>
                          <w:rPr>
                            <w:spacing w:val="1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солнца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(заря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алая) акварельными </w:t>
                        </w:r>
                        <w:r>
                          <w:rPr>
                            <w:w w:val="80"/>
                            <w:sz w:val="20"/>
                          </w:rPr>
                          <w:t>красками.</w:t>
                        </w:r>
                      </w:p>
                      <w:p>
                        <w:pPr>
                          <w:pStyle w:val="23"/>
                          <w:spacing w:line="190" w:lineRule="exact"/>
                          <w:ind w:left="64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Совершенствование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техники </w:t>
                        </w:r>
                        <w:r>
                          <w:rPr>
                            <w:w w:val="80"/>
                            <w:sz w:val="20"/>
                          </w:rPr>
                          <w:t>рисования</w:t>
                        </w:r>
                      </w:p>
                      <w:p>
                        <w:pPr>
                          <w:pStyle w:val="23"/>
                          <w:spacing w:line="216" w:lineRule="exact"/>
                          <w:ind w:left="64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«по мокрому».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spacing w:before="3"/>
                          <w:rPr>
                            <w:sz w:val="35"/>
                          </w:rPr>
                        </w:pPr>
                      </w:p>
                      <w:p>
                        <w:pPr>
                          <w:pStyle w:val="23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180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0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128"/>
                          <w:ind w:left="4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4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82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8" w:line="208" w:lineRule="auto"/>
                          <w:ind w:left="319" w:right="29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декоративное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аппликации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23"/>
                          <w:spacing w:line="208" w:lineRule="auto"/>
                          <w:ind w:left="102" w:right="80" w:firstLine="29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День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ночь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(контраст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нюанс)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20" w:line="206" w:lineRule="auto"/>
                          <w:ind w:left="246" w:right="2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Ознакомление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явлением</w:t>
                        </w:r>
                        <w:r>
                          <w:rPr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контраста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4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искусстве,</w:t>
                        </w:r>
                        <w:r>
                          <w:rPr>
                            <w:spacing w:val="4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пояснение</w:t>
                        </w:r>
                        <w:r>
                          <w:rPr>
                            <w:spacing w:val="4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специфики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 освоение средств удожественно-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образной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выразительности.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spacing w:before="4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182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90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154"/>
                          <w:ind w:left="4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83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23"/>
                          <w:spacing w:line="215" w:lineRule="exact"/>
                          <w:ind w:left="61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Аппликация</w:t>
                        </w:r>
                      </w:p>
                      <w:p>
                        <w:pPr>
                          <w:pStyle w:val="23"/>
                          <w:spacing w:before="9" w:line="208" w:lineRule="auto"/>
                          <w:ind w:left="63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цветной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бумаги,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ткани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фольги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153"/>
                          <w:ind w:left="60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Звёзды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кометы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35" w:line="206" w:lineRule="auto"/>
                          <w:ind w:left="66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Изображение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летящей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кометы,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состоящей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«головы»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звезды,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вырезанной</w:t>
                        </w:r>
                      </w:p>
                      <w:p>
                        <w:pPr>
                          <w:pStyle w:val="23"/>
                          <w:spacing w:line="206" w:lineRule="auto"/>
                          <w:ind w:left="66" w:right="4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схеме,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«хвоста»,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составленного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полосок рваной, мятой </w:t>
                        </w:r>
                        <w:r>
                          <w:rPr>
                            <w:w w:val="80"/>
                            <w:sz w:val="20"/>
                          </w:rPr>
                          <w:t>и скрученной бу-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маги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лоскутков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ткани.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spacing w:before="3"/>
                          <w:rPr>
                            <w:sz w:val="35"/>
                          </w:rPr>
                        </w:pPr>
                      </w:p>
                      <w:p>
                        <w:pPr>
                          <w:pStyle w:val="23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184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90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154"/>
                          <w:ind w:left="4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84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23"/>
                          <w:spacing w:line="208" w:lineRule="auto"/>
                          <w:ind w:left="410" w:hanging="23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рельефная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(панорама)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8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23"/>
                          <w:spacing w:line="208" w:lineRule="auto"/>
                          <w:ind w:left="548" w:right="434" w:hanging="8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1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далёком</w:t>
                        </w:r>
                        <w:r>
                          <w:rPr>
                            <w:rFonts w:ascii="Arial" w:hAnsi="Arial"/>
                            <w:b/>
                            <w:spacing w:val="-3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5"/>
                            <w:sz w:val="20"/>
                          </w:rPr>
                          <w:t>космосе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35" w:line="206" w:lineRule="auto"/>
                          <w:ind w:left="70" w:right="54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w w:val="80"/>
                            <w:sz w:val="20"/>
                          </w:rPr>
                          <w:t>Создание рельефной картины (панорамы),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 xml:space="preserve">включающей разные космические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объекты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75"/>
                            <w:sz w:val="20"/>
                          </w:rPr>
                          <w:t>(солнце, планеты, звёзды, созвездия,</w:t>
                        </w:r>
                        <w:r>
                          <w:rPr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 xml:space="preserve">кометы).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Формирование навыков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80"/>
                            <w:sz w:val="20"/>
                          </w:rPr>
                          <w:t>сотрудничества</w:t>
                        </w:r>
                        <w:r>
                          <w:rPr>
                            <w:spacing w:val="-1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1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сотворчества.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spacing w:before="3"/>
                          <w:rPr>
                            <w:sz w:val="35"/>
                          </w:rPr>
                        </w:pPr>
                      </w:p>
                      <w:p>
                        <w:pPr>
                          <w:pStyle w:val="23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186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90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177"/>
                          <w:ind w:left="4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31</w:t>
                        </w: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154"/>
                          <w:ind w:left="4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85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33" w:line="208" w:lineRule="auto"/>
                          <w:ind w:left="226" w:right="205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Лепка,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аппликация или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рисование</w:t>
                        </w:r>
                      </w:p>
                      <w:p>
                        <w:pPr>
                          <w:pStyle w:val="23"/>
                          <w:spacing w:line="205" w:lineRule="exact"/>
                          <w:ind w:left="61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(по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выбору)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33" w:line="208" w:lineRule="auto"/>
                          <w:ind w:left="176" w:right="156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Летающие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тарелки</w:t>
                        </w:r>
                      </w:p>
                      <w:p>
                        <w:pPr>
                          <w:pStyle w:val="23"/>
                          <w:spacing w:line="208" w:lineRule="auto"/>
                          <w:ind w:left="330" w:right="30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пришельцы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космоса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35" w:line="206" w:lineRule="auto"/>
                          <w:ind w:left="266" w:right="247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Изображение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пластическими,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графическими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или аппликативными</w:t>
                        </w:r>
                        <w:r>
                          <w:rPr>
                            <w:spacing w:val="-4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средствами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разных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пришельцев</w:t>
                        </w:r>
                      </w:p>
                      <w:p>
                        <w:pPr>
                          <w:pStyle w:val="23"/>
                          <w:spacing w:before="1" w:line="206" w:lineRule="auto"/>
                          <w:ind w:left="512" w:right="49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способов</w:t>
                        </w:r>
                        <w:r>
                          <w:rPr>
                            <w:spacing w:val="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их</w:t>
                        </w:r>
                        <w:r>
                          <w:rPr>
                            <w:spacing w:val="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перемещения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в космическом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пространстве.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spacing w:before="3"/>
                          <w:rPr>
                            <w:sz w:val="35"/>
                          </w:rPr>
                        </w:pPr>
                      </w:p>
                      <w:p>
                        <w:pPr>
                          <w:pStyle w:val="23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188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4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spacing w:before="6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4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86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20" w:line="208" w:lineRule="auto"/>
                          <w:ind w:left="324" w:right="38" w:hanging="26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Лепка коллективная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3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(по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выбору)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1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23"/>
                          <w:spacing w:line="208" w:lineRule="auto"/>
                          <w:ind w:left="434" w:firstLine="26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Наш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космодром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22" w:line="206" w:lineRule="auto"/>
                          <w:ind w:left="139" w:right="1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образов разных летательных</w:t>
                        </w:r>
                        <w:r>
                          <w:rPr>
                            <w:spacing w:val="-4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(космических) аппаратов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конструктивным </w:t>
                        </w:r>
                        <w:r>
                          <w:rPr>
                            <w:w w:val="80"/>
                            <w:sz w:val="20"/>
                          </w:rPr>
                          <w:t>и комбинированным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способами.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spacing w:before="6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23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190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73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spacing w:before="4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23"/>
                          <w:ind w:left="4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87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25" w:line="208" w:lineRule="auto"/>
                          <w:ind w:left="479" w:firstLine="15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сюжетная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spacing w:before="100" w:line="215" w:lineRule="exact"/>
                          <w:ind w:left="5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Покорители</w:t>
                        </w:r>
                        <w:r>
                          <w:rPr>
                            <w:rFonts w:ascii="Arial" w:hAnsi="Arial"/>
                            <w:b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космоса</w:t>
                        </w:r>
                      </w:p>
                      <w:p>
                        <w:pPr>
                          <w:pStyle w:val="23"/>
                          <w:spacing w:line="215" w:lineRule="exact"/>
                          <w:ind w:left="8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3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наши</w:t>
                        </w:r>
                        <w:r>
                          <w:rPr>
                            <w:rFonts w:ascii="Arial" w:hAnsi="Arial"/>
                            <w:b/>
                            <w:spacing w:val="3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космонавты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26" w:line="206" w:lineRule="auto"/>
                          <w:ind w:left="266" w:right="247" w:firstLine="65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Лепка космонавтов </w:t>
                        </w:r>
                        <w:r>
                          <w:rPr>
                            <w:w w:val="80"/>
                            <w:sz w:val="20"/>
                          </w:rPr>
                          <w:t>в характерной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экипировке</w:t>
                        </w:r>
                        <w:r>
                          <w:rPr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передачей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движения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«космических»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ситуациях.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spacing w:before="201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192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82" w:hRule="atLeast"/>
                    </w:trPr>
                    <w:tc>
                      <w:tcPr>
                        <w:tcW w:w="306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134"/>
                          <w:ind w:left="4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32</w:t>
                        </w: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5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23"/>
                          <w:ind w:left="4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88</w:t>
                        </w:r>
                      </w:p>
                      <w:p>
                        <w:pPr>
                          <w:pStyle w:val="23"/>
                          <w:spacing w:before="50"/>
                          <w:ind w:left="4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89</w:t>
                        </w:r>
                      </w:p>
                      <w:p>
                        <w:pPr>
                          <w:pStyle w:val="23"/>
                          <w:spacing w:before="50"/>
                          <w:ind w:left="4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90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23"/>
                          <w:spacing w:line="208" w:lineRule="auto"/>
                          <w:ind w:left="141" w:right="119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Сценарий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интегрированного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занятия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23"/>
                          <w:spacing w:line="208" w:lineRule="auto"/>
                          <w:ind w:left="364" w:firstLine="15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Большое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космическое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путешествие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23"/>
                          <w:spacing w:before="41" w:line="206" w:lineRule="auto"/>
                          <w:ind w:left="43" w:right="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условий</w:t>
                        </w:r>
                        <w:r>
                          <w:rPr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игры−драматиза-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ции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космическое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путешествие.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Обобще-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ние представлений о </w:t>
                        </w:r>
                        <w:r>
                          <w:rPr>
                            <w:w w:val="80"/>
                            <w:sz w:val="20"/>
                          </w:rPr>
                          <w:t>космосе и жизни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первобытных </w:t>
                        </w:r>
                        <w:r>
                          <w:rPr>
                            <w:w w:val="80"/>
                            <w:sz w:val="20"/>
                          </w:rPr>
                          <w:t>людей (полёт в космос на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планету с первобытными людьми). Интег-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рирование </w:t>
                        </w:r>
                        <w:r>
                          <w:rPr>
                            <w:w w:val="80"/>
                            <w:sz w:val="20"/>
                          </w:rPr>
                          <w:t>разных видов художественной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деятельности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(рисование, конструирова-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ние, лепка,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 т.д.).</w:t>
                        </w:r>
                      </w:p>
                      <w:p>
                        <w:pPr>
                          <w:pStyle w:val="23"/>
                          <w:spacing w:before="82" w:line="206" w:lineRule="auto"/>
                          <w:ind w:left="58" w:right="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w w:val="75"/>
                            <w:sz w:val="20"/>
                          </w:rPr>
                          <w:t>Внимание!</w:t>
                        </w:r>
                        <w:r>
                          <w:rPr>
                            <w:rFonts w:ascii="Arial" w:hAnsi="Arial"/>
                            <w:i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Сценарий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представляет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собой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вариант </w:t>
                        </w:r>
                        <w:r>
                          <w:rPr>
                            <w:w w:val="80"/>
                            <w:sz w:val="20"/>
                          </w:rPr>
                          <w:t>интеграции разных направлений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работы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детского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сада</w:t>
                        </w:r>
                      </w:p>
                      <w:p>
                        <w:pPr>
                          <w:pStyle w:val="23"/>
                          <w:spacing w:line="207" w:lineRule="exact"/>
                          <w:ind w:left="64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spacing w:val="1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материале</w:t>
                        </w:r>
                        <w:r>
                          <w:rPr>
                            <w:spacing w:val="1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одной</w:t>
                        </w:r>
                        <w:r>
                          <w:rPr>
                            <w:spacing w:val="1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темы.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2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2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23"/>
                          <w:spacing w:before="6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23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194</w:t>
                        </w:r>
                      </w:p>
                    </w:tc>
                  </w:tr>
                </w:tbl>
                <w:p>
                  <w:pPr>
                    <w:pStyle w:val="13"/>
                    <w:jc w:val="left"/>
                  </w:pPr>
                </w:p>
              </w:txbxContent>
            </v:textbox>
          </v:shape>
        </w:pict>
      </w:r>
    </w:p>
    <w:p>
      <w:pPr>
        <w:pStyle w:val="13"/>
        <w:jc w:val="left"/>
        <w:rPr>
          <w:sz w:val="20"/>
        </w:rPr>
      </w:pPr>
    </w:p>
    <w:p>
      <w:pPr>
        <w:pStyle w:val="13"/>
        <w:jc w:val="left"/>
        <w:rPr>
          <w:sz w:val="20"/>
        </w:rPr>
      </w:pPr>
    </w:p>
    <w:p>
      <w:pPr>
        <w:pStyle w:val="13"/>
        <w:jc w:val="left"/>
        <w:rPr>
          <w:sz w:val="20"/>
        </w:rPr>
      </w:pPr>
    </w:p>
    <w:p>
      <w:pPr>
        <w:pStyle w:val="13"/>
        <w:jc w:val="left"/>
        <w:rPr>
          <w:sz w:val="20"/>
        </w:rPr>
      </w:pPr>
    </w:p>
    <w:p>
      <w:pPr>
        <w:pStyle w:val="13"/>
        <w:jc w:val="left"/>
        <w:rPr>
          <w:sz w:val="20"/>
        </w:rPr>
      </w:pPr>
    </w:p>
    <w:p>
      <w:pPr>
        <w:pStyle w:val="13"/>
        <w:jc w:val="left"/>
        <w:rPr>
          <w:sz w:val="20"/>
        </w:rPr>
      </w:pPr>
    </w:p>
    <w:p>
      <w:pPr>
        <w:pStyle w:val="13"/>
        <w:jc w:val="left"/>
        <w:rPr>
          <w:sz w:val="20"/>
        </w:rPr>
      </w:pPr>
    </w:p>
    <w:p>
      <w:pPr>
        <w:pStyle w:val="13"/>
        <w:jc w:val="left"/>
        <w:rPr>
          <w:sz w:val="20"/>
        </w:rPr>
      </w:pPr>
    </w:p>
    <w:p>
      <w:pPr>
        <w:pStyle w:val="13"/>
        <w:jc w:val="left"/>
        <w:rPr>
          <w:sz w:val="20"/>
        </w:rPr>
      </w:pPr>
    </w:p>
    <w:p>
      <w:pPr>
        <w:pStyle w:val="13"/>
        <w:jc w:val="left"/>
        <w:rPr>
          <w:sz w:val="20"/>
        </w:rPr>
      </w:pPr>
    </w:p>
    <w:p>
      <w:pPr>
        <w:pStyle w:val="13"/>
        <w:jc w:val="left"/>
        <w:rPr>
          <w:sz w:val="20"/>
        </w:rPr>
      </w:pPr>
    </w:p>
    <w:p>
      <w:pPr>
        <w:pStyle w:val="13"/>
        <w:jc w:val="left"/>
        <w:rPr>
          <w:sz w:val="20"/>
        </w:rPr>
      </w:pPr>
    </w:p>
    <w:p>
      <w:pPr>
        <w:pStyle w:val="13"/>
        <w:jc w:val="left"/>
        <w:rPr>
          <w:sz w:val="20"/>
        </w:rPr>
      </w:pPr>
    </w:p>
    <w:p>
      <w:pPr>
        <w:pStyle w:val="13"/>
        <w:jc w:val="left"/>
        <w:rPr>
          <w:sz w:val="20"/>
        </w:rPr>
      </w:pPr>
    </w:p>
    <w:p>
      <w:pPr>
        <w:pStyle w:val="13"/>
        <w:jc w:val="left"/>
        <w:rPr>
          <w:sz w:val="20"/>
        </w:rPr>
      </w:pPr>
    </w:p>
    <w:p>
      <w:pPr>
        <w:pStyle w:val="13"/>
        <w:jc w:val="left"/>
        <w:rPr>
          <w:sz w:val="20"/>
        </w:rPr>
      </w:pPr>
    </w:p>
    <w:p>
      <w:pPr>
        <w:pStyle w:val="13"/>
        <w:jc w:val="left"/>
        <w:rPr>
          <w:sz w:val="20"/>
        </w:rPr>
      </w:pPr>
    </w:p>
    <w:p>
      <w:pPr>
        <w:pStyle w:val="13"/>
        <w:jc w:val="left"/>
        <w:rPr>
          <w:sz w:val="20"/>
        </w:rPr>
      </w:pPr>
    </w:p>
    <w:p>
      <w:pPr>
        <w:pStyle w:val="13"/>
        <w:jc w:val="left"/>
        <w:rPr>
          <w:sz w:val="20"/>
        </w:rPr>
      </w:pPr>
    </w:p>
    <w:p>
      <w:pPr>
        <w:pStyle w:val="13"/>
        <w:jc w:val="left"/>
        <w:rPr>
          <w:sz w:val="20"/>
        </w:rPr>
      </w:pPr>
    </w:p>
    <w:p>
      <w:pPr>
        <w:pStyle w:val="13"/>
        <w:jc w:val="left"/>
        <w:rPr>
          <w:sz w:val="20"/>
        </w:rPr>
      </w:pPr>
    </w:p>
    <w:p>
      <w:pPr>
        <w:pStyle w:val="13"/>
        <w:jc w:val="left"/>
        <w:rPr>
          <w:sz w:val="20"/>
        </w:rPr>
      </w:pPr>
    </w:p>
    <w:p>
      <w:pPr>
        <w:pStyle w:val="13"/>
        <w:jc w:val="left"/>
        <w:rPr>
          <w:sz w:val="20"/>
        </w:rPr>
      </w:pPr>
    </w:p>
    <w:p>
      <w:pPr>
        <w:pStyle w:val="13"/>
        <w:jc w:val="left"/>
        <w:rPr>
          <w:sz w:val="20"/>
        </w:rPr>
      </w:pPr>
    </w:p>
    <w:p>
      <w:pPr>
        <w:pStyle w:val="13"/>
        <w:jc w:val="left"/>
        <w:rPr>
          <w:sz w:val="20"/>
        </w:rPr>
      </w:pPr>
    </w:p>
    <w:p>
      <w:pPr>
        <w:pStyle w:val="13"/>
        <w:jc w:val="left"/>
        <w:rPr>
          <w:sz w:val="20"/>
        </w:rPr>
      </w:pPr>
    </w:p>
    <w:p>
      <w:pPr>
        <w:pStyle w:val="13"/>
        <w:jc w:val="left"/>
        <w:rPr>
          <w:sz w:val="20"/>
        </w:rPr>
      </w:pPr>
    </w:p>
    <w:p>
      <w:pPr>
        <w:pStyle w:val="13"/>
        <w:jc w:val="left"/>
        <w:rPr>
          <w:sz w:val="20"/>
        </w:rPr>
      </w:pPr>
    </w:p>
    <w:p>
      <w:pPr>
        <w:pStyle w:val="13"/>
        <w:jc w:val="left"/>
        <w:rPr>
          <w:sz w:val="20"/>
        </w:rPr>
      </w:pPr>
    </w:p>
    <w:p>
      <w:pPr>
        <w:pStyle w:val="13"/>
        <w:jc w:val="left"/>
        <w:rPr>
          <w:sz w:val="20"/>
        </w:rPr>
      </w:pPr>
    </w:p>
    <w:p>
      <w:pPr>
        <w:pStyle w:val="13"/>
        <w:jc w:val="left"/>
        <w:rPr>
          <w:sz w:val="20"/>
        </w:rPr>
      </w:pPr>
    </w:p>
    <w:p>
      <w:pPr>
        <w:pStyle w:val="13"/>
        <w:jc w:val="left"/>
        <w:rPr>
          <w:sz w:val="20"/>
        </w:rPr>
      </w:pPr>
    </w:p>
    <w:p>
      <w:pPr>
        <w:pStyle w:val="13"/>
        <w:jc w:val="left"/>
        <w:rPr>
          <w:sz w:val="20"/>
        </w:rPr>
      </w:pPr>
    </w:p>
    <w:p>
      <w:pPr>
        <w:pStyle w:val="13"/>
        <w:jc w:val="left"/>
        <w:rPr>
          <w:sz w:val="20"/>
        </w:rPr>
      </w:pPr>
    </w:p>
    <w:p>
      <w:pPr>
        <w:pStyle w:val="13"/>
        <w:jc w:val="left"/>
        <w:rPr>
          <w:sz w:val="20"/>
        </w:rPr>
      </w:pPr>
    </w:p>
    <w:p>
      <w:pPr>
        <w:pStyle w:val="13"/>
        <w:jc w:val="left"/>
        <w:rPr>
          <w:sz w:val="20"/>
        </w:rPr>
      </w:pPr>
    </w:p>
    <w:p>
      <w:pPr>
        <w:pStyle w:val="13"/>
        <w:jc w:val="left"/>
        <w:rPr>
          <w:sz w:val="20"/>
        </w:rPr>
      </w:pPr>
    </w:p>
    <w:p>
      <w:pPr>
        <w:pStyle w:val="13"/>
        <w:jc w:val="left"/>
        <w:rPr>
          <w:sz w:val="20"/>
        </w:rPr>
      </w:pPr>
    </w:p>
    <w:p>
      <w:pPr>
        <w:pStyle w:val="13"/>
        <w:jc w:val="left"/>
        <w:rPr>
          <w:sz w:val="20"/>
        </w:rPr>
      </w:pPr>
    </w:p>
    <w:p>
      <w:pPr>
        <w:pStyle w:val="13"/>
        <w:jc w:val="left"/>
        <w:rPr>
          <w:sz w:val="20"/>
        </w:rPr>
      </w:pPr>
    </w:p>
    <w:p>
      <w:pPr>
        <w:pStyle w:val="13"/>
        <w:jc w:val="left"/>
        <w:rPr>
          <w:sz w:val="20"/>
        </w:rPr>
      </w:pPr>
    </w:p>
    <w:p>
      <w:pPr>
        <w:pStyle w:val="13"/>
        <w:jc w:val="left"/>
        <w:rPr>
          <w:sz w:val="20"/>
        </w:rPr>
      </w:pPr>
    </w:p>
    <w:p>
      <w:pPr>
        <w:pStyle w:val="13"/>
        <w:jc w:val="left"/>
        <w:rPr>
          <w:sz w:val="20"/>
        </w:rPr>
      </w:pPr>
    </w:p>
    <w:p>
      <w:pPr>
        <w:pStyle w:val="13"/>
        <w:jc w:val="left"/>
        <w:rPr>
          <w:sz w:val="20"/>
        </w:rPr>
      </w:pPr>
    </w:p>
    <w:p>
      <w:pPr>
        <w:pStyle w:val="13"/>
        <w:jc w:val="left"/>
        <w:rPr>
          <w:sz w:val="20"/>
        </w:rPr>
      </w:pPr>
    </w:p>
    <w:p>
      <w:pPr>
        <w:pStyle w:val="13"/>
        <w:jc w:val="left"/>
        <w:rPr>
          <w:sz w:val="20"/>
        </w:rPr>
      </w:pPr>
    </w:p>
    <w:p>
      <w:pPr>
        <w:pStyle w:val="13"/>
        <w:jc w:val="left"/>
        <w:rPr>
          <w:sz w:val="20"/>
        </w:rPr>
      </w:pPr>
    </w:p>
    <w:p>
      <w:pPr>
        <w:pStyle w:val="13"/>
        <w:jc w:val="left"/>
        <w:rPr>
          <w:sz w:val="20"/>
        </w:rPr>
      </w:pPr>
    </w:p>
    <w:p>
      <w:pPr>
        <w:pStyle w:val="13"/>
        <w:spacing w:before="3"/>
        <w:jc w:val="left"/>
      </w:pPr>
    </w:p>
    <w:p>
      <w:pPr>
        <w:tabs>
          <w:tab w:val="left" w:pos="18084"/>
        </w:tabs>
        <w:spacing w:before="89"/>
        <w:ind w:left="0" w:right="-15" w:firstLine="0"/>
        <w:jc w:val="left"/>
        <w:rPr>
          <w:sz w:val="28"/>
        </w:rPr>
      </w:pPr>
      <w:r>
        <w:rPr>
          <w:w w:val="77"/>
          <w:sz w:val="28"/>
          <w:shd w:val="clear" w:color="auto" w:fill="E5E5E5"/>
        </w:rPr>
        <w:t xml:space="preserve"> </w:t>
      </w:r>
      <w:r>
        <w:rPr>
          <w:sz w:val="28"/>
          <w:shd w:val="clear" w:color="auto" w:fill="E5E5E5"/>
        </w:rPr>
        <w:t xml:space="preserve"> </w:t>
      </w:r>
      <w:r>
        <w:rPr>
          <w:spacing w:val="-32"/>
          <w:sz w:val="28"/>
          <w:shd w:val="clear" w:color="auto" w:fill="E5E5E5"/>
        </w:rPr>
        <w:t xml:space="preserve"> </w:t>
      </w:r>
      <w:r>
        <w:rPr>
          <w:sz w:val="28"/>
          <w:shd w:val="clear" w:color="auto" w:fill="E5E5E5"/>
        </w:rPr>
        <w:t>116</w:t>
      </w:r>
      <w:r>
        <w:rPr>
          <w:sz w:val="28"/>
        </w:rPr>
        <w:tab/>
      </w:r>
      <w:r>
        <w:rPr>
          <w:sz w:val="28"/>
          <w:shd w:val="clear" w:color="auto" w:fill="D8D8D8"/>
        </w:rPr>
        <w:t xml:space="preserve">117 </w:t>
      </w:r>
      <w:r>
        <w:rPr>
          <w:spacing w:val="-4"/>
          <w:sz w:val="28"/>
          <w:shd w:val="clear" w:color="auto" w:fill="D8D8D8"/>
        </w:rPr>
        <w:t xml:space="preserve"> </w:t>
      </w:r>
    </w:p>
    <w:p>
      <w:pPr>
        <w:spacing w:after="0"/>
        <w:jc w:val="left"/>
        <w:rPr>
          <w:sz w:val="28"/>
        </w:rPr>
        <w:sectPr>
          <w:footerReference r:id="rId61" w:type="default"/>
          <w:pgSz w:w="18710" w:h="13330" w:orient="landscape"/>
          <w:pgMar w:top="680" w:right="0" w:bottom="280" w:left="0" w:header="0" w:footer="0" w:gutter="0"/>
          <w:cols w:space="720" w:num="1"/>
        </w:sectPr>
      </w:pPr>
    </w:p>
    <w:tbl>
      <w:tblPr>
        <w:tblStyle w:val="11"/>
        <w:tblW w:w="0" w:type="auto"/>
        <w:tblInd w:w="13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37"/>
        <w:gridCol w:w="1720"/>
        <w:gridCol w:w="2065"/>
        <w:gridCol w:w="1720"/>
        <w:gridCol w:w="1720"/>
        <w:gridCol w:w="1274"/>
        <w:gridCol w:w="359"/>
        <w:gridCol w:w="838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10295" w:type="dxa"/>
            <w:gridSpan w:val="7"/>
            <w:tcBorders>
              <w:left w:val="single" w:color="000000" w:sz="12" w:space="0"/>
            </w:tcBorders>
          </w:tcPr>
          <w:p>
            <w:pPr>
              <w:pStyle w:val="23"/>
              <w:spacing w:before="8"/>
              <w:ind w:left="4887" w:right="4866"/>
              <w:jc w:val="center"/>
              <w:rPr>
                <w:sz w:val="20"/>
              </w:rPr>
            </w:pPr>
            <w:r>
              <w:rPr>
                <w:w w:val="130"/>
                <w:sz w:val="20"/>
              </w:rPr>
              <w:t>Май</w:t>
            </w:r>
          </w:p>
        </w:tc>
        <w:tc>
          <w:tcPr>
            <w:tcW w:w="838" w:type="dxa"/>
          </w:tcPr>
          <w:p>
            <w:pPr>
              <w:pStyle w:val="23"/>
              <w:spacing w:before="7"/>
              <w:ind w:left="39" w:right="6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Месяц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222" w:type="dxa"/>
            <w:gridSpan w:val="3"/>
            <w:tcBorders>
              <w:left w:val="single" w:color="000000" w:sz="12" w:space="0"/>
            </w:tcBorders>
            <w:textDirection w:val="tbRl"/>
          </w:tcPr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spacing w:before="155"/>
              <w:ind w:left="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34</w:t>
            </w:r>
          </w:p>
        </w:tc>
        <w:tc>
          <w:tcPr>
            <w:tcW w:w="4714" w:type="dxa"/>
            <w:gridSpan w:val="3"/>
            <w:textDirection w:val="tbRl"/>
          </w:tcPr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spacing w:before="154"/>
              <w:ind w:left="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34</w:t>
            </w:r>
          </w:p>
        </w:tc>
        <w:tc>
          <w:tcPr>
            <w:tcW w:w="359" w:type="dxa"/>
            <w:textDirection w:val="tbRl"/>
          </w:tcPr>
          <w:p>
            <w:pPr>
              <w:pStyle w:val="23"/>
              <w:spacing w:before="19"/>
              <w:ind w:left="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</w:t>
            </w:r>
          </w:p>
        </w:tc>
        <w:tc>
          <w:tcPr>
            <w:tcW w:w="838" w:type="dxa"/>
          </w:tcPr>
          <w:p>
            <w:pPr>
              <w:pStyle w:val="23"/>
              <w:spacing w:before="7"/>
              <w:ind w:left="39" w:right="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Неделя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437" w:type="dxa"/>
            <w:tcBorders>
              <w:left w:val="single" w:color="000000" w:sz="12" w:space="0"/>
              <w:right w:val="single" w:color="000000" w:sz="12" w:space="0"/>
            </w:tcBorders>
            <w:textDirection w:val="tbRl"/>
          </w:tcPr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rPr>
                <w:sz w:val="26"/>
              </w:rPr>
            </w:pPr>
          </w:p>
          <w:p>
            <w:pPr>
              <w:pStyle w:val="23"/>
              <w:spacing w:before="1"/>
              <w:ind w:left="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96</w:t>
            </w:r>
          </w:p>
        </w:tc>
        <w:tc>
          <w:tcPr>
            <w:tcW w:w="1720" w:type="dxa"/>
            <w:tcBorders>
              <w:left w:val="single" w:color="000000" w:sz="12" w:space="0"/>
              <w:right w:val="single" w:color="000000" w:sz="12" w:space="0"/>
            </w:tcBorders>
            <w:textDirection w:val="tbRl"/>
          </w:tcPr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spacing w:before="188"/>
              <w:ind w:left="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95</w:t>
            </w:r>
          </w:p>
        </w:tc>
        <w:tc>
          <w:tcPr>
            <w:tcW w:w="2065" w:type="dxa"/>
            <w:tcBorders>
              <w:left w:val="single" w:color="000000" w:sz="12" w:space="0"/>
            </w:tcBorders>
            <w:textDirection w:val="tbRl"/>
          </w:tcPr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spacing w:before="4"/>
              <w:rPr>
                <w:sz w:val="31"/>
              </w:rPr>
            </w:pPr>
          </w:p>
          <w:p>
            <w:pPr>
              <w:pStyle w:val="23"/>
              <w:spacing w:before="1"/>
              <w:ind w:left="3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94</w:t>
            </w:r>
          </w:p>
        </w:tc>
        <w:tc>
          <w:tcPr>
            <w:tcW w:w="1720" w:type="dxa"/>
            <w:textDirection w:val="tbRl"/>
          </w:tcPr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spacing w:before="191"/>
              <w:ind w:left="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93</w:t>
            </w:r>
          </w:p>
        </w:tc>
        <w:tc>
          <w:tcPr>
            <w:tcW w:w="1720" w:type="dxa"/>
            <w:textDirection w:val="tbRl"/>
          </w:tcPr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spacing w:before="190"/>
              <w:ind w:left="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92</w:t>
            </w:r>
          </w:p>
        </w:tc>
        <w:tc>
          <w:tcPr>
            <w:tcW w:w="1274" w:type="dxa"/>
            <w:textDirection w:val="tbRl"/>
          </w:tcPr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spacing w:before="1"/>
              <w:rPr>
                <w:sz w:val="19"/>
              </w:rPr>
            </w:pPr>
          </w:p>
          <w:p>
            <w:pPr>
              <w:pStyle w:val="23"/>
              <w:ind w:lef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91</w:t>
            </w:r>
          </w:p>
        </w:tc>
        <w:tc>
          <w:tcPr>
            <w:tcW w:w="359" w:type="dxa"/>
            <w:vMerge w:val="restart"/>
            <w:tcBorders>
              <w:bottom w:val="single" w:color="000000" w:sz="12" w:space="0"/>
            </w:tcBorders>
            <w:textDirection w:val="tbRl"/>
          </w:tcPr>
          <w:p>
            <w:pPr>
              <w:pStyle w:val="23"/>
              <w:spacing w:before="18"/>
              <w:ind w:left="2763" w:right="275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75"/>
                <w:sz w:val="20"/>
              </w:rPr>
              <w:t>неделя</w:t>
            </w:r>
            <w:r>
              <w:rPr>
                <w:rFonts w:ascii="Arial" w:hAnsi="Arial"/>
                <w:b/>
                <w:spacing w:val="24"/>
                <w:w w:val="7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75"/>
                <w:sz w:val="20"/>
              </w:rPr>
              <w:t>–</w:t>
            </w:r>
            <w:r>
              <w:rPr>
                <w:rFonts w:ascii="Arial" w:hAnsi="Arial"/>
                <w:b/>
                <w:spacing w:val="25"/>
                <w:w w:val="7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75"/>
                <w:sz w:val="20"/>
              </w:rPr>
              <w:t>праздничная</w:t>
            </w:r>
          </w:p>
        </w:tc>
        <w:tc>
          <w:tcPr>
            <w:tcW w:w="838" w:type="dxa"/>
          </w:tcPr>
          <w:p>
            <w:pPr>
              <w:pStyle w:val="23"/>
              <w:spacing w:before="7"/>
              <w:ind w:left="3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№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6" w:hRule="atLeast"/>
        </w:trPr>
        <w:tc>
          <w:tcPr>
            <w:tcW w:w="1437" w:type="dxa"/>
            <w:tcBorders>
              <w:left w:val="single" w:color="000000" w:sz="12" w:space="0"/>
              <w:right w:val="single" w:color="000000" w:sz="12" w:space="0"/>
            </w:tcBorders>
            <w:textDirection w:val="tbRl"/>
          </w:tcPr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spacing w:before="5"/>
              <w:rPr>
                <w:sz w:val="19"/>
              </w:rPr>
            </w:pPr>
          </w:p>
          <w:p>
            <w:pPr>
              <w:pStyle w:val="23"/>
              <w:spacing w:line="208" w:lineRule="auto"/>
              <w:ind w:left="219" w:right="194" w:hanging="1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75"/>
                <w:sz w:val="20"/>
              </w:rPr>
              <w:t>Лепка</w:t>
            </w:r>
            <w:r>
              <w:rPr>
                <w:rFonts w:ascii="Arial" w:hAnsi="Arial"/>
                <w:b/>
                <w:spacing w:val="1"/>
                <w:w w:val="7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75"/>
                <w:sz w:val="20"/>
              </w:rPr>
              <w:t>сюжетная</w:t>
            </w:r>
            <w:r>
              <w:rPr>
                <w:rFonts w:ascii="Arial" w:hAnsi="Arial"/>
                <w:b/>
                <w:spacing w:val="1"/>
                <w:w w:val="7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85"/>
                <w:sz w:val="20"/>
              </w:rPr>
              <w:t>(коллективная)</w:t>
            </w:r>
          </w:p>
        </w:tc>
        <w:tc>
          <w:tcPr>
            <w:tcW w:w="1720" w:type="dxa"/>
            <w:tcBorders>
              <w:left w:val="single" w:color="000000" w:sz="12" w:space="0"/>
              <w:right w:val="single" w:color="000000" w:sz="12" w:space="0"/>
            </w:tcBorders>
            <w:textDirection w:val="tbRl"/>
          </w:tcPr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spacing w:before="167" w:line="208" w:lineRule="auto"/>
              <w:ind w:left="460" w:right="360" w:hanging="9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w w:val="80"/>
                <w:sz w:val="20"/>
              </w:rPr>
              <w:t>Аппликация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сюжетная</w:t>
            </w:r>
          </w:p>
          <w:p>
            <w:pPr>
              <w:pStyle w:val="23"/>
              <w:spacing w:line="208" w:lineRule="auto"/>
              <w:ind w:left="353" w:right="254" w:hanging="9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75"/>
                <w:sz w:val="20"/>
              </w:rPr>
              <w:t>или</w:t>
            </w:r>
            <w:r>
              <w:rPr>
                <w:rFonts w:ascii="Arial" w:hAnsi="Arial"/>
                <w:b/>
                <w:spacing w:val="1"/>
                <w:w w:val="7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75"/>
                <w:sz w:val="20"/>
              </w:rPr>
              <w:t>рисование</w:t>
            </w:r>
            <w:r>
              <w:rPr>
                <w:rFonts w:ascii="Arial" w:hAnsi="Arial"/>
                <w:b/>
                <w:spacing w:val="-39"/>
                <w:w w:val="7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(по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выбору)</w:t>
            </w:r>
          </w:p>
        </w:tc>
        <w:tc>
          <w:tcPr>
            <w:tcW w:w="2065" w:type="dxa"/>
            <w:tcBorders>
              <w:left w:val="single" w:color="000000" w:sz="12" w:space="0"/>
            </w:tcBorders>
            <w:textDirection w:val="tbRl"/>
          </w:tcPr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spacing w:before="188" w:line="208" w:lineRule="auto"/>
              <w:ind w:left="70" w:right="6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75"/>
                <w:sz w:val="20"/>
              </w:rPr>
              <w:t>Лепка</w:t>
            </w:r>
            <w:r>
              <w:rPr>
                <w:rFonts w:ascii="Arial" w:hAnsi="Arial"/>
                <w:b/>
                <w:spacing w:val="1"/>
                <w:w w:val="7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75"/>
                <w:sz w:val="20"/>
              </w:rPr>
              <w:t>рельефная</w:t>
            </w:r>
            <w:r>
              <w:rPr>
                <w:rFonts w:ascii="Arial" w:hAnsi="Arial"/>
                <w:b/>
                <w:spacing w:val="1"/>
                <w:w w:val="7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75"/>
                <w:sz w:val="20"/>
              </w:rPr>
              <w:t>из</w:t>
            </w:r>
            <w:r>
              <w:rPr>
                <w:rFonts w:ascii="Arial" w:hAnsi="Arial"/>
                <w:b/>
                <w:spacing w:val="-39"/>
                <w:w w:val="7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75"/>
                <w:sz w:val="20"/>
              </w:rPr>
              <w:t>солёного</w:t>
            </w:r>
            <w:r>
              <w:rPr>
                <w:rFonts w:ascii="Arial" w:hAnsi="Arial"/>
                <w:b/>
                <w:spacing w:val="5"/>
                <w:w w:val="7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75"/>
                <w:sz w:val="20"/>
              </w:rPr>
              <w:t>теста</w:t>
            </w:r>
          </w:p>
          <w:p>
            <w:pPr>
              <w:pStyle w:val="23"/>
              <w:spacing w:line="205" w:lineRule="exact"/>
              <w:ind w:left="67" w:right="6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w w:val="85"/>
                <w:sz w:val="20"/>
              </w:rPr>
              <w:t>(в</w:t>
            </w:r>
            <w:r>
              <w:rPr>
                <w:rFonts w:ascii="Arial" w:hAnsi="Arial"/>
                <w:b/>
                <w:spacing w:val="-4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85"/>
                <w:sz w:val="20"/>
              </w:rPr>
              <w:t>парах)</w:t>
            </w:r>
          </w:p>
        </w:tc>
        <w:tc>
          <w:tcPr>
            <w:tcW w:w="1720" w:type="dxa"/>
            <w:textDirection w:val="tbRl"/>
          </w:tcPr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spacing w:before="8"/>
              <w:rPr>
                <w:sz w:val="29"/>
              </w:rPr>
            </w:pPr>
          </w:p>
          <w:p>
            <w:pPr>
              <w:pStyle w:val="23"/>
              <w:spacing w:before="1"/>
              <w:ind w:left="5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75"/>
                <w:sz w:val="20"/>
              </w:rPr>
              <w:t>Рисование</w:t>
            </w:r>
            <w:r>
              <w:rPr>
                <w:rFonts w:ascii="Arial" w:hAnsi="Arial"/>
                <w:b/>
                <w:spacing w:val="12"/>
                <w:w w:val="7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75"/>
                <w:sz w:val="20"/>
              </w:rPr>
              <w:t>с</w:t>
            </w:r>
            <w:r>
              <w:rPr>
                <w:rFonts w:ascii="Arial" w:hAnsi="Arial"/>
                <w:b/>
                <w:spacing w:val="12"/>
                <w:w w:val="7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75"/>
                <w:sz w:val="20"/>
              </w:rPr>
              <w:t>натуры</w:t>
            </w:r>
          </w:p>
        </w:tc>
        <w:tc>
          <w:tcPr>
            <w:tcW w:w="1720" w:type="dxa"/>
            <w:textDirection w:val="tbRl"/>
          </w:tcPr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spacing w:before="9"/>
              <w:rPr>
                <w:sz w:val="31"/>
              </w:rPr>
            </w:pPr>
          </w:p>
          <w:p>
            <w:pPr>
              <w:pStyle w:val="23"/>
              <w:spacing w:line="208" w:lineRule="auto"/>
              <w:ind w:left="460" w:right="448" w:firstLine="15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Лепка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80"/>
                <w:sz w:val="20"/>
              </w:rPr>
              <w:t>сюжетная</w:t>
            </w:r>
          </w:p>
        </w:tc>
        <w:tc>
          <w:tcPr>
            <w:tcW w:w="1274" w:type="dxa"/>
            <w:textDirection w:val="tbRl"/>
          </w:tcPr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spacing w:before="145" w:line="208" w:lineRule="auto"/>
              <w:ind w:left="396" w:right="254" w:firstLine="3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Рисование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75"/>
                <w:sz w:val="20"/>
              </w:rPr>
              <w:t>по</w:t>
            </w:r>
            <w:r>
              <w:rPr>
                <w:rFonts w:ascii="Arial" w:hAnsi="Arial"/>
                <w:b/>
                <w:spacing w:val="8"/>
                <w:w w:val="7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75"/>
                <w:sz w:val="20"/>
              </w:rPr>
              <w:t>замыслу</w:t>
            </w:r>
          </w:p>
        </w:tc>
        <w:tc>
          <w:tcPr>
            <w:tcW w:w="359" w:type="dxa"/>
            <w:vMerge w:val="continue"/>
            <w:tcBorders>
              <w:top w:val="nil"/>
              <w:bottom w:val="single" w:color="000000" w:sz="12" w:space="0"/>
            </w:tcBorders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textDirection w:val="tbRl"/>
          </w:tcPr>
          <w:p>
            <w:pPr>
              <w:pStyle w:val="23"/>
              <w:spacing w:before="1"/>
              <w:rPr>
                <w:sz w:val="22"/>
              </w:rPr>
            </w:pPr>
          </w:p>
          <w:p>
            <w:pPr>
              <w:pStyle w:val="23"/>
              <w:ind w:left="165"/>
              <w:rPr>
                <w:sz w:val="20"/>
              </w:rPr>
            </w:pPr>
            <w:r>
              <w:rPr>
                <w:w w:val="80"/>
                <w:sz w:val="20"/>
              </w:rPr>
              <w:t>Вид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деятельности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6" w:hRule="atLeast"/>
        </w:trPr>
        <w:tc>
          <w:tcPr>
            <w:tcW w:w="1437" w:type="dxa"/>
            <w:tcBorders>
              <w:left w:val="single" w:color="000000" w:sz="12" w:space="0"/>
              <w:right w:val="single" w:color="000000" w:sz="12" w:space="0"/>
            </w:tcBorders>
            <w:textDirection w:val="tbRl"/>
          </w:tcPr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spacing w:before="5"/>
              <w:rPr>
                <w:sz w:val="19"/>
              </w:rPr>
            </w:pPr>
          </w:p>
          <w:p>
            <w:pPr>
              <w:pStyle w:val="23"/>
              <w:spacing w:line="208" w:lineRule="auto"/>
              <w:ind w:left="452" w:hanging="23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75"/>
                <w:sz w:val="20"/>
              </w:rPr>
              <w:t>Пластилиновый</w:t>
            </w:r>
            <w:r>
              <w:rPr>
                <w:rFonts w:ascii="Arial" w:hAnsi="Arial"/>
                <w:b/>
                <w:spacing w:val="1"/>
                <w:w w:val="7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спектакль</w:t>
            </w:r>
          </w:p>
        </w:tc>
        <w:tc>
          <w:tcPr>
            <w:tcW w:w="1720" w:type="dxa"/>
            <w:tcBorders>
              <w:left w:val="single" w:color="000000" w:sz="12" w:space="0"/>
              <w:right w:val="single" w:color="000000" w:sz="12" w:space="0"/>
            </w:tcBorders>
            <w:textDirection w:val="tbRl"/>
          </w:tcPr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spacing w:before="5"/>
              <w:rPr>
                <w:sz w:val="29"/>
              </w:rPr>
            </w:pPr>
          </w:p>
          <w:p>
            <w:pPr>
              <w:pStyle w:val="23"/>
              <w:spacing w:before="1" w:line="215" w:lineRule="exact"/>
              <w:ind w:left="63" w:right="6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Лягушонок</w:t>
            </w:r>
          </w:p>
          <w:p>
            <w:pPr>
              <w:pStyle w:val="23"/>
              <w:spacing w:line="215" w:lineRule="exact"/>
              <w:ind w:left="63" w:right="6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75"/>
                <w:sz w:val="20"/>
              </w:rPr>
              <w:t>и</w:t>
            </w:r>
            <w:r>
              <w:rPr>
                <w:rFonts w:ascii="Arial" w:hAnsi="Arial"/>
                <w:b/>
                <w:spacing w:val="15"/>
                <w:w w:val="7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75"/>
                <w:sz w:val="20"/>
              </w:rPr>
              <w:t>водяная</w:t>
            </w:r>
            <w:r>
              <w:rPr>
                <w:rFonts w:ascii="Arial" w:hAnsi="Arial"/>
                <w:b/>
                <w:spacing w:val="15"/>
                <w:w w:val="7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75"/>
                <w:sz w:val="20"/>
              </w:rPr>
              <w:t>лилия</w:t>
            </w:r>
          </w:p>
        </w:tc>
        <w:tc>
          <w:tcPr>
            <w:tcW w:w="2065" w:type="dxa"/>
            <w:tcBorders>
              <w:left w:val="single" w:color="000000" w:sz="12" w:space="0"/>
            </w:tcBorders>
            <w:textDirection w:val="tbRl"/>
          </w:tcPr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spacing w:before="9"/>
              <w:rPr>
                <w:sz w:val="24"/>
              </w:rPr>
            </w:pPr>
          </w:p>
          <w:p>
            <w:pPr>
              <w:pStyle w:val="23"/>
              <w:spacing w:line="208" w:lineRule="auto"/>
              <w:ind w:left="595" w:right="201" w:hanging="3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75"/>
                <w:sz w:val="20"/>
              </w:rPr>
              <w:t>Дерево</w:t>
            </w:r>
            <w:r>
              <w:rPr>
                <w:rFonts w:ascii="Arial" w:hAnsi="Arial"/>
                <w:b/>
                <w:spacing w:val="-39"/>
                <w:w w:val="7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жизни</w:t>
            </w:r>
          </w:p>
        </w:tc>
        <w:tc>
          <w:tcPr>
            <w:tcW w:w="1720" w:type="dxa"/>
            <w:textDirection w:val="tbRl"/>
          </w:tcPr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spacing w:before="190"/>
              <w:ind w:left="3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75"/>
                <w:sz w:val="20"/>
              </w:rPr>
              <w:t>Друг</w:t>
            </w:r>
            <w:r>
              <w:rPr>
                <w:rFonts w:ascii="Arial" w:hAnsi="Arial"/>
                <w:b/>
                <w:spacing w:val="9"/>
                <w:w w:val="7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75"/>
                <w:sz w:val="20"/>
              </w:rPr>
              <w:t>детства</w:t>
            </w:r>
          </w:p>
        </w:tc>
        <w:tc>
          <w:tcPr>
            <w:tcW w:w="1720" w:type="dxa"/>
            <w:textDirection w:val="tbRl"/>
          </w:tcPr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spacing w:before="169" w:line="208" w:lineRule="auto"/>
              <w:ind w:left="400" w:right="39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w w:val="80"/>
                <w:sz w:val="20"/>
              </w:rPr>
              <w:t>«Мы на луг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ходили,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мы лужок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лепили»</w:t>
            </w:r>
          </w:p>
        </w:tc>
        <w:tc>
          <w:tcPr>
            <w:tcW w:w="1274" w:type="dxa"/>
            <w:textDirection w:val="tbRl"/>
          </w:tcPr>
          <w:p>
            <w:pPr>
              <w:pStyle w:val="23"/>
              <w:rPr>
                <w:sz w:val="22"/>
              </w:rPr>
            </w:pPr>
          </w:p>
          <w:p>
            <w:pPr>
              <w:pStyle w:val="23"/>
              <w:spacing w:before="145" w:line="208" w:lineRule="auto"/>
              <w:ind w:left="634" w:right="201" w:hanging="15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75"/>
                <w:sz w:val="20"/>
              </w:rPr>
              <w:t>Весенняя</w:t>
            </w:r>
            <w:r>
              <w:rPr>
                <w:rFonts w:ascii="Arial" w:hAnsi="Arial"/>
                <w:b/>
                <w:spacing w:val="-39"/>
                <w:w w:val="7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гроза</w:t>
            </w:r>
          </w:p>
        </w:tc>
        <w:tc>
          <w:tcPr>
            <w:tcW w:w="359" w:type="dxa"/>
            <w:vMerge w:val="continue"/>
            <w:tcBorders>
              <w:top w:val="nil"/>
              <w:bottom w:val="single" w:color="000000" w:sz="12" w:space="0"/>
            </w:tcBorders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textDirection w:val="tbRl"/>
          </w:tcPr>
          <w:p>
            <w:pPr>
              <w:pStyle w:val="23"/>
              <w:spacing w:before="1"/>
              <w:rPr>
                <w:sz w:val="22"/>
              </w:rPr>
            </w:pPr>
          </w:p>
          <w:p>
            <w:pPr>
              <w:pStyle w:val="23"/>
              <w:ind w:left="63" w:right="6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Тема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2" w:hRule="atLeast"/>
        </w:trPr>
        <w:tc>
          <w:tcPr>
            <w:tcW w:w="1437" w:type="dxa"/>
            <w:tcBorders>
              <w:left w:val="single" w:color="000000" w:sz="12" w:space="0"/>
              <w:right w:val="single" w:color="000000" w:sz="12" w:space="0"/>
            </w:tcBorders>
            <w:textDirection w:val="tbRl"/>
          </w:tcPr>
          <w:p>
            <w:pPr>
              <w:pStyle w:val="23"/>
              <w:spacing w:before="83" w:line="206" w:lineRule="auto"/>
              <w:ind w:left="196" w:right="194"/>
              <w:jc w:val="center"/>
              <w:rPr>
                <w:sz w:val="20"/>
              </w:rPr>
            </w:pPr>
            <w:r>
              <w:rPr>
                <w:w w:val="75"/>
                <w:sz w:val="20"/>
              </w:rPr>
              <w:t>Создание</w:t>
            </w:r>
            <w:r>
              <w:rPr>
                <w:spacing w:val="25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условий</w:t>
            </w:r>
            <w:r>
              <w:rPr>
                <w:spacing w:val="25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для</w:t>
            </w:r>
            <w:r>
              <w:rPr>
                <w:spacing w:val="26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лепки</w:t>
            </w:r>
            <w:r>
              <w:rPr>
                <w:spacing w:val="25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фигурок</w:t>
            </w:r>
            <w:r>
              <w:rPr>
                <w:spacing w:val="1"/>
                <w:w w:val="75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>и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>декораций</w:t>
            </w:r>
            <w:r>
              <w:rPr>
                <w:spacing w:val="-2"/>
                <w:w w:val="80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>для</w:t>
            </w:r>
            <w:r>
              <w:rPr>
                <w:spacing w:val="-2"/>
                <w:w w:val="80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>пластилинового</w:t>
            </w:r>
          </w:p>
          <w:p>
            <w:pPr>
              <w:pStyle w:val="23"/>
              <w:spacing w:line="206" w:lineRule="auto"/>
              <w:ind w:left="31" w:right="29"/>
              <w:jc w:val="center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 xml:space="preserve">спектакля на основе интереса </w:t>
            </w:r>
            <w:r>
              <w:rPr>
                <w:w w:val="80"/>
                <w:sz w:val="20"/>
              </w:rPr>
              <w:t>к подго-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 xml:space="preserve">товке </w:t>
            </w:r>
            <w:r>
              <w:rPr>
                <w:w w:val="80"/>
                <w:sz w:val="20"/>
              </w:rPr>
              <w:t>разыгрывания сюжетов знакомых</w:t>
            </w:r>
            <w:r>
              <w:rPr>
                <w:spacing w:val="-46"/>
                <w:w w:val="80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сказок</w:t>
            </w:r>
            <w:r>
              <w:rPr>
                <w:spacing w:val="1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с</w:t>
            </w:r>
            <w:r>
              <w:rPr>
                <w:spacing w:val="1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помощью</w:t>
            </w:r>
            <w:r>
              <w:rPr>
                <w:spacing w:val="1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кукол−самоделок</w:t>
            </w:r>
            <w:r>
              <w:rPr>
                <w:spacing w:val="1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из</w:t>
            </w:r>
            <w:r>
              <w:rPr>
                <w:spacing w:val="1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пластилина</w:t>
            </w:r>
            <w:r>
              <w:rPr>
                <w:spacing w:val="5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или</w:t>
            </w:r>
            <w:r>
              <w:rPr>
                <w:spacing w:val="5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солёного</w:t>
            </w:r>
            <w:r>
              <w:rPr>
                <w:spacing w:val="6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теста.</w:t>
            </w:r>
          </w:p>
        </w:tc>
        <w:tc>
          <w:tcPr>
            <w:tcW w:w="1720" w:type="dxa"/>
            <w:tcBorders>
              <w:left w:val="single" w:color="000000" w:sz="12" w:space="0"/>
              <w:right w:val="single" w:color="000000" w:sz="12" w:space="0"/>
            </w:tcBorders>
            <w:textDirection w:val="tbRl"/>
          </w:tcPr>
          <w:p>
            <w:pPr>
              <w:pStyle w:val="23"/>
              <w:spacing w:before="24" w:line="206" w:lineRule="auto"/>
              <w:ind w:left="75" w:right="75" w:firstLine="1"/>
              <w:jc w:val="center"/>
              <w:rPr>
                <w:sz w:val="20"/>
              </w:rPr>
            </w:pPr>
            <w:r>
              <w:rPr>
                <w:w w:val="75"/>
                <w:sz w:val="20"/>
              </w:rPr>
              <w:t>Составление</w:t>
            </w:r>
            <w:r>
              <w:rPr>
                <w:spacing w:val="12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сюжетных</w:t>
            </w:r>
            <w:r>
              <w:rPr>
                <w:spacing w:val="12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композиций,</w:t>
            </w:r>
            <w:r>
              <w:rPr>
                <w:spacing w:val="1"/>
                <w:w w:val="75"/>
                <w:sz w:val="20"/>
              </w:rPr>
              <w:t xml:space="preserve"> </w:t>
            </w:r>
            <w:r>
              <w:rPr>
                <w:spacing w:val="-3"/>
                <w:w w:val="80"/>
                <w:sz w:val="20"/>
              </w:rPr>
              <w:t xml:space="preserve">самостоятельный </w:t>
            </w:r>
            <w:r>
              <w:rPr>
                <w:spacing w:val="-2"/>
                <w:w w:val="80"/>
                <w:sz w:val="20"/>
              </w:rPr>
              <w:t>выбор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spacing w:val="-2"/>
                <w:w w:val="80"/>
                <w:sz w:val="20"/>
              </w:rPr>
              <w:t>художественных</w:t>
            </w:r>
          </w:p>
          <w:p>
            <w:pPr>
              <w:pStyle w:val="23"/>
              <w:spacing w:before="3"/>
              <w:rPr>
                <w:sz w:val="17"/>
              </w:rPr>
            </w:pPr>
          </w:p>
          <w:p>
            <w:pPr>
              <w:pStyle w:val="23"/>
              <w:spacing w:line="206" w:lineRule="auto"/>
              <w:ind w:left="31" w:right="29"/>
              <w:jc w:val="center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>ных средств и технических способов.</w:t>
            </w:r>
            <w:r>
              <w:rPr>
                <w:w w:val="80"/>
                <w:sz w:val="20"/>
              </w:rPr>
              <w:t xml:space="preserve"> </w:t>
            </w:r>
            <w:r>
              <w:rPr>
                <w:spacing w:val="-2"/>
                <w:w w:val="80"/>
                <w:sz w:val="20"/>
              </w:rPr>
              <w:t xml:space="preserve">Создание </w:t>
            </w:r>
            <w:r>
              <w:rPr>
                <w:spacing w:val="-1"/>
                <w:w w:val="80"/>
                <w:sz w:val="20"/>
              </w:rPr>
              <w:t>интереса к познанию природы и</w:t>
            </w:r>
            <w:r>
              <w:rPr>
                <w:spacing w:val="-46"/>
                <w:w w:val="80"/>
                <w:sz w:val="20"/>
              </w:rPr>
              <w:t xml:space="preserve"> </w:t>
            </w:r>
            <w:r>
              <w:rPr>
                <w:spacing w:val="-2"/>
                <w:w w:val="80"/>
                <w:sz w:val="20"/>
              </w:rPr>
              <w:t xml:space="preserve">отражению полученных представлений </w:t>
            </w:r>
            <w:r>
              <w:rPr>
                <w:spacing w:val="-1"/>
                <w:w w:val="80"/>
                <w:sz w:val="20"/>
              </w:rPr>
              <w:t>в</w:t>
            </w:r>
            <w:r>
              <w:rPr>
                <w:w w:val="80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>художественных образах. Развитие</w:t>
            </w:r>
            <w:r>
              <w:rPr>
                <w:w w:val="80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чувства</w:t>
            </w:r>
            <w:r>
              <w:rPr>
                <w:spacing w:val="3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цвета,</w:t>
            </w:r>
            <w:r>
              <w:rPr>
                <w:spacing w:val="4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формы</w:t>
            </w:r>
            <w:r>
              <w:rPr>
                <w:spacing w:val="4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и</w:t>
            </w:r>
            <w:r>
              <w:rPr>
                <w:spacing w:val="4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композиции.</w:t>
            </w:r>
          </w:p>
        </w:tc>
        <w:tc>
          <w:tcPr>
            <w:tcW w:w="2065" w:type="dxa"/>
            <w:tcBorders>
              <w:left w:val="single" w:color="000000" w:sz="12" w:space="0"/>
            </w:tcBorders>
            <w:textDirection w:val="tbRl"/>
          </w:tcPr>
          <w:p>
            <w:pPr>
              <w:pStyle w:val="23"/>
              <w:spacing w:line="206" w:lineRule="auto"/>
              <w:ind w:left="27" w:right="24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Создание сложной композиции из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солёного</w:t>
            </w:r>
            <w:r>
              <w:rPr>
                <w:spacing w:val="1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теста</w:t>
            </w:r>
            <w:r>
              <w:rPr>
                <w:spacing w:val="1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по</w:t>
            </w:r>
            <w:r>
              <w:rPr>
                <w:spacing w:val="1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фольклорным</w:t>
            </w:r>
            <w:r>
              <w:rPr>
                <w:spacing w:val="1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мотивам</w:t>
            </w:r>
            <w:r>
              <w:rPr>
                <w:spacing w:val="-43"/>
                <w:w w:val="75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 xml:space="preserve">(«дерево </w:t>
            </w:r>
            <w:r>
              <w:rPr>
                <w:w w:val="80"/>
                <w:sz w:val="20"/>
              </w:rPr>
              <w:t>жизни»). Совершенствование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spacing w:val="-2"/>
                <w:w w:val="80"/>
                <w:sz w:val="20"/>
              </w:rPr>
              <w:t xml:space="preserve">техники </w:t>
            </w:r>
            <w:r>
              <w:rPr>
                <w:spacing w:val="-1"/>
                <w:w w:val="80"/>
                <w:sz w:val="20"/>
              </w:rPr>
              <w:t>рельефной лепки из солёного</w:t>
            </w:r>
            <w:r>
              <w:rPr>
                <w:w w:val="80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 xml:space="preserve">теста. Развитие </w:t>
            </w:r>
            <w:r>
              <w:rPr>
                <w:w w:val="80"/>
                <w:sz w:val="20"/>
              </w:rPr>
              <w:t>способности к компози-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 xml:space="preserve">ции. Формирование </w:t>
            </w:r>
            <w:r>
              <w:rPr>
                <w:w w:val="80"/>
                <w:sz w:val="20"/>
              </w:rPr>
              <w:t>навыков сотрудниче-</w:t>
            </w:r>
            <w:r>
              <w:rPr>
                <w:spacing w:val="-46"/>
                <w:w w:val="80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>ства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>и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>сотворчества.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Воспитание</w:t>
            </w:r>
          </w:p>
          <w:p>
            <w:pPr>
              <w:pStyle w:val="23"/>
              <w:spacing w:before="2" w:line="206" w:lineRule="auto"/>
              <w:ind w:left="31" w:right="29"/>
              <w:jc w:val="center"/>
              <w:rPr>
                <w:sz w:val="20"/>
              </w:rPr>
            </w:pPr>
            <w:r>
              <w:rPr>
                <w:w w:val="75"/>
                <w:sz w:val="20"/>
              </w:rPr>
              <w:t>интереса</w:t>
            </w:r>
            <w:r>
              <w:rPr>
                <w:spacing w:val="21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к</w:t>
            </w:r>
            <w:r>
              <w:rPr>
                <w:spacing w:val="22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народной</w:t>
            </w:r>
            <w:r>
              <w:rPr>
                <w:spacing w:val="22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культуре,</w:t>
            </w:r>
            <w:r>
              <w:rPr>
                <w:spacing w:val="22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желания</w:t>
            </w:r>
            <w:r>
              <w:rPr>
                <w:spacing w:val="1"/>
                <w:w w:val="75"/>
                <w:sz w:val="20"/>
              </w:rPr>
              <w:t xml:space="preserve"> </w:t>
            </w:r>
            <w:r>
              <w:rPr>
                <w:spacing w:val="-2"/>
                <w:w w:val="80"/>
                <w:sz w:val="20"/>
              </w:rPr>
              <w:t xml:space="preserve">участвовать </w:t>
            </w:r>
            <w:r>
              <w:rPr>
                <w:spacing w:val="-1"/>
                <w:w w:val="80"/>
                <w:sz w:val="20"/>
              </w:rPr>
              <w:t>в оформлении интерьера</w:t>
            </w:r>
            <w:r>
              <w:rPr>
                <w:w w:val="80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детского сада.</w:t>
            </w:r>
          </w:p>
        </w:tc>
        <w:tc>
          <w:tcPr>
            <w:tcW w:w="1720" w:type="dxa"/>
            <w:textDirection w:val="tbRl"/>
          </w:tcPr>
          <w:p>
            <w:pPr>
              <w:pStyle w:val="23"/>
              <w:spacing w:before="27" w:line="206" w:lineRule="auto"/>
              <w:ind w:left="31" w:right="29"/>
              <w:jc w:val="center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>Рисование игрушек с натуры. Знакомство</w:t>
            </w:r>
            <w:r>
              <w:rPr>
                <w:spacing w:val="-46"/>
                <w:w w:val="80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 xml:space="preserve">с эскизом </w:t>
            </w:r>
            <w:r>
              <w:rPr>
                <w:w w:val="80"/>
                <w:sz w:val="20"/>
              </w:rPr>
              <w:t>как этапом планирования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работы (создавать контурный рисунок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карандашом</w:t>
            </w:r>
            <w:r>
              <w:rPr>
                <w:spacing w:val="1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или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углем),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передавать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цвет</w:t>
            </w:r>
            <w:r>
              <w:rPr>
                <w:spacing w:val="-43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и</w:t>
            </w:r>
            <w:r>
              <w:rPr>
                <w:spacing w:val="8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фактуру</w:t>
            </w:r>
            <w:r>
              <w:rPr>
                <w:spacing w:val="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любыми</w:t>
            </w:r>
            <w:r>
              <w:rPr>
                <w:spacing w:val="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материалами</w:t>
            </w:r>
            <w:r>
              <w:rPr>
                <w:spacing w:val="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по</w:t>
            </w:r>
            <w:r>
              <w:rPr>
                <w:spacing w:val="1"/>
                <w:w w:val="75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 xml:space="preserve">выбору. Формирование </w:t>
            </w:r>
            <w:r>
              <w:rPr>
                <w:w w:val="80"/>
                <w:sz w:val="20"/>
              </w:rPr>
              <w:t>умения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 xml:space="preserve">передавать в рисунке свое отношение </w:t>
            </w:r>
            <w:r>
              <w:rPr>
                <w:w w:val="80"/>
                <w:sz w:val="20"/>
              </w:rPr>
              <w:t>к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игрушке.</w:t>
            </w:r>
          </w:p>
        </w:tc>
        <w:tc>
          <w:tcPr>
            <w:tcW w:w="1720" w:type="dxa"/>
            <w:textDirection w:val="tbRl"/>
          </w:tcPr>
          <w:p>
            <w:pPr>
              <w:pStyle w:val="23"/>
              <w:spacing w:before="26" w:line="206" w:lineRule="auto"/>
              <w:ind w:left="28" w:right="26"/>
              <w:jc w:val="center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 xml:space="preserve">Лепка по выбору </w:t>
            </w:r>
            <w:r>
              <w:rPr>
                <w:w w:val="80"/>
                <w:sz w:val="20"/>
              </w:rPr>
              <w:t>луговых растений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(ромашка,</w:t>
            </w:r>
            <w:r>
              <w:rPr>
                <w:spacing w:val="6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одуванчик,</w:t>
            </w:r>
            <w:r>
              <w:rPr>
                <w:spacing w:val="6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колокольчик,</w:t>
            </w:r>
            <w:r>
              <w:rPr>
                <w:spacing w:val="1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василёк,</w:t>
            </w:r>
            <w:r>
              <w:rPr>
                <w:spacing w:val="4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земляника,</w:t>
            </w:r>
            <w:r>
              <w:rPr>
                <w:spacing w:val="5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злаки,</w:t>
            </w:r>
            <w:r>
              <w:rPr>
                <w:spacing w:val="4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травы)</w:t>
            </w:r>
            <w:r>
              <w:rPr>
                <w:spacing w:val="5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и</w:t>
            </w:r>
            <w:r>
              <w:rPr>
                <w:spacing w:val="1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насекомых</w:t>
            </w:r>
            <w:r>
              <w:rPr>
                <w:spacing w:val="10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(бабочка,</w:t>
            </w:r>
            <w:r>
              <w:rPr>
                <w:spacing w:val="11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жуки,</w:t>
            </w:r>
            <w:r>
              <w:rPr>
                <w:spacing w:val="10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пчёлы,</w:t>
            </w:r>
            <w:r>
              <w:rPr>
                <w:spacing w:val="11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стре-</w:t>
            </w:r>
            <w:r>
              <w:rPr>
                <w:spacing w:val="1"/>
                <w:w w:val="75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 xml:space="preserve">козы); </w:t>
            </w:r>
            <w:r>
              <w:rPr>
                <w:w w:val="80"/>
                <w:sz w:val="20"/>
              </w:rPr>
              <w:t>передача характерных особеннос-</w:t>
            </w:r>
            <w:r>
              <w:rPr>
                <w:spacing w:val="-46"/>
                <w:w w:val="80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 xml:space="preserve">тей их строения </w:t>
            </w:r>
            <w:r>
              <w:rPr>
                <w:w w:val="80"/>
                <w:sz w:val="20"/>
              </w:rPr>
              <w:t>и окраски; придание по-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делкам</w:t>
            </w:r>
            <w:r>
              <w:rPr>
                <w:spacing w:val="7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устойчивости</w:t>
            </w:r>
            <w:r>
              <w:rPr>
                <w:spacing w:val="8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(укрепление</w:t>
            </w:r>
          </w:p>
          <w:p>
            <w:pPr>
              <w:pStyle w:val="23"/>
              <w:spacing w:line="208" w:lineRule="exact"/>
              <w:ind w:left="29" w:right="29"/>
              <w:jc w:val="center"/>
              <w:rPr>
                <w:sz w:val="20"/>
              </w:rPr>
            </w:pPr>
            <w:r>
              <w:rPr>
                <w:w w:val="75"/>
                <w:sz w:val="20"/>
              </w:rPr>
              <w:t>на</w:t>
            </w:r>
            <w:r>
              <w:rPr>
                <w:spacing w:val="24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подставке</w:t>
            </w:r>
            <w:r>
              <w:rPr>
                <w:spacing w:val="24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или</w:t>
            </w:r>
            <w:r>
              <w:rPr>
                <w:spacing w:val="24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каркасе,</w:t>
            </w:r>
            <w:r>
              <w:rPr>
                <w:spacing w:val="25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проволоке).</w:t>
            </w:r>
          </w:p>
        </w:tc>
        <w:tc>
          <w:tcPr>
            <w:tcW w:w="1274" w:type="dxa"/>
            <w:textDirection w:val="tbRl"/>
          </w:tcPr>
          <w:p>
            <w:pPr>
              <w:pStyle w:val="23"/>
              <w:spacing w:line="192" w:lineRule="exact"/>
              <w:ind w:left="194" w:right="194"/>
              <w:jc w:val="center"/>
              <w:rPr>
                <w:sz w:val="20"/>
              </w:rPr>
            </w:pPr>
            <w:r>
              <w:rPr>
                <w:w w:val="75"/>
                <w:sz w:val="20"/>
              </w:rPr>
              <w:t>Отражение</w:t>
            </w:r>
            <w:r>
              <w:rPr>
                <w:spacing w:val="27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в</w:t>
            </w:r>
            <w:r>
              <w:rPr>
                <w:spacing w:val="27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рисунке</w:t>
            </w:r>
            <w:r>
              <w:rPr>
                <w:spacing w:val="27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представлений</w:t>
            </w:r>
          </w:p>
          <w:p>
            <w:pPr>
              <w:pStyle w:val="23"/>
              <w:spacing w:before="10" w:line="206" w:lineRule="auto"/>
              <w:ind w:left="39" w:right="36" w:hanging="1"/>
              <w:jc w:val="center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 xml:space="preserve">о стихийных явлениях природы </w:t>
            </w:r>
            <w:r>
              <w:rPr>
                <w:w w:val="80"/>
                <w:sz w:val="20"/>
              </w:rPr>
              <w:t>(буря,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ураган,</w:t>
            </w:r>
            <w:r>
              <w:rPr>
                <w:spacing w:val="27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гроза)</w:t>
            </w:r>
            <w:r>
              <w:rPr>
                <w:spacing w:val="27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разными</w:t>
            </w:r>
            <w:r>
              <w:rPr>
                <w:spacing w:val="28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средствами</w:t>
            </w:r>
            <w:r>
              <w:rPr>
                <w:spacing w:val="27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худо-</w:t>
            </w:r>
            <w:r>
              <w:rPr>
                <w:spacing w:val="1"/>
                <w:w w:val="75"/>
                <w:sz w:val="20"/>
              </w:rPr>
              <w:t xml:space="preserve"> </w:t>
            </w:r>
            <w:r>
              <w:rPr>
                <w:spacing w:val="-2"/>
                <w:w w:val="80"/>
                <w:sz w:val="20"/>
              </w:rPr>
              <w:t>жественно−образной</w:t>
            </w:r>
            <w:r>
              <w:rPr>
                <w:spacing w:val="-1"/>
                <w:w w:val="80"/>
                <w:sz w:val="20"/>
              </w:rPr>
              <w:t xml:space="preserve"> выразительности.</w:t>
            </w:r>
            <w:r>
              <w:rPr>
                <w:w w:val="80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Знакомство</w:t>
            </w:r>
            <w:r>
              <w:rPr>
                <w:spacing w:val="11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с</w:t>
            </w:r>
            <w:r>
              <w:rPr>
                <w:spacing w:val="12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принципом</w:t>
            </w:r>
            <w:r>
              <w:rPr>
                <w:spacing w:val="12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асимметрии,</w:t>
            </w:r>
            <w:r>
              <w:rPr>
                <w:spacing w:val="1"/>
                <w:w w:val="75"/>
                <w:sz w:val="20"/>
              </w:rPr>
              <w:t xml:space="preserve"> </w:t>
            </w:r>
            <w:r>
              <w:rPr>
                <w:spacing w:val="-2"/>
                <w:w w:val="80"/>
                <w:sz w:val="20"/>
              </w:rPr>
              <w:t>позволяющей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>передать</w:t>
            </w:r>
            <w:r>
              <w:rPr>
                <w:spacing w:val="-2"/>
                <w:w w:val="80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>движение.</w:t>
            </w:r>
          </w:p>
        </w:tc>
        <w:tc>
          <w:tcPr>
            <w:tcW w:w="359" w:type="dxa"/>
            <w:vMerge w:val="continue"/>
            <w:tcBorders>
              <w:top w:val="nil"/>
              <w:bottom w:val="single" w:color="000000" w:sz="12" w:space="0"/>
            </w:tcBorders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textDirection w:val="tbRl"/>
          </w:tcPr>
          <w:p>
            <w:pPr>
              <w:pStyle w:val="23"/>
              <w:spacing w:before="1"/>
              <w:rPr>
                <w:sz w:val="22"/>
              </w:rPr>
            </w:pPr>
          </w:p>
          <w:p>
            <w:pPr>
              <w:pStyle w:val="23"/>
              <w:ind w:left="194" w:right="19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Задачи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1437" w:type="dxa"/>
            <w:tcBorders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textDirection w:val="tbRl"/>
          </w:tcPr>
          <w:p>
            <w:pPr>
              <w:pStyle w:val="23"/>
              <w:rPr>
                <w:sz w:val="24"/>
              </w:rPr>
            </w:pPr>
          </w:p>
          <w:p>
            <w:pPr>
              <w:pStyle w:val="23"/>
              <w:rPr>
                <w:sz w:val="24"/>
              </w:rPr>
            </w:pPr>
          </w:p>
          <w:p>
            <w:pPr>
              <w:pStyle w:val="23"/>
              <w:ind w:left="22"/>
              <w:rPr>
                <w:sz w:val="20"/>
              </w:rPr>
            </w:pPr>
            <w:r>
              <w:rPr>
                <w:w w:val="95"/>
                <w:sz w:val="20"/>
              </w:rPr>
              <w:t>208</w:t>
            </w:r>
          </w:p>
        </w:tc>
        <w:tc>
          <w:tcPr>
            <w:tcW w:w="1720" w:type="dxa"/>
            <w:tcBorders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textDirection w:val="tbRl"/>
          </w:tcPr>
          <w:p>
            <w:pPr>
              <w:pStyle w:val="23"/>
              <w:rPr>
                <w:sz w:val="24"/>
              </w:rPr>
            </w:pPr>
          </w:p>
          <w:p>
            <w:pPr>
              <w:pStyle w:val="23"/>
              <w:rPr>
                <w:sz w:val="24"/>
              </w:rPr>
            </w:pPr>
          </w:p>
          <w:p>
            <w:pPr>
              <w:pStyle w:val="23"/>
              <w:spacing w:before="141"/>
              <w:ind w:left="22"/>
              <w:rPr>
                <w:sz w:val="20"/>
              </w:rPr>
            </w:pPr>
            <w:r>
              <w:rPr>
                <w:w w:val="95"/>
                <w:sz w:val="20"/>
              </w:rPr>
              <w:t>206</w:t>
            </w:r>
          </w:p>
        </w:tc>
        <w:tc>
          <w:tcPr>
            <w:tcW w:w="2065" w:type="dxa"/>
            <w:tcBorders>
              <w:left w:val="single" w:color="000000" w:sz="12" w:space="0"/>
              <w:bottom w:val="single" w:color="000000" w:sz="12" w:space="0"/>
            </w:tcBorders>
            <w:textDirection w:val="tbRl"/>
          </w:tcPr>
          <w:p>
            <w:pPr>
              <w:pStyle w:val="23"/>
              <w:rPr>
                <w:sz w:val="24"/>
              </w:rPr>
            </w:pPr>
          </w:p>
          <w:p>
            <w:pPr>
              <w:pStyle w:val="23"/>
              <w:rPr>
                <w:sz w:val="24"/>
              </w:rPr>
            </w:pPr>
          </w:p>
          <w:p>
            <w:pPr>
              <w:pStyle w:val="23"/>
              <w:spacing w:before="4"/>
              <w:rPr>
                <w:sz w:val="27"/>
              </w:rPr>
            </w:pPr>
          </w:p>
          <w:p>
            <w:pPr>
              <w:pStyle w:val="23"/>
              <w:ind w:left="22"/>
              <w:rPr>
                <w:sz w:val="20"/>
              </w:rPr>
            </w:pPr>
            <w:r>
              <w:rPr>
                <w:w w:val="95"/>
                <w:sz w:val="20"/>
              </w:rPr>
              <w:t>204</w:t>
            </w:r>
          </w:p>
        </w:tc>
        <w:tc>
          <w:tcPr>
            <w:tcW w:w="1720" w:type="dxa"/>
            <w:tcBorders>
              <w:bottom w:val="single" w:color="000000" w:sz="12" w:space="0"/>
            </w:tcBorders>
            <w:textDirection w:val="tbRl"/>
          </w:tcPr>
          <w:p>
            <w:pPr>
              <w:pStyle w:val="23"/>
              <w:rPr>
                <w:sz w:val="24"/>
              </w:rPr>
            </w:pPr>
          </w:p>
          <w:p>
            <w:pPr>
              <w:pStyle w:val="23"/>
              <w:rPr>
                <w:sz w:val="24"/>
              </w:rPr>
            </w:pPr>
          </w:p>
          <w:p>
            <w:pPr>
              <w:pStyle w:val="23"/>
              <w:spacing w:before="144"/>
              <w:ind w:left="22"/>
              <w:rPr>
                <w:sz w:val="20"/>
              </w:rPr>
            </w:pPr>
            <w:r>
              <w:rPr>
                <w:w w:val="95"/>
                <w:sz w:val="20"/>
              </w:rPr>
              <w:t>202</w:t>
            </w:r>
          </w:p>
        </w:tc>
        <w:tc>
          <w:tcPr>
            <w:tcW w:w="1720" w:type="dxa"/>
            <w:tcBorders>
              <w:bottom w:val="single" w:color="000000" w:sz="12" w:space="0"/>
            </w:tcBorders>
            <w:textDirection w:val="tbRl"/>
          </w:tcPr>
          <w:p>
            <w:pPr>
              <w:pStyle w:val="23"/>
              <w:rPr>
                <w:sz w:val="24"/>
              </w:rPr>
            </w:pPr>
          </w:p>
          <w:p>
            <w:pPr>
              <w:pStyle w:val="23"/>
              <w:rPr>
                <w:sz w:val="24"/>
              </w:rPr>
            </w:pPr>
          </w:p>
          <w:p>
            <w:pPr>
              <w:pStyle w:val="23"/>
              <w:spacing w:before="144"/>
              <w:ind w:left="22"/>
              <w:rPr>
                <w:sz w:val="20"/>
              </w:rPr>
            </w:pPr>
            <w:r>
              <w:rPr>
                <w:w w:val="95"/>
                <w:sz w:val="20"/>
              </w:rPr>
              <w:t>200</w:t>
            </w:r>
          </w:p>
        </w:tc>
        <w:tc>
          <w:tcPr>
            <w:tcW w:w="1274" w:type="dxa"/>
            <w:tcBorders>
              <w:bottom w:val="single" w:color="000000" w:sz="12" w:space="0"/>
            </w:tcBorders>
            <w:textDirection w:val="tbRl"/>
          </w:tcPr>
          <w:p>
            <w:pPr>
              <w:pStyle w:val="23"/>
              <w:rPr>
                <w:sz w:val="24"/>
              </w:rPr>
            </w:pPr>
          </w:p>
          <w:p>
            <w:pPr>
              <w:pStyle w:val="23"/>
              <w:spacing w:before="198"/>
              <w:ind w:left="22"/>
              <w:rPr>
                <w:sz w:val="20"/>
              </w:rPr>
            </w:pPr>
            <w:r>
              <w:rPr>
                <w:w w:val="95"/>
                <w:sz w:val="20"/>
              </w:rPr>
              <w:t>198</w:t>
            </w:r>
          </w:p>
        </w:tc>
        <w:tc>
          <w:tcPr>
            <w:tcW w:w="359" w:type="dxa"/>
            <w:vMerge w:val="continue"/>
            <w:tcBorders>
              <w:top w:val="nil"/>
              <w:bottom w:val="single" w:color="000000" w:sz="12" w:space="0"/>
            </w:tcBorders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tcBorders>
              <w:bottom w:val="single" w:color="000000" w:sz="12" w:space="0"/>
            </w:tcBorders>
          </w:tcPr>
          <w:p>
            <w:pPr>
              <w:pStyle w:val="23"/>
              <w:spacing w:before="29"/>
              <w:ind w:left="39" w:right="6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Страница</w:t>
            </w:r>
          </w:p>
        </w:tc>
      </w:tr>
    </w:tbl>
    <w:p>
      <w:pPr>
        <w:rPr>
          <w:sz w:val="2"/>
          <w:szCs w:val="2"/>
        </w:rPr>
      </w:pPr>
      <w:r>
        <w:pict>
          <v:group id="_x0000_s1143" o:spid="_x0000_s1143" o:spt="203" style="position:absolute;left:0pt;margin-left:48.15pt;margin-top:507.4pt;height:382.7pt;width:578.3pt;mso-position-horizontal-relative:page;mso-position-vertical-relative:page;z-index:251672576;mso-width-relative:page;mso-height-relative:page;" coordorigin="964,10148" coordsize="11566,7654">
            <o:lock v:ext="edit"/>
            <v:shape id="_x0000_s1144" o:spid="_x0000_s1144" o:spt="75" type="#_x0000_t75" style="position:absolute;left:980;top:10164;height:7622;width:11533;" filled="f" stroked="f" coordsize="21600,21600">
              <v:path/>
              <v:fill on="f" focussize="0,0"/>
              <v:stroke on="f"/>
              <v:imagedata r:id="rId81" o:title=""/>
              <o:lock v:ext="edit" aspectratio="t"/>
            </v:shape>
            <v:rect id="_x0000_s1145" o:spid="_x0000_s1145" o:spt="1" style="position:absolute;left:971;top:10156;height:7638;width:11550;" filled="f" stroked="t" coordsize="21600,21600">
              <v:path/>
              <v:fill on="f" focussize="0,0"/>
              <v:stroke weight="0.8pt" color="#4C4C4C"/>
              <v:imagedata o:title=""/>
              <o:lock v:ext="edit"/>
            </v:rect>
          </v:group>
        </w:pict>
      </w:r>
      <w:r>
        <w:pict>
          <v:shape id="_x0000_s1146" o:spid="_x0000_s1146" o:spt="202" type="#_x0000_t202" style="position:absolute;left:0pt;margin-left:198.4pt;margin-top:263.9pt;height:154.45pt;width:13.35pt;mso-position-horizontal-relative:page;mso-position-vertical-relative:page;z-index:-25161523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75"/>
                      <w:sz w:val="20"/>
                    </w:rPr>
                    <w:t>материалов,</w:t>
                  </w:r>
                  <w:r>
                    <w:rPr>
                      <w:spacing w:val="34"/>
                      <w:sz w:val="20"/>
                    </w:rPr>
                    <w:t xml:space="preserve"> </w:t>
                  </w:r>
                  <w:r>
                    <w:rPr>
                      <w:w w:val="75"/>
                      <w:sz w:val="20"/>
                    </w:rPr>
                    <w:t>изобразительно−выразитель-</w:t>
                  </w:r>
                </w:p>
              </w:txbxContent>
            </v:textbox>
          </v:shape>
        </w:pict>
      </w:r>
      <w:r>
        <w:pict>
          <v:shape id="_x0000_s1147" o:spid="_x0000_s1147" o:spt="202" type="#_x0000_t202" style="position:absolute;left:0pt;margin-left:28.15pt;margin-top:-0.95pt;height:33.2pt;width:17.95pt;mso-position-horizontal-relative:page;mso-position-vertical-relative:page;z-index:25167360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28"/>
                    </w:rPr>
                  </w:pPr>
                  <w:r>
                    <w:rPr>
                      <w:w w:val="77"/>
                      <w:sz w:val="28"/>
                      <w:shd w:val="clear" w:color="auto" w:fill="E5E5E5"/>
                    </w:rPr>
                    <w:t xml:space="preserve"> </w:t>
                  </w:r>
                  <w:r>
                    <w:rPr>
                      <w:sz w:val="28"/>
                      <w:shd w:val="clear" w:color="auto" w:fill="E5E5E5"/>
                    </w:rPr>
                    <w:t xml:space="preserve"> </w:t>
                  </w:r>
                  <w:r>
                    <w:rPr>
                      <w:spacing w:val="-32"/>
                      <w:sz w:val="28"/>
                      <w:shd w:val="clear" w:color="auto" w:fill="E5E5E5"/>
                    </w:rPr>
                    <w:t xml:space="preserve"> </w:t>
                  </w:r>
                  <w:r>
                    <w:rPr>
                      <w:w w:val="95"/>
                      <w:sz w:val="28"/>
                      <w:shd w:val="clear" w:color="auto" w:fill="E5E5E5"/>
                    </w:rPr>
                    <w:t>118</w:t>
                  </w:r>
                </w:p>
              </w:txbxContent>
            </v:textbox>
          </v:shape>
        </w:pict>
      </w:r>
    </w:p>
    <w:p>
      <w:pPr>
        <w:spacing w:after="0"/>
        <w:rPr>
          <w:sz w:val="2"/>
          <w:szCs w:val="2"/>
        </w:rPr>
        <w:sectPr>
          <w:footerReference r:id="rId62" w:type="default"/>
          <w:pgSz w:w="13330" w:h="18710"/>
          <w:pgMar w:top="840" w:right="560" w:bottom="280" w:left="1380" w:header="0" w:footer="0" w:gutter="0"/>
          <w:cols w:space="720" w:num="1"/>
        </w:sectPr>
      </w:pPr>
    </w:p>
    <w:p>
      <w:pPr>
        <w:tabs>
          <w:tab w:val="left" w:pos="10138"/>
        </w:tabs>
        <w:spacing w:line="240" w:lineRule="auto"/>
        <w:ind w:left="897" w:right="0" w:firstLine="0"/>
        <w:rPr>
          <w:sz w:val="20"/>
        </w:rPr>
      </w:pPr>
      <w:r>
        <w:drawing>
          <wp:anchor distT="0" distB="0" distL="0" distR="0" simplePos="0" relativeHeight="251702272" behindDoc="1" locked="0" layoutInCell="1" allowOverlap="1">
            <wp:simplePos x="0" y="0"/>
            <wp:positionH relativeFrom="page">
              <wp:posOffset>3509645</wp:posOffset>
            </wp:positionH>
            <wp:positionV relativeFrom="page">
              <wp:posOffset>777875</wp:posOffset>
            </wp:positionV>
            <wp:extent cx="71755" cy="71120"/>
            <wp:effectExtent l="0" t="0" r="0" b="0"/>
            <wp:wrapNone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0.png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50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148" o:spid="_x0000_s1148" o:spt="20" style="position:absolute;left:0pt;margin-left:45.35pt;margin-top:46.45pt;height:578.25pt;width:0pt;mso-position-horizontal-relative:page;mso-position-vertical-relative:page;z-index:251674624;mso-width-relative:page;mso-height-relative:page;" stroked="t" coordsize="21600,21600">
            <v:path arrowok="t"/>
            <v:fill focussize="0,0"/>
            <v:stroke weight="1pt" color="#000000"/>
            <v:imagedata o:title=""/>
            <o:lock v:ext="edit"/>
          </v:line>
        </w:pict>
      </w:r>
      <w:r>
        <w:drawing>
          <wp:anchor distT="0" distB="0" distL="0" distR="0" simplePos="0" relativeHeight="251703296" behindDoc="1" locked="0" layoutInCell="1" allowOverlap="1">
            <wp:simplePos x="0" y="0"/>
            <wp:positionH relativeFrom="page">
              <wp:posOffset>9374505</wp:posOffset>
            </wp:positionH>
            <wp:positionV relativeFrom="page">
              <wp:posOffset>777875</wp:posOffset>
            </wp:positionV>
            <wp:extent cx="71755" cy="71120"/>
            <wp:effectExtent l="0" t="0" r="0" b="0"/>
            <wp:wrapNone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1.png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62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149" o:spid="_x0000_s1149" o:spt="20" style="position:absolute;left:0pt;margin-left:507.4pt;margin-top:46.45pt;height:578.25pt;width:0pt;mso-position-horizontal-relative:page;mso-position-vertical-relative:page;z-index:251675648;mso-width-relative:page;mso-height-relative:page;" stroked="t" coordsize="21600,21600">
            <v:path arrowok="t"/>
            <v:fill focussize="0,0"/>
            <v:stroke weight="1pt" color="#000000"/>
            <v:imagedata o:title=""/>
            <o:lock v:ext="edit"/>
          </v:line>
        </w:pict>
      </w:r>
      <w:r>
        <w:rPr>
          <w:position w:val="1"/>
          <w:sz w:val="20"/>
        </w:rPr>
        <w:pict>
          <v:shape id="_x0000_s1150" o:spid="_x0000_s1150" o:spt="202" type="#_x0000_t202" style="height:579pt;width:383.95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89"/>
                    <w:gridCol w:w="336"/>
                    <w:gridCol w:w="6248"/>
                    <w:gridCol w:w="377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40" w:hRule="atLeast"/>
                    </w:trPr>
                    <w:tc>
                      <w:tcPr>
                        <w:tcW w:w="689" w:type="dxa"/>
                        <w:textDirection w:val="btLr"/>
                      </w:tcPr>
                      <w:p>
                        <w:pPr>
                          <w:pStyle w:val="23"/>
                          <w:spacing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23"/>
                          <w:ind w:left="2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Серия</w:t>
                        </w:r>
                      </w:p>
                    </w:tc>
                    <w:tc>
                      <w:tcPr>
                        <w:tcW w:w="336" w:type="dxa"/>
                        <w:textDirection w:val="btLr"/>
                      </w:tcPr>
                      <w:p>
                        <w:pPr>
                          <w:pStyle w:val="23"/>
                          <w:spacing w:before="26"/>
                          <w:ind w:lef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6248" w:type="dxa"/>
                      </w:tcPr>
                      <w:p>
                        <w:pPr>
                          <w:pStyle w:val="23"/>
                          <w:spacing w:before="3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23"/>
                          <w:tabs>
                            <w:tab w:val="left" w:pos="3106"/>
                          </w:tabs>
                          <w:ind w:left="8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2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изобразительной</w:t>
                        </w:r>
                        <w:r>
                          <w:rPr>
                            <w:spacing w:val="2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  <w:r>
                          <w:rPr>
                            <w:w w:val="80"/>
                            <w:sz w:val="20"/>
                          </w:rPr>
                          <w:tab/>
                        </w:r>
                        <w:r>
                          <w:rPr>
                            <w:w w:val="80"/>
                            <w:sz w:val="20"/>
                          </w:rPr>
                          <w:t>Тема</w:t>
                        </w:r>
                        <w:r>
                          <w:rPr>
                            <w:spacing w:val="1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1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задачи</w:t>
                        </w:r>
                        <w:r>
                          <w:rPr>
                            <w:spacing w:val="1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занятия</w:t>
                        </w:r>
                      </w:p>
                    </w:tc>
                    <w:tc>
                      <w:tcPr>
                        <w:tcW w:w="377" w:type="dxa"/>
                        <w:textDirection w:val="btLr"/>
                      </w:tcPr>
                      <w:p>
                        <w:pPr>
                          <w:pStyle w:val="23"/>
                          <w:spacing w:before="55"/>
                          <w:ind w:left="102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18" w:hRule="atLeast"/>
                    </w:trPr>
                    <w:tc>
                      <w:tcPr>
                        <w:tcW w:w="689" w:type="dxa"/>
                        <w:vMerge w:val="restart"/>
                        <w:textDirection w:val="btLr"/>
                      </w:tcPr>
                      <w:p>
                        <w:pPr>
                          <w:pStyle w:val="23"/>
                          <w:spacing w:before="190"/>
                          <w:ind w:left="3311" w:right="336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Путешествие</w:t>
                        </w:r>
                        <w:r>
                          <w:rPr>
                            <w:spacing w:val="1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босиком</w:t>
                        </w:r>
                        <w:r>
                          <w:rPr>
                            <w:spacing w:val="14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«Мир</w:t>
                        </w:r>
                        <w:r>
                          <w:rPr>
                            <w:spacing w:val="14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детства»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23"/>
                          <w:spacing w:before="65"/>
                          <w:ind w:left="7" w:right="94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1.</w:t>
                        </w:r>
                      </w:p>
                    </w:tc>
                    <w:tc>
                      <w:tcPr>
                        <w:tcW w:w="624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23"/>
                          <w:spacing w:before="65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w w:val="75"/>
                            <w:sz w:val="20"/>
                          </w:rPr>
                          <w:t>Рисование с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w w:val="75"/>
                            <w:sz w:val="20"/>
                          </w:rPr>
                          <w:t>натуры: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«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20"/>
                          </w:rPr>
                          <w:t>ДРУГ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20"/>
                          </w:rPr>
                          <w:t>ДЕТСТВА»</w:t>
                        </w:r>
                      </w:p>
                    </w:tc>
                    <w:tc>
                      <w:tcPr>
                        <w:tcW w:w="377" w:type="dxa"/>
                        <w:tcBorders>
                          <w:bottom w:val="nil"/>
                        </w:tcBorders>
                      </w:tcPr>
                      <w:p>
                        <w:pPr>
                          <w:pStyle w:val="23"/>
                          <w:spacing w:before="65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28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8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Задачи: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игрушечных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мишек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натуры.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Знакомство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эскизом,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8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как</w:t>
                        </w:r>
                        <w:r>
                          <w:rPr>
                            <w:spacing w:val="3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этапом</w:t>
                        </w:r>
                        <w:r>
                          <w:rPr>
                            <w:spacing w:val="3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планирования</w:t>
                        </w:r>
                        <w:r>
                          <w:rPr>
                            <w:spacing w:val="3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работы.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2" w:hRule="atLeast"/>
                    </w:trPr>
                    <w:tc>
                      <w:tcPr>
                        <w:tcW w:w="68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/>
                          <w:ind w:left="7" w:right="94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2.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замыслу: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НАШИ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ЛЮБИМЫЕ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ИГРУШКИ»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30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8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пластических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замыслу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передачей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8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особенностей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внешнего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вида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любимых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игрушек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своего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ним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отношения.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2" w:hRule="atLeast"/>
                    </w:trPr>
                    <w:tc>
                      <w:tcPr>
                        <w:tcW w:w="68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/>
                          <w:ind w:left="7" w:right="94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3.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3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3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3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бумажной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3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пластики: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3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ВЕСЁЛЫЕ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ПОРТРЕТЫ»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32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8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Знакомство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портретным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жанром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освоение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8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изобразительно−выразительных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средств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бумажной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пластики.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0" w:hRule="atLeast"/>
                    </w:trPr>
                    <w:tc>
                      <w:tcPr>
                        <w:tcW w:w="68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 w:line="221" w:lineRule="exact"/>
                          <w:ind w:left="7" w:right="94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4.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 w:line="221" w:lineRule="exact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7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9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7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аппликации: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 w:line="221" w:lineRule="exact"/>
                          <w:ind w:right="47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34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9" w:hRule="atLeast"/>
                    </w:trPr>
                    <w:tc>
                      <w:tcPr>
                        <w:tcW w:w="68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206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«КАРТИНКИ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НАШИХ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ШКАФЧИКОВ»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8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Задачи: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картинок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смешанной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технике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8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(рисование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+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аппликация)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для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интерьера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детского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сада.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2" w:hRule="atLeast"/>
                    </w:trPr>
                    <w:tc>
                      <w:tcPr>
                        <w:tcW w:w="68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/>
                          <w:ind w:left="7" w:right="94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5.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коллективная: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ХОЛОДИЛЬНИК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ИГРУШЕК»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36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8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Задачи: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игрушечных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продуктов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питания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spacing w:val="3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основе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8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обобщённых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форм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(фрукты,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овощи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др.)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для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сюжетной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игры.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2" w:hRule="atLeast"/>
                    </w:trPr>
                    <w:tc>
                      <w:tcPr>
                        <w:tcW w:w="68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/>
                          <w:ind w:left="7" w:right="94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6.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коллективная: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НАША</w:t>
                        </w:r>
                        <w:r>
                          <w:rPr>
                            <w:rFonts w:ascii="Arial" w:hAnsi="Arial"/>
                            <w:b/>
                            <w:spacing w:val="1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ГРУППА»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38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8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Задачи: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коллективного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панно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технике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аппликации,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8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3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навыков</w:t>
                        </w:r>
                        <w:r>
                          <w:rPr>
                            <w:spacing w:val="3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сотворчества</w:t>
                        </w:r>
                        <w:r>
                          <w:rPr>
                            <w:spacing w:val="3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3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дизайн−деятельности.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2" w:hRule="atLeast"/>
                    </w:trPr>
                    <w:tc>
                      <w:tcPr>
                        <w:tcW w:w="68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/>
                          <w:ind w:left="7" w:right="94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7.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7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8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замыслу: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7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ПОСМОТРИ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СВОЁ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ОКНО»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40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8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Поиск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«видов»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за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окном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самостоятельный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выбор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8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изобразительно−выразительных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средств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для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пейзажа.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2" w:hRule="atLeast"/>
                    </w:trPr>
                    <w:tc>
                      <w:tcPr>
                        <w:tcW w:w="68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/>
                          <w:ind w:left="7" w:right="94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8.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 xml:space="preserve">Лепка миниатюр в спичечном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коробке: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КОЛЫБЕЛЬКА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/>
                          <w:ind w:right="45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42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8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Поиск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способов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лепки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миниатюрных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68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60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игрушек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(пеленашек)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вариантов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преобразования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8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спичечного коробка в колыбельку.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2" w:hRule="atLeast"/>
                    </w:trPr>
                    <w:tc>
                      <w:tcPr>
                        <w:tcW w:w="68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/>
                          <w:ind w:left="7" w:right="94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9.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сюжетная: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МЫ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БЫЛИ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МАЛЕНЬКИМИ»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44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8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Самостоятельный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поиск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аппликативных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способов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изображения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8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фигуры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спящего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человека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(малыша)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кроватке.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0" w:hRule="atLeast"/>
                    </w:trPr>
                    <w:tc>
                      <w:tcPr>
                        <w:tcW w:w="68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 w:line="221" w:lineRule="exact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10.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 w:line="221" w:lineRule="exact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w w:val="75"/>
                            <w:sz w:val="20"/>
                          </w:rPr>
                          <w:t>натуры: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 w:line="221" w:lineRule="exact"/>
                          <w:ind w:right="45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46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9" w:hRule="atLeast"/>
                    </w:trPr>
                    <w:tc>
                      <w:tcPr>
                        <w:tcW w:w="68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206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ЧТО4ЧТО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РЯДОМ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НАМИ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РАСТЁТ?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(КОМНАТНЫЕ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РАСТЕНИЯ)»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8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Знакомство со спецификой реалистичного </w:t>
                        </w:r>
                        <w:r>
                          <w:rPr>
                            <w:w w:val="80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8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комнатных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растений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натуры,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восприятия.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0" w:hRule="atLeast"/>
                    </w:trPr>
                    <w:tc>
                      <w:tcPr>
                        <w:tcW w:w="68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 w:line="221" w:lineRule="exact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11.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 w:line="221" w:lineRule="exact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натуры: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 w:line="221" w:lineRule="exact"/>
                          <w:ind w:right="44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48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9" w:hRule="atLeast"/>
                    </w:trPr>
                    <w:tc>
                      <w:tcPr>
                        <w:tcW w:w="68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206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КТО4КТО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РЯДОМ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НАМИ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ЖИВЁТ?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(НАШ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УГОЛОК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ПРИРОДЫ)»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8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коллективной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пластических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8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домашних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животных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(по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выбору).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0" w:hRule="atLeast"/>
                    </w:trPr>
                    <w:tc>
                      <w:tcPr>
                        <w:tcW w:w="68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 w:line="221" w:lineRule="exact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12.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 w:line="221" w:lineRule="exact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сюжетная: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 w:line="221" w:lineRule="exact"/>
                          <w:ind w:right="47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50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9" w:hRule="atLeast"/>
                    </w:trPr>
                    <w:tc>
                      <w:tcPr>
                        <w:tcW w:w="68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206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«ДЕТСКАЯ</w:t>
                        </w:r>
                        <w:r>
                          <w:rPr>
                            <w:rFonts w:ascii="Arial" w:hAnsi="Arial"/>
                            <w:b/>
                            <w:spacing w:val="3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ПЛОЩАДКА»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8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Творческий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поиск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изобразительно−выразительных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04" w:hRule="atLeast"/>
                    </w:trPr>
                    <w:tc>
                      <w:tcPr>
                        <w:tcW w:w="68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</w:tcBorders>
                      </w:tcPr>
                      <w:p>
                        <w:pPr>
                          <w:pStyle w:val="23"/>
                          <w:spacing w:line="18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средств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создания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макета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детской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игровой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площадки.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13"/>
                    <w:jc w:val="left"/>
                  </w:pPr>
                </w:p>
              </w:txbxContent>
            </v:textbox>
            <w10:wrap type="none"/>
            <w10:anchorlock/>
          </v:shape>
        </w:pict>
      </w:r>
      <w:r>
        <w:rPr>
          <w:position w:val="1"/>
          <w:sz w:val="20"/>
        </w:rPr>
        <w:tab/>
      </w:r>
      <w:r>
        <w:rPr>
          <w:sz w:val="20"/>
        </w:rPr>
        <w:pict>
          <v:shape id="_x0000_s1151" o:spid="_x0000_s1151" o:spt="202" type="#_x0000_t202" style="height:579.6pt;width:383.7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84"/>
                    <w:gridCol w:w="336"/>
                    <w:gridCol w:w="6248"/>
                    <w:gridCol w:w="377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40" w:hRule="atLeast"/>
                    </w:trPr>
                    <w:tc>
                      <w:tcPr>
                        <w:tcW w:w="684" w:type="dxa"/>
                        <w:textDirection w:val="btLr"/>
                      </w:tcPr>
                      <w:p>
                        <w:pPr>
                          <w:pStyle w:val="23"/>
                          <w:spacing w:before="194"/>
                          <w:ind w:left="2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Серия</w:t>
                        </w:r>
                      </w:p>
                    </w:tc>
                    <w:tc>
                      <w:tcPr>
                        <w:tcW w:w="336" w:type="dxa"/>
                        <w:textDirection w:val="btLr"/>
                      </w:tcPr>
                      <w:p>
                        <w:pPr>
                          <w:pStyle w:val="23"/>
                          <w:spacing w:before="26"/>
                          <w:ind w:lef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6248" w:type="dxa"/>
                      </w:tcPr>
                      <w:p>
                        <w:pPr>
                          <w:pStyle w:val="23"/>
                          <w:spacing w:before="3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23"/>
                          <w:tabs>
                            <w:tab w:val="left" w:pos="3105"/>
                          </w:tabs>
                          <w:ind w:left="8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2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изобразительной</w:t>
                        </w:r>
                        <w:r>
                          <w:rPr>
                            <w:spacing w:val="2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  <w:r>
                          <w:rPr>
                            <w:w w:val="80"/>
                            <w:sz w:val="20"/>
                          </w:rPr>
                          <w:tab/>
                        </w:r>
                        <w:r>
                          <w:rPr>
                            <w:w w:val="80"/>
                            <w:sz w:val="20"/>
                          </w:rPr>
                          <w:t>Тема</w:t>
                        </w:r>
                        <w:r>
                          <w:rPr>
                            <w:spacing w:val="1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1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задачи</w:t>
                        </w:r>
                        <w:r>
                          <w:rPr>
                            <w:spacing w:val="1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занятия</w:t>
                        </w:r>
                      </w:p>
                    </w:tc>
                    <w:tc>
                      <w:tcPr>
                        <w:tcW w:w="377" w:type="dxa"/>
                        <w:textDirection w:val="btLr"/>
                      </w:tcPr>
                      <w:p>
                        <w:pPr>
                          <w:pStyle w:val="23"/>
                          <w:spacing w:before="55"/>
                          <w:ind w:left="102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05" w:hRule="atLeast"/>
                    </w:trPr>
                    <w:tc>
                      <w:tcPr>
                        <w:tcW w:w="684" w:type="dxa"/>
                        <w:vMerge w:val="restart"/>
                        <w:textDirection w:val="btLr"/>
                      </w:tcPr>
                      <w:p>
                        <w:pPr>
                          <w:pStyle w:val="23"/>
                          <w:spacing w:before="184"/>
                          <w:ind w:left="2771" w:right="28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Путешествие</w:t>
                        </w:r>
                        <w:r>
                          <w:rPr>
                            <w:spacing w:val="-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</w:t>
                        </w:r>
                        <w:r>
                          <w:rPr>
                            <w:spacing w:val="-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тапочках</w:t>
                        </w:r>
                        <w:r>
                          <w:rPr>
                            <w:spacing w:val="-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«Мир</w:t>
                        </w:r>
                        <w:r>
                          <w:rPr>
                            <w:spacing w:val="-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дома»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23"/>
                          <w:spacing w:before="65" w:line="221" w:lineRule="exact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13.</w:t>
                        </w:r>
                      </w:p>
                    </w:tc>
                    <w:tc>
                      <w:tcPr>
                        <w:tcW w:w="624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23"/>
                          <w:spacing w:before="65" w:line="221" w:lineRule="exact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Лепка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глины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мотивам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декоративно.прикладного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искусства:</w:t>
                        </w:r>
                      </w:p>
                    </w:tc>
                    <w:tc>
                      <w:tcPr>
                        <w:tcW w:w="377" w:type="dxa"/>
                        <w:tcBorders>
                          <w:bottom w:val="nil"/>
                        </w:tcBorders>
                      </w:tcPr>
                      <w:p>
                        <w:pPr>
                          <w:pStyle w:val="23"/>
                          <w:spacing w:before="65" w:line="221" w:lineRule="exact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52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9" w:hRule="atLeast"/>
                    </w:trPr>
                    <w:tc>
                      <w:tcPr>
                        <w:tcW w:w="68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206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«КРАСИВЫЕ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ПОДСВЕЧНИКИ»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8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образов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бытовых предметов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8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мотивам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народного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декоративно−прикладного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искусства.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2" w:hRule="atLeast"/>
                    </w:trPr>
                    <w:tc>
                      <w:tcPr>
                        <w:tcW w:w="68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14.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ткани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(по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выкройке):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КРАСИВЫЕ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СВЕТИЛЬНИКИ»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54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8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техники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«коллаж»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для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создания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бытовых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8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предметов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фактурной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бумаги,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ткани,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ниток.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2" w:hRule="atLeast"/>
                    </w:trPr>
                    <w:tc>
                      <w:tcPr>
                        <w:tcW w:w="68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15.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5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7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представлению: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5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ВЕЧЕРНИЙ</w:t>
                        </w:r>
                        <w:r>
                          <w:rPr>
                            <w:rFonts w:ascii="Arial" w:hAnsi="Arial"/>
                            <w:b/>
                            <w:spacing w:val="37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СВЕТ</w:t>
                        </w:r>
                        <w:r>
                          <w:rPr>
                            <w:rFonts w:ascii="Arial" w:hAnsi="Arial"/>
                            <w:b/>
                            <w:spacing w:val="36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37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ОКОШКАХ»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56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8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Самостоятельный поиск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выразительно−изобразительных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8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средств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передачи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впечатлений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вечерних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окнах.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2" w:hRule="atLeast"/>
                    </w:trPr>
                    <w:tc>
                      <w:tcPr>
                        <w:tcW w:w="68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16.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пластин 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готовой форме: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КАМИН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ОГОНЬКОМ»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58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8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оригинальных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бытовых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предметов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8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детской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дизайн−деятельности,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творчества.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2" w:hRule="atLeast"/>
                    </w:trPr>
                    <w:tc>
                      <w:tcPr>
                        <w:tcW w:w="68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17.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Аппликация силуэтная: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БАШМАК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ЛУЖЕ»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60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8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Знакомство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явлением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отражения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«открытие»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8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художественных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возможностей симметричной аппликации.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0" w:hRule="atLeast"/>
                    </w:trPr>
                    <w:tc>
                      <w:tcPr>
                        <w:tcW w:w="68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 w:line="221" w:lineRule="exact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18.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 w:line="221" w:lineRule="exact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2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декоративное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4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4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3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аппликации: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 w:line="221" w:lineRule="exact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62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9" w:hRule="atLeast"/>
                    </w:trPr>
                    <w:tc>
                      <w:tcPr>
                        <w:tcW w:w="68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206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«ПЕРЧАТКИ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КОТЯТКИ»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8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оригинальных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основе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силуэта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8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своей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руки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(по мотивам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литературного </w:t>
                        </w:r>
                        <w:r>
                          <w:rPr>
                            <w:w w:val="80"/>
                            <w:sz w:val="20"/>
                          </w:rPr>
                          <w:t>произведения).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0" w:hRule="atLeast"/>
                    </w:trPr>
                    <w:tc>
                      <w:tcPr>
                        <w:tcW w:w="68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 w:line="221" w:lineRule="exact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19.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 w:line="221" w:lineRule="exact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Лепка 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конструирования: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 w:line="221" w:lineRule="exact"/>
                          <w:ind w:right="47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64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9" w:hRule="atLeast"/>
                    </w:trPr>
                    <w:tc>
                      <w:tcPr>
                        <w:tcW w:w="68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206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20"/>
                          </w:rPr>
                          <w:t>«ТАКИЕ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РАЗНЫЕ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ЧАСЫ»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8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бытовых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предметов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детской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8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дизайн−деятельности</w:t>
                        </w:r>
                        <w:r>
                          <w:rPr>
                            <w:spacing w:val="3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3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мотивам</w:t>
                        </w:r>
                        <w:r>
                          <w:rPr>
                            <w:spacing w:val="3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декоративно−прикладного</w:t>
                        </w:r>
                        <w:r>
                          <w:rPr>
                            <w:spacing w:val="3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искусства.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2" w:hRule="atLeast"/>
                    </w:trPr>
                    <w:tc>
                      <w:tcPr>
                        <w:tcW w:w="68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20.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5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7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7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декоративное: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8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УЗОРЧАТЫЕ</w:t>
                        </w:r>
                        <w:r>
                          <w:rPr>
                            <w:rFonts w:ascii="Arial" w:hAnsi="Arial"/>
                            <w:b/>
                            <w:spacing w:val="3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ПОЛОТЕНЦА»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65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8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красивых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домашних </w:t>
                        </w:r>
                        <w:r>
                          <w:rPr>
                            <w:w w:val="80"/>
                            <w:sz w:val="20"/>
                          </w:rPr>
                          <w:t>вещей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8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ленточным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орнаментом,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ритма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композиции.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2" w:hRule="atLeast"/>
                    </w:trPr>
                    <w:tc>
                      <w:tcPr>
                        <w:tcW w:w="68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21.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готовой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форме: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КОПИЛКА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МОНЕТКАМИ»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66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8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функциональных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бытовых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предметов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8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основе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готовой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формы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(банки,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коробки,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упаковки).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0" w:hRule="atLeast"/>
                    </w:trPr>
                    <w:tc>
                      <w:tcPr>
                        <w:tcW w:w="68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 w:line="221" w:lineRule="exact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22.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 w:line="221" w:lineRule="exact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модульная из колец: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 w:line="221" w:lineRule="exact"/>
                          <w:ind w:right="45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68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9" w:hRule="atLeast"/>
                    </w:trPr>
                    <w:tc>
                      <w:tcPr>
                        <w:tcW w:w="68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206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«КРАСИВАЯ</w:t>
                        </w:r>
                        <w:r>
                          <w:rPr>
                            <w:rFonts w:ascii="Arial" w:hAnsi="Arial"/>
                            <w:b/>
                            <w:spacing w:val="23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ПОСУДА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ДЕТСКОГО</w:t>
                        </w:r>
                        <w:r>
                          <w:rPr>
                            <w:rFonts w:ascii="Arial" w:hAnsi="Arial"/>
                            <w:b/>
                            <w:spacing w:val="23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КАФЕ»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8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оригинального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способа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лепки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посуды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столбиков,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8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замыкающихся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кольца.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2" w:hRule="atLeast"/>
                    </w:trPr>
                    <w:tc>
                      <w:tcPr>
                        <w:tcW w:w="68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23.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декоративное: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20"/>
                          </w:rPr>
                          <w:t>КРАСИВЫЕ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20"/>
                          </w:rPr>
                          <w:t>САЛФЕТКИ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20"/>
                          </w:rPr>
                          <w:t>КАФЕ»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70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8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красивых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домашних </w:t>
                        </w:r>
                        <w:r>
                          <w:rPr>
                            <w:w w:val="80"/>
                            <w:sz w:val="20"/>
                          </w:rPr>
                          <w:t>вещей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8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центрическим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орнаментом,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ритма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композиции.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0" w:hRule="atLeast"/>
                    </w:trPr>
                    <w:tc>
                      <w:tcPr>
                        <w:tcW w:w="68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 w:line="221" w:lineRule="exact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24.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 w:line="221" w:lineRule="exact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  <w:t>Лепка.экспериментирование: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9" w:line="221" w:lineRule="exact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72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9" w:hRule="atLeast"/>
                    </w:trPr>
                    <w:tc>
                      <w:tcPr>
                        <w:tcW w:w="68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206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«ПРОЗРАЧНЫЙ</w:t>
                        </w:r>
                        <w:r>
                          <w:rPr>
                            <w:rFonts w:ascii="Arial" w:hAnsi="Arial"/>
                            <w:b/>
                            <w:spacing w:val="38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ПЫЛЕСОС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ГЕНЕРАЛЬНОЙ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УБОРКЕ»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8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Экспериментирование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пластическим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образом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9" w:hRule="atLeast"/>
                    </w:trPr>
                    <w:tc>
                      <w:tcPr>
                        <w:tcW w:w="68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</w:tcBorders>
                      </w:tcPr>
                      <w:p>
                        <w:pPr>
                          <w:pStyle w:val="23"/>
                          <w:spacing w:line="18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поиск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способов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лепки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«мусора»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для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игры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прозрачным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пылесосом.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13"/>
                    <w:jc w:val="left"/>
                  </w:pPr>
                </w:p>
              </w:txbxContent>
            </v:textbox>
            <w10:wrap type="none"/>
            <w10:anchorlock/>
          </v:shape>
        </w:pict>
      </w:r>
    </w:p>
    <w:p>
      <w:pPr>
        <w:spacing w:after="0" w:line="240" w:lineRule="auto"/>
        <w:rPr>
          <w:sz w:val="20"/>
        </w:rPr>
        <w:sectPr>
          <w:footerReference r:id="rId63" w:type="default"/>
          <w:pgSz w:w="18710" w:h="13330" w:orient="landscape"/>
          <w:pgMar w:top="800" w:right="0" w:bottom="820" w:left="0" w:header="0" w:footer="622" w:gutter="0"/>
          <w:cols w:space="720" w:num="1"/>
        </w:sectPr>
      </w:pPr>
    </w:p>
    <w:p>
      <w:pPr>
        <w:tabs>
          <w:tab w:val="left" w:pos="10148"/>
        </w:tabs>
        <w:spacing w:line="240" w:lineRule="auto"/>
        <w:ind w:left="907" w:right="0" w:firstLine="0"/>
        <w:rPr>
          <w:sz w:val="20"/>
        </w:rPr>
      </w:pPr>
      <w:r>
        <w:drawing>
          <wp:anchor distT="0" distB="0" distL="0" distR="0" simplePos="0" relativeHeight="251704320" behindDoc="1" locked="0" layoutInCell="1" allowOverlap="1">
            <wp:simplePos x="0" y="0"/>
            <wp:positionH relativeFrom="page">
              <wp:posOffset>3509645</wp:posOffset>
            </wp:positionH>
            <wp:positionV relativeFrom="page">
              <wp:posOffset>772795</wp:posOffset>
            </wp:positionV>
            <wp:extent cx="71120" cy="71120"/>
            <wp:effectExtent l="0" t="0" r="0" b="0"/>
            <wp:wrapNone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2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24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5344" behindDoc="1" locked="0" layoutInCell="1" allowOverlap="1">
            <wp:simplePos x="0" y="0"/>
            <wp:positionH relativeFrom="page">
              <wp:posOffset>9374505</wp:posOffset>
            </wp:positionH>
            <wp:positionV relativeFrom="page">
              <wp:posOffset>765810</wp:posOffset>
            </wp:positionV>
            <wp:extent cx="71755" cy="71755"/>
            <wp:effectExtent l="0" t="0" r="0" b="0"/>
            <wp:wrapNone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3.png"/>
                    <pic:cNvPicPr>
                      <a:picLocks noChangeAspect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40" cy="71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152" o:spid="_x0000_s1152" o:spt="20" style="position:absolute;left:0pt;margin-left:45.85pt;margin-top:46.55pt;height:578.25pt;width:0pt;mso-position-horizontal-relative:page;mso-position-vertical-relative:page;z-index:251676672;mso-width-relative:page;mso-height-relative:page;" stroked="t" coordsize="21600,21600">
            <v:path arrowok="t"/>
            <v:fill focussize="0,0"/>
            <v:stroke weight="1pt" color="#000000"/>
            <v:imagedata o:title=""/>
            <o:lock v:ext="edit"/>
          </v:line>
        </w:pict>
      </w:r>
      <w:r>
        <w:pict>
          <v:line id="_x0000_s1153" o:spid="_x0000_s1153" o:spt="20" style="position:absolute;left:0pt;margin-left:507.9pt;margin-top:46.55pt;height:578.25pt;width:0pt;mso-position-horizontal-relative:page;mso-position-vertical-relative:page;z-index:251677696;mso-width-relative:page;mso-height-relative:page;" stroked="t" coordsize="21600,21600">
            <v:path arrowok="t"/>
            <v:fill focussize="0,0"/>
            <v:stroke weight="1pt" color="#000000"/>
            <v:imagedata o:title=""/>
            <o:lock v:ext="edit"/>
          </v:line>
        </w:pict>
      </w:r>
      <w:r>
        <w:rPr>
          <w:sz w:val="20"/>
        </w:rPr>
        <w:pict>
          <v:shape id="_x0000_s1154" o:spid="_x0000_s1154" o:spt="202" type="#_x0000_t202" style="height:579.75pt;width:383.45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79"/>
                    <w:gridCol w:w="336"/>
                    <w:gridCol w:w="6248"/>
                    <w:gridCol w:w="377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40" w:hRule="atLeast"/>
                    </w:trPr>
                    <w:tc>
                      <w:tcPr>
                        <w:tcW w:w="679" w:type="dxa"/>
                        <w:textDirection w:val="btLr"/>
                      </w:tcPr>
                      <w:p>
                        <w:pPr>
                          <w:pStyle w:val="23"/>
                          <w:spacing w:before="189"/>
                          <w:ind w:left="24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Серия</w:t>
                        </w:r>
                      </w:p>
                    </w:tc>
                    <w:tc>
                      <w:tcPr>
                        <w:tcW w:w="336" w:type="dxa"/>
                        <w:textDirection w:val="btLr"/>
                      </w:tcPr>
                      <w:p>
                        <w:pPr>
                          <w:pStyle w:val="23"/>
                          <w:spacing w:before="26"/>
                          <w:ind w:righ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6248" w:type="dxa"/>
                      </w:tcPr>
                      <w:p>
                        <w:pPr>
                          <w:pStyle w:val="23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tabs>
                            <w:tab w:val="left" w:pos="3106"/>
                          </w:tabs>
                          <w:ind w:left="8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2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изобразительной</w:t>
                        </w:r>
                        <w:r>
                          <w:rPr>
                            <w:spacing w:val="2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  <w:r>
                          <w:rPr>
                            <w:w w:val="80"/>
                            <w:sz w:val="20"/>
                          </w:rPr>
                          <w:tab/>
                        </w:r>
                        <w:r>
                          <w:rPr>
                            <w:w w:val="80"/>
                            <w:sz w:val="20"/>
                          </w:rPr>
                          <w:t>Тема</w:t>
                        </w:r>
                        <w:r>
                          <w:rPr>
                            <w:spacing w:val="1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1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задачи</w:t>
                        </w:r>
                        <w:r>
                          <w:rPr>
                            <w:spacing w:val="1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занятия</w:t>
                        </w:r>
                      </w:p>
                    </w:tc>
                    <w:tc>
                      <w:tcPr>
                        <w:tcW w:w="377" w:type="dxa"/>
                        <w:textDirection w:val="btLr"/>
                      </w:tcPr>
                      <w:p>
                        <w:pPr>
                          <w:pStyle w:val="23"/>
                          <w:spacing w:before="55"/>
                          <w:ind w:left="93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18" w:hRule="atLeast"/>
                    </w:trPr>
                    <w:tc>
                      <w:tcPr>
                        <w:tcW w:w="679" w:type="dxa"/>
                        <w:vMerge w:val="restart"/>
                        <w:textDirection w:val="btLr"/>
                      </w:tcPr>
                      <w:p>
                        <w:pPr>
                          <w:pStyle w:val="23"/>
                          <w:spacing w:before="180"/>
                          <w:ind w:left="746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Путешествие</w:t>
                        </w:r>
                        <w:r>
                          <w:rPr>
                            <w:spacing w:val="-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</w:t>
                        </w:r>
                        <w:r>
                          <w:rPr>
                            <w:spacing w:val="-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сандалиях</w:t>
                        </w:r>
                        <w:r>
                          <w:rPr>
                            <w:spacing w:val="-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-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панамке</w:t>
                        </w:r>
                        <w:r>
                          <w:rPr>
                            <w:spacing w:val="-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«Жаркие</w:t>
                        </w:r>
                        <w:r>
                          <w:rPr>
                            <w:spacing w:val="-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страны»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23"/>
                          <w:spacing w:before="74" w:line="224" w:lineRule="exact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25.</w:t>
                        </w:r>
                      </w:p>
                    </w:tc>
                    <w:tc>
                      <w:tcPr>
                        <w:tcW w:w="624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23"/>
                          <w:spacing w:before="74" w:line="224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сюжетная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(коллективная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композиция):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КАКТУСЫ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ЗАЦВЕЛИ»</w:t>
                        </w:r>
                      </w:p>
                    </w:tc>
                    <w:tc>
                      <w:tcPr>
                        <w:tcW w:w="377" w:type="dxa"/>
                        <w:tcBorders>
                          <w:bottom w:val="nil"/>
                        </w:tcBorders>
                      </w:tcPr>
                      <w:p>
                        <w:pPr>
                          <w:pStyle w:val="23"/>
                          <w:spacing w:before="74" w:line="224" w:lineRule="exact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74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5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225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творческой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«Кактусы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зацвели».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2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24" w:lineRule="exact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26.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24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Аппликация: «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20"/>
                          </w:rPr>
                          <w:t>ЧЕРЕПАХИ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ЗМЕИ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ПОЛЗАЮТ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ПУСТЫНЕ»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24" w:lineRule="exact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76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5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225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Задачи:</w:t>
                        </w:r>
                        <w:r>
                          <w:rPr>
                            <w:spacing w:val="3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Творческое</w:t>
                        </w:r>
                        <w:r>
                          <w:rPr>
                            <w:spacing w:val="3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применение</w:t>
                        </w:r>
                        <w:r>
                          <w:rPr>
                            <w:spacing w:val="3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разных</w:t>
                        </w:r>
                        <w:r>
                          <w:rPr>
                            <w:spacing w:val="3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аппликативных</w:t>
                        </w:r>
                        <w:r>
                          <w:rPr>
                            <w:spacing w:val="3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техник.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2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24" w:lineRule="exact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27.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24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Рисование: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КОРАБЛИ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ПУСТЫНИ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(КАРАВАН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ИДЁТ)»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24" w:lineRule="exact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78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Задачи: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Знакомство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явлением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контраста,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рациональных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способов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изображения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нескольких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одинаковых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животных.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2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24" w:lineRule="exact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28.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24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 xml:space="preserve">или рисование: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ЖИРАФ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ЗАБОЛЕЛ»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24" w:lineRule="exact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80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оригинальных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заболевшего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жирафа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акцентом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длинной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шее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(шарф,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компресс,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воротник).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2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24" w:lineRule="exact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29.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24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Аппликация: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3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ПОЛОСАТАЯ</w:t>
                        </w:r>
                        <w:r>
                          <w:rPr>
                            <w:rFonts w:ascii="Arial" w:hAnsi="Arial"/>
                            <w:b/>
                            <w:spacing w:val="33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ЗЕБРА»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24" w:lineRule="exact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82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5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225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оригинальных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зебры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полосатой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«тельняшке».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0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11" w:lineRule="exact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30.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11" w:lineRule="exact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аппликации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конструирования: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11" w:lineRule="exact"/>
                          <w:ind w:right="47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84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9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209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«ВЕСЁЛЫЕ</w:t>
                        </w:r>
                        <w:r>
                          <w:rPr>
                            <w:rFonts w:ascii="Arial" w:hAnsi="Arial"/>
                            <w:b/>
                            <w:spacing w:val="38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ОБЕЗЬЯНКИ</w:t>
                        </w:r>
                        <w:r>
                          <w:rPr>
                            <w:rFonts w:ascii="Arial" w:hAnsi="Arial"/>
                            <w:b/>
                            <w:spacing w:val="38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ПАЛЬМАХ»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Задачи: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игрового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макета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«Остров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море»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ловкими,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быстрыми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обезьянками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стройных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пальмах.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2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24" w:lineRule="exact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31.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24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Рисование: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2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ПЁСТРЫЕ</w:t>
                        </w:r>
                        <w:r>
                          <w:rPr>
                            <w:rFonts w:ascii="Arial" w:hAnsi="Arial"/>
                            <w:b/>
                            <w:spacing w:val="32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ПОПУГАИ</w:t>
                        </w:r>
                        <w:r>
                          <w:rPr>
                            <w:rFonts w:ascii="Arial" w:hAnsi="Arial"/>
                            <w:b/>
                            <w:spacing w:val="32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32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ДЕРЕВЕ»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24" w:lineRule="exact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86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Задачи: Создание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коллективного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панно «Тропическое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дерево»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разноцветными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попугаями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разных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позах.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2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24" w:lineRule="exact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32.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24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Лепка: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3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ТОПАЮТ</w:t>
                        </w:r>
                        <w:r>
                          <w:rPr>
                            <w:rFonts w:ascii="Arial" w:hAnsi="Arial"/>
                            <w:b/>
                            <w:spacing w:val="34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33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АФРИКЕ</w:t>
                        </w:r>
                        <w:r>
                          <w:rPr>
                            <w:rFonts w:ascii="Arial" w:hAnsi="Arial"/>
                            <w:b/>
                            <w:spacing w:val="34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СЛОНЫ,</w:t>
                        </w:r>
                        <w:r>
                          <w:rPr>
                            <w:rFonts w:ascii="Arial" w:hAnsi="Arial"/>
                            <w:b/>
                            <w:spacing w:val="33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НОСОРОГИ</w:t>
                        </w:r>
                        <w:r>
                          <w:rPr>
                            <w:rFonts w:ascii="Arial" w:hAnsi="Arial"/>
                            <w:b/>
                            <w:spacing w:val="34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33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БЕГЕМОТЫ»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24" w:lineRule="exact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88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Создание оригинальных </w:t>
                        </w:r>
                        <w:r>
                          <w:rPr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крупных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животных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основе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обобщённого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способа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лепки.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2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24" w:lineRule="exact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33.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24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сюжетная: «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МИШКИ4КОАЛА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ЭВКАЛИПТЕ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АВСТРАЛИИ»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24" w:lineRule="exact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90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коллективного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панно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«Австралийский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эвкалипт»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силуэтами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мишек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коал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ветках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разных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позах).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2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24" w:lineRule="exact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34.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24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сюжетная: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КЕНГА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КРОШКА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РУ»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24" w:lineRule="exact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91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Творческий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поиск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изобразительно−выразительных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</w:tcBorders>
                      </w:tcPr>
                      <w:p>
                        <w:pPr>
                          <w:pStyle w:val="23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средств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для передачи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особенностей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внешнего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вида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кенгуру.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38" w:hRule="atLeast"/>
                    </w:trPr>
                    <w:tc>
                      <w:tcPr>
                        <w:tcW w:w="679" w:type="dxa"/>
                        <w:vMerge w:val="restart"/>
                        <w:tcBorders>
                          <w:bottom w:val="single" w:color="000000" w:sz="18" w:space="0"/>
                        </w:tcBorders>
                        <w:textDirection w:val="btLr"/>
                      </w:tcPr>
                      <w:p>
                        <w:pPr>
                          <w:pStyle w:val="23"/>
                          <w:spacing w:before="106" w:line="206" w:lineRule="auto"/>
                          <w:ind w:left="16" w:firstLine="50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Путешествие в валенках и</w:t>
                        </w:r>
                        <w:r>
                          <w:rPr>
                            <w:spacing w:val="-6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шапке</w:t>
                        </w:r>
                        <w:r>
                          <w:rPr>
                            <w:spacing w:val="1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«Холодные</w:t>
                        </w:r>
                        <w:r>
                          <w:rPr>
                            <w:spacing w:val="1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страны»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23"/>
                          <w:spacing w:before="49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35.</w:t>
                        </w:r>
                      </w:p>
                    </w:tc>
                    <w:tc>
                      <w:tcPr>
                        <w:tcW w:w="6248" w:type="dxa"/>
                        <w:vMerge w:val="restart"/>
                        <w:tcBorders>
                          <w:bottom w:val="single" w:color="000000" w:sz="18" w:space="0"/>
                        </w:tcBorders>
                      </w:tcPr>
                      <w:p>
                        <w:pPr>
                          <w:pStyle w:val="23"/>
                          <w:spacing w:before="49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3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пастелью: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4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ПОЛЯРНОЕ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СИЯНИЕ»</w:t>
                        </w:r>
                      </w:p>
                      <w:p>
                        <w:pPr>
                          <w:pStyle w:val="23"/>
                          <w:spacing w:before="53" w:line="206" w:lineRule="auto"/>
                          <w:ind w:left="185" w:right="891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Задачи: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нового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художественного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материала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(пастель),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колористических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нефигуративных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композиций.</w:t>
                        </w:r>
                      </w:p>
                      <w:p>
                        <w:pPr>
                          <w:pStyle w:val="23"/>
                          <w:spacing w:before="96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(коллаж):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БЕЛЫЙ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МЕДВЕДЬ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ЛЮБУЕТСЯ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ПОЛЯРНЫМ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СИЯНИЕМ»</w:t>
                        </w:r>
                      </w:p>
                      <w:p>
                        <w:pPr>
                          <w:pStyle w:val="23"/>
                          <w:spacing w:before="53" w:line="206" w:lineRule="auto"/>
                          <w:ind w:left="185" w:right="891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Задачи: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сюжетной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технике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коллаж,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расширение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возможностей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бумажной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пластики.</w:t>
                        </w:r>
                      </w:p>
                      <w:p>
                        <w:pPr>
                          <w:pStyle w:val="23"/>
                          <w:spacing w:before="96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w w:val="80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w w:val="80"/>
                            <w:sz w:val="20"/>
                          </w:rPr>
                          <w:t>коллективная: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w w:val="80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80"/>
                            <w:sz w:val="20"/>
                          </w:rPr>
                          <w:t>ПИНГВИНИЙ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ПЛЯЖ»</w:t>
                        </w:r>
                      </w:p>
                      <w:p>
                        <w:pPr>
                          <w:pStyle w:val="23"/>
                          <w:spacing w:before="53" w:line="206" w:lineRule="auto"/>
                          <w:ind w:left="185" w:right="891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Задачи: Лепка пингвинов </w:t>
                        </w:r>
                        <w:r>
                          <w:rPr>
                            <w:w w:val="80"/>
                            <w:sz w:val="20"/>
                          </w:rPr>
                          <w:t>в движении и создание коллективной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использованием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элементов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конструирования.</w:t>
                        </w:r>
                      </w:p>
                      <w:p>
                        <w:pPr>
                          <w:pStyle w:val="23"/>
                          <w:spacing w:before="96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 xml:space="preserve">Аппликация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коллективная: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АРКТИЧЕСКАЯ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ЭКСПЕДИЦИЯ»</w:t>
                        </w:r>
                      </w:p>
                      <w:p>
                        <w:pPr>
                          <w:pStyle w:val="23"/>
                          <w:spacing w:before="48" w:line="187" w:lineRule="auto"/>
                          <w:ind w:left="185" w:right="891"/>
                          <w:rPr>
                            <w:sz w:val="20"/>
                          </w:rPr>
                        </w:pPr>
                        <w:r>
                          <w:rPr>
                            <w:spacing w:val="-3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Изображение</w:t>
                        </w:r>
                        <w:r>
                          <w:rPr>
                            <w:spacing w:val="-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фигуры</w:t>
                        </w:r>
                        <w:r>
                          <w:rPr>
                            <w:spacing w:val="-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человека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движении</w:t>
                        </w:r>
                        <w:r>
                          <w:rPr>
                            <w:spacing w:val="-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экипировке,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формирование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навыков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сотворчества.</w:t>
                        </w:r>
                      </w:p>
                    </w:tc>
                    <w:tc>
                      <w:tcPr>
                        <w:tcW w:w="377" w:type="dxa"/>
                        <w:tcBorders>
                          <w:bottom w:val="nil"/>
                        </w:tcBorders>
                      </w:tcPr>
                      <w:p>
                        <w:pPr>
                          <w:pStyle w:val="23"/>
                          <w:spacing w:before="49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92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33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  <w:bottom w:val="single" w:color="000000" w:sz="18" w:space="0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1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23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36.</w:t>
                        </w:r>
                      </w:p>
                    </w:tc>
                    <w:tc>
                      <w:tcPr>
                        <w:tcW w:w="6248" w:type="dxa"/>
                        <w:vMerge w:val="continue"/>
                        <w:tcBorders>
                          <w:top w:val="nil"/>
                          <w:bottom w:val="single" w:color="000000" w:sz="18" w:space="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1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23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94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33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  <w:bottom w:val="single" w:color="000000" w:sz="18" w:space="0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1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23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37.</w:t>
                        </w:r>
                      </w:p>
                    </w:tc>
                    <w:tc>
                      <w:tcPr>
                        <w:tcW w:w="6248" w:type="dxa"/>
                        <w:vMerge w:val="continue"/>
                        <w:tcBorders>
                          <w:top w:val="nil"/>
                          <w:bottom w:val="single" w:color="000000" w:sz="18" w:space="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1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23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96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27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  <w:bottom w:val="single" w:color="000000" w:sz="18" w:space="0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single" w:color="000000" w:sz="18" w:space="0"/>
                        </w:tcBorders>
                      </w:tcPr>
                      <w:p>
                        <w:pPr>
                          <w:pStyle w:val="23"/>
                          <w:spacing w:before="11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23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38.</w:t>
                        </w:r>
                      </w:p>
                    </w:tc>
                    <w:tc>
                      <w:tcPr>
                        <w:tcW w:w="6248" w:type="dxa"/>
                        <w:vMerge w:val="continue"/>
                        <w:tcBorders>
                          <w:top w:val="nil"/>
                          <w:bottom w:val="single" w:color="000000" w:sz="18" w:space="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single" w:color="000000" w:sz="18" w:space="0"/>
                        </w:tcBorders>
                      </w:tcPr>
                      <w:p>
                        <w:pPr>
                          <w:pStyle w:val="23"/>
                          <w:spacing w:before="11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23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98</w:t>
                        </w:r>
                      </w:p>
                    </w:tc>
                  </w:tr>
                </w:tbl>
                <w:p>
                  <w:pPr>
                    <w:pStyle w:val="13"/>
                    <w:jc w:val="left"/>
                  </w:pPr>
                </w:p>
              </w:txbxContent>
            </v:textbox>
            <w10:wrap type="none"/>
            <w10:anchorlock/>
          </v:shape>
        </w:pict>
      </w:r>
      <w:r>
        <w:rPr>
          <w:sz w:val="20"/>
        </w:rPr>
        <w:tab/>
      </w:r>
      <w:r>
        <w:rPr>
          <w:position w:val="1"/>
          <w:sz w:val="20"/>
        </w:rPr>
        <w:pict>
          <v:shape id="_x0000_s1155" o:spid="_x0000_s1155" o:spt="202" type="#_x0000_t202" style="height:579.6pt;width:383.2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74"/>
                    <w:gridCol w:w="336"/>
                    <w:gridCol w:w="6248"/>
                    <w:gridCol w:w="377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40" w:hRule="atLeast"/>
                    </w:trPr>
                    <w:tc>
                      <w:tcPr>
                        <w:tcW w:w="674" w:type="dxa"/>
                        <w:textDirection w:val="btLr"/>
                      </w:tcPr>
                      <w:p>
                        <w:pPr>
                          <w:pStyle w:val="23"/>
                          <w:spacing w:before="184"/>
                          <w:ind w:left="2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Серия</w:t>
                        </w:r>
                      </w:p>
                    </w:tc>
                    <w:tc>
                      <w:tcPr>
                        <w:tcW w:w="336" w:type="dxa"/>
                        <w:textDirection w:val="btLr"/>
                      </w:tcPr>
                      <w:p>
                        <w:pPr>
                          <w:pStyle w:val="23"/>
                          <w:spacing w:before="26"/>
                          <w:ind w:lef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6248" w:type="dxa"/>
                      </w:tcPr>
                      <w:p>
                        <w:pPr>
                          <w:pStyle w:val="23"/>
                          <w:spacing w:before="3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23"/>
                          <w:tabs>
                            <w:tab w:val="left" w:pos="3105"/>
                          </w:tabs>
                          <w:spacing w:before="1"/>
                          <w:ind w:left="8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2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изобразительной</w:t>
                        </w:r>
                        <w:r>
                          <w:rPr>
                            <w:spacing w:val="2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  <w:r>
                          <w:rPr>
                            <w:w w:val="80"/>
                            <w:sz w:val="20"/>
                          </w:rPr>
                          <w:tab/>
                        </w:r>
                        <w:r>
                          <w:rPr>
                            <w:w w:val="80"/>
                            <w:sz w:val="20"/>
                          </w:rPr>
                          <w:t>Тема</w:t>
                        </w:r>
                        <w:r>
                          <w:rPr>
                            <w:spacing w:val="1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1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задачи</w:t>
                        </w:r>
                        <w:r>
                          <w:rPr>
                            <w:spacing w:val="1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занятия</w:t>
                        </w:r>
                      </w:p>
                    </w:tc>
                    <w:tc>
                      <w:tcPr>
                        <w:tcW w:w="377" w:type="dxa"/>
                        <w:textDirection w:val="btLr"/>
                      </w:tcPr>
                      <w:p>
                        <w:pPr>
                          <w:pStyle w:val="23"/>
                          <w:spacing w:before="55"/>
                          <w:ind w:left="102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5" w:hRule="atLeast"/>
                    </w:trPr>
                    <w:tc>
                      <w:tcPr>
                        <w:tcW w:w="674" w:type="dxa"/>
                        <w:vMerge w:val="restart"/>
                        <w:textDirection w:val="btLr"/>
                      </w:tcPr>
                      <w:p>
                        <w:pPr>
                          <w:pStyle w:val="23"/>
                          <w:spacing w:before="174"/>
                          <w:ind w:left="2655" w:right="276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Путешествие</w:t>
                        </w:r>
                        <w:r>
                          <w:rPr>
                            <w:spacing w:val="-1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</w:t>
                        </w:r>
                        <w:r>
                          <w:rPr>
                            <w:spacing w:val="-1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ластах</w:t>
                        </w:r>
                        <w:r>
                          <w:rPr>
                            <w:spacing w:val="-1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-1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бескозырке</w:t>
                        </w:r>
                        <w:r>
                          <w:rPr>
                            <w:spacing w:val="-1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«Мир</w:t>
                        </w:r>
                        <w:r>
                          <w:rPr>
                            <w:spacing w:val="-1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моря»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23"/>
                          <w:spacing w:before="73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39.</w:t>
                        </w:r>
                      </w:p>
                    </w:tc>
                    <w:tc>
                      <w:tcPr>
                        <w:tcW w:w="624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23"/>
                          <w:spacing w:before="73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Рисование: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«Я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РИСУЮ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МОРЕ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ГОЛУБЫЕ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ДАЛИ…»</w:t>
                        </w:r>
                      </w:p>
                    </w:tc>
                    <w:tc>
                      <w:tcPr>
                        <w:tcW w:w="377" w:type="dxa"/>
                        <w:tcBorders>
                          <w:bottom w:val="nil"/>
                        </w:tcBorders>
                      </w:tcPr>
                      <w:p>
                        <w:pPr>
                          <w:pStyle w:val="23"/>
                          <w:spacing w:before="73"/>
                          <w:ind w:right="32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5"/>
                            <w:sz w:val="20"/>
                          </w:rPr>
                          <w:t>100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Задачи:</w:t>
                        </w:r>
                        <w:r>
                          <w:rPr>
                            <w:spacing w:val="3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Экспериментирование</w:t>
                        </w:r>
                        <w:r>
                          <w:rPr>
                            <w:spacing w:val="3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3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бытовыми</w:t>
                        </w:r>
                        <w:r>
                          <w:rPr>
                            <w:spacing w:val="3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предметами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9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для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изображения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волн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(моря)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разными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способами.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2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0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40.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0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Аппликация: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МОРЯМ,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ВОЛНАМ…»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0"/>
                          <w:ind w:right="32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5"/>
                            <w:sz w:val="20"/>
                          </w:rPr>
                          <w:t>102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сюжетной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замыслу,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9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свободное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сочетание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художественных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техник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(аппликация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рисование).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2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0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41.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0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сюжетная: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ДНЕ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МОРСКОМ»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0"/>
                          <w:ind w:right="32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5"/>
                            <w:sz w:val="20"/>
                          </w:rPr>
                          <w:t>104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сюжетной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основе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обогащения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9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представлений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морских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обитателях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(раковины,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крабы,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звёзды).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2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0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42.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0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Рисование.экспериментирование: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КРОШКИ4ОСЬМИНОЖКИ»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0"/>
                          <w:ind w:right="32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5"/>
                            <w:sz w:val="20"/>
                          </w:rPr>
                          <w:t>106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пластичных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обитателей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моря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основе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9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волнистой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линии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(осьминоги,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медузы,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водоросли).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0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0" w:line="220" w:lineRule="exact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43.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0" w:line="220" w:lineRule="exact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9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0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0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детского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9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дизайна: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0" w:line="220" w:lineRule="exact"/>
                          <w:ind w:right="32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5"/>
                            <w:sz w:val="20"/>
                          </w:rPr>
                          <w:t>108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9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207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«МОРСКИЕ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КОНЬКИ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ИГРАЮТ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ПРЯТКИ»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Задачи: Освоение новой техники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аппликации – вырезывание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9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нарисованному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или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воображаемому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контуру.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0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0" w:line="220" w:lineRule="exact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44.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0" w:line="220" w:lineRule="exact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коллективная: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0" w:line="220" w:lineRule="exact"/>
                          <w:ind w:right="32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5"/>
                            <w:sz w:val="20"/>
                          </w:rPr>
                          <w:t>110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9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207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«ПЛАВАЮТ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МОРЮ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КИТЫ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КАШАЛОТЫ»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пластичных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основе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обобщённого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9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способа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лепки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конуса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или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овоида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(яйца).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0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0" w:line="220" w:lineRule="exact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45.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0" w:line="220" w:lineRule="exact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6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декоративное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7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9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7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аппликации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7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9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письма: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0" w:line="220" w:lineRule="exact"/>
                          <w:ind w:right="32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5"/>
                            <w:sz w:val="20"/>
                          </w:rPr>
                          <w:t>112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9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207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«РЫБКИ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ИГРАЮТ,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РЫБКИ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СВЕРКАЮТ»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Свободное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сочетание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изобразительных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техник,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9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включение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элементов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письма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оформление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рыбок.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2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0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46.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0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Аппликация: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СТАЙКА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ДЕЛЬФИНОВ»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0"/>
                          <w:ind w:right="32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5"/>
                            <w:sz w:val="20"/>
                          </w:rPr>
                          <w:t>114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новой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техники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аппликации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симметричное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9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вырезывание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нарисованному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или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воображаемому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контуру.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2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0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47.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0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рисование с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натуры: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ЧУДЕСНЫЕ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РАКОВИНЫ»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0"/>
                          <w:ind w:right="32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5"/>
                            <w:sz w:val="20"/>
                          </w:rPr>
                          <w:t>116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реалистичного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природного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образа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натуры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9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(на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выбор</w:t>
                        </w:r>
                        <w:r>
                          <w:rPr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лепка</w:t>
                        </w:r>
                        <w:r>
                          <w:rPr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или</w:t>
                        </w:r>
                        <w:r>
                          <w:rPr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рисование).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0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0" w:line="220" w:lineRule="exact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48.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0" w:line="220" w:lineRule="exact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сюжетная: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0" w:line="220" w:lineRule="exact"/>
                          <w:ind w:right="32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5"/>
                            <w:sz w:val="20"/>
                          </w:rPr>
                          <w:t>118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9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207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«АКВАЛАНГИСТЫ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ВОДОЛАЗЫ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ИЗУЧАЮТ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КОРАЛЛЫ»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Моделирование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фигуры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человека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движении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характерной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9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экипировке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(на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выбор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лепка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или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аппликация).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2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0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49.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0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сюжетная: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ЗАГОРЕЛЫЕ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ЧЕЛОВЕЧКИ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ПЛЯЖЕ»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0"/>
                          <w:ind w:right="32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5"/>
                            <w:sz w:val="20"/>
                          </w:rPr>
                          <w:t>120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Задачи: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Моделирование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фигуры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человека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движении,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составление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9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нового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цвета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передачи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разных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оттенков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загара.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0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0" w:line="220" w:lineRule="exact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50.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0" w:line="220" w:lineRule="exact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рельефная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(пластилиновая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живопись):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0" w:line="220" w:lineRule="exact"/>
                          <w:ind w:right="32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5"/>
                            <w:sz w:val="20"/>
                          </w:rPr>
                          <w:t>122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9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207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«ВЕТЕР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МОРЮ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ГУЛЯЕТ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КОРАБЛИК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ПОДГОНЯЕТ»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техники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пластилиновой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живописи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2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</w:tcBorders>
                      </w:tcPr>
                      <w:p>
                        <w:pPr>
                          <w:pStyle w:val="23"/>
                          <w:spacing w:line="189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(рельефной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лепки),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передача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пластики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колорита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морских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волн.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13"/>
                    <w:jc w:val="left"/>
                  </w:pPr>
                </w:p>
              </w:txbxContent>
            </v:textbox>
            <w10:wrap type="none"/>
            <w10:anchorlock/>
          </v:shape>
        </w:pict>
      </w:r>
    </w:p>
    <w:p>
      <w:pPr>
        <w:spacing w:after="0" w:line="240" w:lineRule="auto"/>
        <w:rPr>
          <w:sz w:val="20"/>
        </w:rPr>
        <w:sectPr>
          <w:footerReference r:id="rId64" w:type="default"/>
          <w:pgSz w:w="18710" w:h="13330" w:orient="landscape"/>
          <w:pgMar w:top="780" w:right="0" w:bottom="820" w:left="0" w:header="0" w:footer="622" w:gutter="0"/>
          <w:cols w:space="720" w:num="1"/>
        </w:sectPr>
      </w:pPr>
    </w:p>
    <w:p>
      <w:pPr>
        <w:tabs>
          <w:tab w:val="left" w:pos="10148"/>
        </w:tabs>
        <w:spacing w:line="240" w:lineRule="auto"/>
        <w:ind w:left="907" w:right="0" w:firstLine="0"/>
        <w:rPr>
          <w:sz w:val="20"/>
        </w:rPr>
      </w:pPr>
      <w:r>
        <w:drawing>
          <wp:anchor distT="0" distB="0" distL="0" distR="0" simplePos="0" relativeHeight="251706368" behindDoc="1" locked="0" layoutInCell="1" allowOverlap="1">
            <wp:simplePos x="0" y="0"/>
            <wp:positionH relativeFrom="page">
              <wp:posOffset>3509645</wp:posOffset>
            </wp:positionH>
            <wp:positionV relativeFrom="page">
              <wp:posOffset>763905</wp:posOffset>
            </wp:positionV>
            <wp:extent cx="71120" cy="71120"/>
            <wp:effectExtent l="0" t="0" r="0" b="0"/>
            <wp:wrapNone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4.png"/>
                    <pic:cNvPicPr>
                      <a:picLocks noChangeAspect="1"/>
                    </pic:cNvPicPr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7392" behindDoc="1" locked="0" layoutInCell="1" allowOverlap="1">
            <wp:simplePos x="0" y="0"/>
            <wp:positionH relativeFrom="page">
              <wp:posOffset>9374505</wp:posOffset>
            </wp:positionH>
            <wp:positionV relativeFrom="page">
              <wp:posOffset>769620</wp:posOffset>
            </wp:positionV>
            <wp:extent cx="71755" cy="71120"/>
            <wp:effectExtent l="0" t="0" r="0" b="0"/>
            <wp:wrapNone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5.png"/>
                    <pic:cNvPicPr>
                      <a:picLocks noChangeAspect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50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156" o:spid="_x0000_s1156" o:spt="20" style="position:absolute;left:0pt;margin-left:45.85pt;margin-top:43.55pt;height:578.25pt;width:0pt;mso-position-horizontal-relative:page;mso-position-vertical-relative:page;z-index:251678720;mso-width-relative:page;mso-height-relative:page;" stroked="t" coordsize="21600,21600">
            <v:path arrowok="t"/>
            <v:fill focussize="0,0"/>
            <v:stroke weight="1pt" color="#000000"/>
            <v:imagedata o:title=""/>
            <o:lock v:ext="edit"/>
          </v:line>
        </w:pict>
      </w:r>
      <w:r>
        <w:rPr>
          <w:position w:val="2"/>
          <w:sz w:val="20"/>
        </w:rPr>
        <w:pict>
          <v:shape id="_x0000_s1157" o:spid="_x0000_s1157" o:spt="202" type="#_x0000_t202" style="height:579pt;width:383.45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79"/>
                    <w:gridCol w:w="336"/>
                    <w:gridCol w:w="6248"/>
                    <w:gridCol w:w="377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40" w:hRule="atLeast"/>
                    </w:trPr>
                    <w:tc>
                      <w:tcPr>
                        <w:tcW w:w="679" w:type="dxa"/>
                        <w:textDirection w:val="btLr"/>
                      </w:tcPr>
                      <w:p>
                        <w:pPr>
                          <w:pStyle w:val="23"/>
                          <w:spacing w:before="189"/>
                          <w:ind w:left="24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Серия</w:t>
                        </w:r>
                      </w:p>
                    </w:tc>
                    <w:tc>
                      <w:tcPr>
                        <w:tcW w:w="336" w:type="dxa"/>
                        <w:textDirection w:val="btLr"/>
                      </w:tcPr>
                      <w:p>
                        <w:pPr>
                          <w:pStyle w:val="23"/>
                          <w:spacing w:before="26"/>
                          <w:ind w:righ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6248" w:type="dxa"/>
                      </w:tcPr>
                      <w:p>
                        <w:pPr>
                          <w:pStyle w:val="23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tabs>
                            <w:tab w:val="left" w:pos="3106"/>
                          </w:tabs>
                          <w:ind w:left="8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2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изобразительной</w:t>
                        </w:r>
                        <w:r>
                          <w:rPr>
                            <w:spacing w:val="2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  <w:r>
                          <w:rPr>
                            <w:w w:val="80"/>
                            <w:sz w:val="20"/>
                          </w:rPr>
                          <w:tab/>
                        </w:r>
                        <w:r>
                          <w:rPr>
                            <w:w w:val="80"/>
                            <w:sz w:val="20"/>
                          </w:rPr>
                          <w:t>Тема</w:t>
                        </w:r>
                        <w:r>
                          <w:rPr>
                            <w:spacing w:val="1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1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задачи</w:t>
                        </w:r>
                        <w:r>
                          <w:rPr>
                            <w:spacing w:val="1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занятия</w:t>
                        </w:r>
                      </w:p>
                    </w:tc>
                    <w:tc>
                      <w:tcPr>
                        <w:tcW w:w="377" w:type="dxa"/>
                        <w:textDirection w:val="btLr"/>
                      </w:tcPr>
                      <w:p>
                        <w:pPr>
                          <w:pStyle w:val="23"/>
                          <w:spacing w:before="55"/>
                          <w:ind w:left="93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05" w:hRule="atLeast"/>
                    </w:trPr>
                    <w:tc>
                      <w:tcPr>
                        <w:tcW w:w="679" w:type="dxa"/>
                        <w:vMerge w:val="restart"/>
                        <w:textDirection w:val="btLr"/>
                      </w:tcPr>
                      <w:p>
                        <w:pPr>
                          <w:pStyle w:val="23"/>
                          <w:spacing w:before="80" w:line="216" w:lineRule="exact"/>
                          <w:ind w:left="1313" w:right="107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Путешествие</w:t>
                        </w:r>
                        <w:r>
                          <w:rPr>
                            <w:spacing w:val="-1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</w:t>
                        </w:r>
                        <w:r>
                          <w:rPr>
                            <w:spacing w:val="-1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ботинках</w:t>
                        </w:r>
                        <w:r>
                          <w:rPr>
                            <w:spacing w:val="-1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-1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скафандре</w:t>
                        </w:r>
                      </w:p>
                      <w:p>
                        <w:pPr>
                          <w:pStyle w:val="23"/>
                          <w:spacing w:line="216" w:lineRule="exact"/>
                          <w:ind w:left="1313" w:right="10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«Мир</w:t>
                        </w:r>
                        <w:r>
                          <w:rPr>
                            <w:spacing w:val="-10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космоса»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23"/>
                          <w:spacing w:before="74" w:line="211" w:lineRule="exact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51.</w:t>
                        </w:r>
                      </w:p>
                    </w:tc>
                    <w:tc>
                      <w:tcPr>
                        <w:tcW w:w="624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23"/>
                          <w:spacing w:before="74" w:line="211" w:lineRule="exact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3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5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цветной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6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бумаги,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3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ткани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5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6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фольги:</w:t>
                        </w:r>
                      </w:p>
                    </w:tc>
                    <w:tc>
                      <w:tcPr>
                        <w:tcW w:w="377" w:type="dxa"/>
                        <w:tcBorders>
                          <w:bottom w:val="nil"/>
                        </w:tcBorders>
                      </w:tcPr>
                      <w:p>
                        <w:pPr>
                          <w:pStyle w:val="23"/>
                          <w:spacing w:before="74" w:line="211" w:lineRule="exact"/>
                          <w:ind w:left="1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124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9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209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«ЗВЁЗДЫ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КОМЕТЫ»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панорамной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технике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коллаж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материалов,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вырезывание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звёзд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опорной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схеме.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0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11" w:lineRule="exact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52.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11" w:lineRule="exact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рельефная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(панорама):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11" w:lineRule="exact"/>
                          <w:ind w:left="1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126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9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209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«В</w:t>
                        </w:r>
                        <w:r>
                          <w:rPr>
                            <w:rFonts w:ascii="Arial" w:hAnsi="Arial"/>
                            <w:b/>
                            <w:spacing w:val="31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ДАЛЁКОМ</w:t>
                        </w:r>
                        <w:r>
                          <w:rPr>
                            <w:rFonts w:ascii="Arial" w:hAnsi="Arial"/>
                            <w:b/>
                            <w:spacing w:val="31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КОСМОСЕ»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Задачи: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Совершенствование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техники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рельефной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лепки,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передача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пластики,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движения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колорита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космических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объектов.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0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11" w:lineRule="exact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53.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11" w:lineRule="exact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Лепка,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(на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выбор):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11" w:lineRule="exact"/>
                          <w:ind w:left="1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128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9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209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20"/>
                          </w:rPr>
                          <w:t>«ЛЕТАЮЩИЕ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ТАРЕЛКИ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ПРИШЕЛЬЦЫ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КОСМОСА»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оригинальных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космических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объектов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замыслу,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навыков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сотворчества.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0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11" w:lineRule="exact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54.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11" w:lineRule="exact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коллективная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(по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выбору):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11" w:lineRule="exact"/>
                          <w:ind w:left="1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130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9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209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«НАШ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КОСМОДРОМ»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оригинальных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космических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летательных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аппаратов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представлению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или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опорной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схеме.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0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11" w:lineRule="exact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55.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11" w:lineRule="exact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сюжетная: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11" w:lineRule="exact"/>
                          <w:ind w:left="1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132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9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209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«ПОКОРИТЕЛИ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КОСМОСА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НАШИ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КОСМОНАВТЫ»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Моделирование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фигуры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человека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движении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характерной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экипировке</w:t>
                        </w:r>
                        <w:r>
                          <w:rPr>
                            <w:spacing w:val="3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(комбинезон,</w:t>
                        </w:r>
                        <w:r>
                          <w:rPr>
                            <w:spacing w:val="3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скафандр,</w:t>
                        </w:r>
                        <w:r>
                          <w:rPr>
                            <w:spacing w:val="3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ботинки).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0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11" w:lineRule="exact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56.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11" w:lineRule="exact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4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6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замыслу: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11" w:lineRule="exact"/>
                          <w:ind w:left="1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134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9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209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«НА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ДАЛЁКОЙ,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НЕИЗВЕДАННОЙ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ПЛАНЕТЕ»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оригинальных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сюжетных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композиций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замыслу,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34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</w:tcBorders>
                      </w:tcPr>
                      <w:p>
                        <w:pPr>
                          <w:pStyle w:val="23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творческого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воображения.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16" w:hRule="atLeast"/>
                    </w:trPr>
                    <w:tc>
                      <w:tcPr>
                        <w:tcW w:w="679" w:type="dxa"/>
                        <w:vMerge w:val="restart"/>
                        <w:textDirection w:val="btLr"/>
                      </w:tcPr>
                      <w:p>
                        <w:pPr>
                          <w:pStyle w:val="23"/>
                          <w:spacing w:before="80" w:line="216" w:lineRule="exact"/>
                          <w:ind w:left="198" w:right="49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Путешествие</w:t>
                        </w:r>
                        <w:r>
                          <w:rPr>
                            <w:spacing w:val="-1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</w:t>
                        </w:r>
                        <w:r>
                          <w:rPr>
                            <w:spacing w:val="-1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машине</w:t>
                        </w:r>
                        <w:r>
                          <w:rPr>
                            <w:spacing w:val="-1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времени</w:t>
                        </w:r>
                      </w:p>
                      <w:p>
                        <w:pPr>
                          <w:pStyle w:val="23"/>
                          <w:spacing w:line="216" w:lineRule="exact"/>
                          <w:ind w:left="198" w:right="49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115"/>
                            <w:sz w:val="20"/>
                          </w:rPr>
                          <w:t>«Древний</w:t>
                        </w:r>
                        <w:r>
                          <w:rPr>
                            <w:spacing w:val="-1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мир»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23"/>
                          <w:spacing w:before="6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23"/>
                          <w:spacing w:line="211" w:lineRule="exact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57.</w:t>
                        </w:r>
                      </w:p>
                    </w:tc>
                    <w:tc>
                      <w:tcPr>
                        <w:tcW w:w="624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23"/>
                          <w:spacing w:before="6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23"/>
                          <w:spacing w:line="211" w:lineRule="exact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Художественное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экспериментирование:</w:t>
                        </w:r>
                      </w:p>
                    </w:tc>
                    <w:tc>
                      <w:tcPr>
                        <w:tcW w:w="377" w:type="dxa"/>
                        <w:tcBorders>
                          <w:bottom w:val="nil"/>
                        </w:tcBorders>
                      </w:tcPr>
                      <w:p>
                        <w:pPr>
                          <w:pStyle w:val="23"/>
                          <w:spacing w:before="6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23"/>
                          <w:spacing w:line="211" w:lineRule="exact"/>
                          <w:ind w:left="1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136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9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209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НАСКАЛЬНАЯ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ЖИВОПИСЬ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(МАМОНТЫ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ПАПОНТЫ)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оригинальных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контурных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рисунков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большом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масштабе,</w:t>
                        </w:r>
                        <w:r>
                          <w:rPr>
                            <w:spacing w:val="3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творческого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воображения.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2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24" w:lineRule="exact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58.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24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сюжетная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тему: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ДИНОЗАВРИКИ»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24" w:lineRule="exact"/>
                          <w:ind w:left="1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138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Моделирование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фигурок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динозавров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представлению,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сюжетной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«Это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было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давным−давно».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0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11" w:lineRule="exact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59.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11" w:lineRule="exact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 xml:space="preserve"> с элементами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бумажной пластики: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11" w:lineRule="exact"/>
                          <w:ind w:left="1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140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9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209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«ПАПОРОТНИКОВЫЙ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ЛЕС»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5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225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многоплановой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коллективной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0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11" w:lineRule="exact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60.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11" w:lineRule="exact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Аппликация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силуэтная: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11" w:lineRule="exact"/>
                          <w:ind w:left="1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142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9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209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«ДИНОЗАВРЫ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ДИНОЗАВРИКИ»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Вырезывание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фигурок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разных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динозавров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помощью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26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</w:tcBorders>
                      </w:tcPr>
                      <w:p>
                        <w:pPr>
                          <w:pStyle w:val="23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шаблона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или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трафарета,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сюжетных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композиций.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13"/>
                    <w:jc w:val="left"/>
                  </w:pPr>
                </w:p>
              </w:txbxContent>
            </v:textbox>
            <w10:wrap type="none"/>
            <w10:anchorlock/>
          </v:shape>
        </w:pict>
      </w:r>
      <w:r>
        <w:rPr>
          <w:position w:val="2"/>
          <w:sz w:val="20"/>
        </w:rPr>
        <w:tab/>
      </w:r>
      <w:r>
        <w:rPr>
          <w:sz w:val="20"/>
        </w:rPr>
        <w:pict>
          <v:shape id="_x0000_s1158" o:spid="_x0000_s1158" o:spt="202" type="#_x0000_t202" style="height:579.6pt;width:383.6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74"/>
                    <w:gridCol w:w="336"/>
                    <w:gridCol w:w="6248"/>
                    <w:gridCol w:w="380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40" w:hRule="atLeast"/>
                    </w:trPr>
                    <w:tc>
                      <w:tcPr>
                        <w:tcW w:w="674" w:type="dxa"/>
                        <w:textDirection w:val="btLr"/>
                      </w:tcPr>
                      <w:p>
                        <w:pPr>
                          <w:pStyle w:val="23"/>
                          <w:spacing w:before="184"/>
                          <w:ind w:left="24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Серия</w:t>
                        </w:r>
                      </w:p>
                    </w:tc>
                    <w:tc>
                      <w:tcPr>
                        <w:tcW w:w="336" w:type="dxa"/>
                        <w:textDirection w:val="btLr"/>
                      </w:tcPr>
                      <w:p>
                        <w:pPr>
                          <w:pStyle w:val="23"/>
                          <w:spacing w:before="26"/>
                          <w:ind w:righ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6248" w:type="dxa"/>
                      </w:tcPr>
                      <w:p>
                        <w:pPr>
                          <w:pStyle w:val="23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tabs>
                            <w:tab w:val="left" w:pos="3105"/>
                          </w:tabs>
                          <w:ind w:left="8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2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изобразительной</w:t>
                        </w:r>
                        <w:r>
                          <w:rPr>
                            <w:spacing w:val="2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  <w:r>
                          <w:rPr>
                            <w:w w:val="80"/>
                            <w:sz w:val="20"/>
                          </w:rPr>
                          <w:tab/>
                        </w:r>
                        <w:r>
                          <w:rPr>
                            <w:w w:val="80"/>
                            <w:sz w:val="20"/>
                          </w:rPr>
                          <w:t>Тема</w:t>
                        </w:r>
                        <w:r>
                          <w:rPr>
                            <w:spacing w:val="1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1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задачи</w:t>
                        </w:r>
                        <w:r>
                          <w:rPr>
                            <w:spacing w:val="1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занятия</w:t>
                        </w:r>
                      </w:p>
                    </w:tc>
                    <w:tc>
                      <w:tcPr>
                        <w:tcW w:w="380" w:type="dxa"/>
                        <w:tcBorders>
                          <w:right w:val="single" w:color="000000" w:sz="12" w:space="0"/>
                        </w:tcBorders>
                        <w:textDirection w:val="btLr"/>
                      </w:tcPr>
                      <w:p>
                        <w:pPr>
                          <w:pStyle w:val="23"/>
                          <w:spacing w:before="55"/>
                          <w:ind w:left="93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05" w:hRule="atLeast"/>
                    </w:trPr>
                    <w:tc>
                      <w:tcPr>
                        <w:tcW w:w="674" w:type="dxa"/>
                        <w:vMerge w:val="restart"/>
                        <w:textDirection w:val="btLr"/>
                      </w:tcPr>
                      <w:p>
                        <w:pPr>
                          <w:pStyle w:val="23"/>
                          <w:spacing w:before="174"/>
                          <w:ind w:left="2771" w:right="28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Путешествие</w:t>
                        </w:r>
                        <w:r>
                          <w:rPr>
                            <w:spacing w:val="-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на</w:t>
                        </w:r>
                        <w:r>
                          <w:rPr>
                            <w:spacing w:val="-1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ковре-самолёте</w:t>
                        </w:r>
                        <w:r>
                          <w:rPr>
                            <w:spacing w:val="-1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«Мир</w:t>
                        </w:r>
                        <w:r>
                          <w:rPr>
                            <w:spacing w:val="-1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сказки»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23"/>
                          <w:spacing w:before="74" w:line="211" w:lineRule="exact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61.</w:t>
                        </w:r>
                      </w:p>
                    </w:tc>
                    <w:tc>
                      <w:tcPr>
                        <w:tcW w:w="624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23"/>
                          <w:spacing w:before="74" w:line="211" w:lineRule="exact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 xml:space="preserve">Лепка сюжетная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мотивам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народных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сказок:</w:t>
                        </w:r>
                      </w:p>
                    </w:tc>
                    <w:tc>
                      <w:tcPr>
                        <w:tcW w:w="380" w:type="dxa"/>
                        <w:tcBorders>
                          <w:bottom w:val="nil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74" w:line="211" w:lineRule="exact"/>
                          <w:ind w:right="30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5"/>
                            <w:sz w:val="20"/>
                          </w:rPr>
                          <w:t>142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9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209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«БАБУШКИНЫ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СКАЗКИ»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Лепка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сказочных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персонажей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мотивам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русских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народных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сказок,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способностей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сюжетосложению.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0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11" w:lineRule="exact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62.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11" w:lineRule="exact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95"/>
                            <w:sz w:val="20"/>
                          </w:rPr>
                          <w:t>Рисование.фантазирование: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28" w:line="211" w:lineRule="exact"/>
                          <w:ind w:right="30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5"/>
                            <w:sz w:val="20"/>
                          </w:rPr>
                          <w:t>144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9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209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«ДОМИК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ТРУБОЙ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СКАЗОЧНИК4ДЫМ»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оригинальных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контурных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рисунков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технике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«Живая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линия»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(линия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прогулке).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2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24" w:lineRule="exact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63.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24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сюжетная: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ТИЛИ4ТИЛИ4ТИЛИ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БОМ»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28" w:line="224" w:lineRule="exact"/>
                          <w:ind w:right="30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5"/>
                            <w:sz w:val="20"/>
                          </w:rPr>
                          <w:t>146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коллективной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мотивам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народной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потешки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лепка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персонажей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передачей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движения.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2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24" w:lineRule="exact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64.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24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рисование: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ТРИ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ПОРОСЁНКА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ДРУЗЬЯМИ»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28" w:line="224" w:lineRule="exact"/>
                          <w:ind w:right="30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5"/>
                            <w:sz w:val="20"/>
                          </w:rPr>
                          <w:t>148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пластической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мотивам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английской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сказки,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сочетание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техник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лепки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конструирования.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2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24" w:lineRule="exact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65.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24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Аппликация.мозаика: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20"/>
                          </w:rPr>
                          <w:t>ЛУЖИ4ТУЧИ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ВЕСЁЛЫХ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ПОРОСЯТ»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28" w:line="224" w:lineRule="exact"/>
                          <w:ind w:right="30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5"/>
                            <w:sz w:val="20"/>
                          </w:rPr>
                          <w:t>150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Свободное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сочетание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аппликативных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техник: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вырезывание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контуру,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обрывная 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модульная </w:t>
                        </w:r>
                        <w:r>
                          <w:rPr>
                            <w:w w:val="80"/>
                            <w:sz w:val="20"/>
                          </w:rPr>
                          <w:t>(мозаика).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2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24" w:lineRule="exact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66.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24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сюжетная: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ДВА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ЖАДНЫХ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МЕДВЕЖОНКА»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28" w:line="224" w:lineRule="exact"/>
                          <w:ind w:right="30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5"/>
                            <w:sz w:val="20"/>
                          </w:rPr>
                          <w:t>152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Задачи:</w:t>
                        </w:r>
                        <w:r>
                          <w:rPr>
                            <w:spacing w:val="3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3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пластической</w:t>
                        </w:r>
                        <w:r>
                          <w:rPr>
                            <w:spacing w:val="3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3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3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мотивам</w:t>
                        </w:r>
                        <w:r>
                          <w:rPr>
                            <w:spacing w:val="3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венгерской</w:t>
                        </w:r>
                        <w:r>
                          <w:rPr>
                            <w:spacing w:val="3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сказки,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сочетание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техник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лепки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 конструирования.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0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11" w:lineRule="exact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67.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11" w:lineRule="exact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5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6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7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конструирования: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9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209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«ВКУСНЫЙ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СЫР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МЕДВЕЖАТ»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spacing w:line="209" w:lineRule="exact"/>
                          <w:ind w:right="30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5"/>
                            <w:sz w:val="20"/>
                          </w:rPr>
                          <w:t>154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Творческое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сочетание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техник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аппликации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конструирования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основе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математического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представления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части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целом.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2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24" w:lineRule="exact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68.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24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3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3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замыслу: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4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ФАНТАСТИЧЕСКИЕ</w:t>
                        </w:r>
                        <w:r>
                          <w:rPr>
                            <w:rFonts w:ascii="Arial" w:hAnsi="Arial"/>
                            <w:b/>
                            <w:spacing w:val="32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ЦВЕТЫ»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28" w:line="224" w:lineRule="exact"/>
                          <w:ind w:right="30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5"/>
                            <w:sz w:val="20"/>
                          </w:rPr>
                          <w:t>156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творческого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воображения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свободное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применение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комбинирование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знакомых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художественных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техник.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2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24" w:lineRule="exact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69.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24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 xml:space="preserve">Лепка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коллективная: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ЧУДО4ДЕРЕВО»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28" w:line="224" w:lineRule="exact"/>
                          <w:ind w:right="30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5"/>
                            <w:sz w:val="20"/>
                          </w:rPr>
                          <w:t>158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Задачи: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образа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чудо−дерева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(рельеф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объем),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творческого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воображения.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0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11" w:lineRule="exact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70.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11" w:lineRule="exact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Знакомство с книжной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графикой: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28" w:line="211" w:lineRule="exact"/>
                          <w:ind w:right="30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5"/>
                            <w:sz w:val="20"/>
                          </w:rPr>
                          <w:t>160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9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209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«ОФОРМЛЕНИЕ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КНИЖКИ4САМОДЕЛКИ»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Задачи: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Оформление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книжек−самоделок,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знакомство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структурой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детской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художественной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книги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спецификой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её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оформления.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2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24" w:lineRule="exact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71.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24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Аппликация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рисования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письма: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ЖАР4ПТИЦА»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28" w:line="224" w:lineRule="exact"/>
                          <w:ind w:right="30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5"/>
                            <w:sz w:val="20"/>
                          </w:rPr>
                          <w:t>162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творческого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воображения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свободное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8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применение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комбинирование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знакомых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художественных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техник.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0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11" w:lineRule="exact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72.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8" w:line="211" w:lineRule="exact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Экспериментирование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8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0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изодеятельности: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spacing w:before="28" w:line="211" w:lineRule="exact"/>
                          <w:ind w:right="30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5"/>
                            <w:sz w:val="20"/>
                          </w:rPr>
                          <w:t>164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9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209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«ОТТИСКИ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ОТПЕЧАТКИ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(ЗАВЕРШЕНИЕ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ОФОРМЛЕНИЯ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КНИЖЕК4МАЛЫШЕК)»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Задачи:</w:t>
                        </w:r>
                        <w:r>
                          <w:rPr>
                            <w:spacing w:val="3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Экспериментирование</w:t>
                        </w:r>
                        <w:r>
                          <w:rPr>
                            <w:spacing w:val="3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3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разными</w:t>
                        </w:r>
                        <w:r>
                          <w:rPr>
                            <w:spacing w:val="3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художественными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9" w:hRule="atLeast"/>
                    </w:trPr>
                    <w:tc>
                      <w:tcPr>
                        <w:tcW w:w="674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</w:tcBorders>
                      </w:tcPr>
                      <w:p>
                        <w:pPr>
                          <w:pStyle w:val="23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материалами,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знакомство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техникой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«принт».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right w:val="single" w:color="000000" w:sz="12" w:space="0"/>
                        </w:tcBorders>
                      </w:tcPr>
                      <w:p>
                        <w:pPr>
                          <w:pStyle w:val="23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13"/>
                    <w:jc w:val="left"/>
                  </w:pPr>
                </w:p>
              </w:txbxContent>
            </v:textbox>
            <w10:wrap type="none"/>
            <w10:anchorlock/>
          </v:shape>
        </w:pict>
      </w:r>
    </w:p>
    <w:p>
      <w:pPr>
        <w:spacing w:after="0" w:line="240" w:lineRule="auto"/>
        <w:rPr>
          <w:sz w:val="20"/>
        </w:rPr>
        <w:sectPr>
          <w:footerReference r:id="rId65" w:type="default"/>
          <w:pgSz w:w="18710" w:h="13330" w:orient="landscape"/>
          <w:pgMar w:top="760" w:right="0" w:bottom="820" w:left="0" w:header="0" w:footer="622" w:gutter="0"/>
          <w:cols w:space="720" w:num="1"/>
        </w:sectPr>
      </w:pPr>
    </w:p>
    <w:p>
      <w:pPr>
        <w:spacing w:before="57" w:line="249" w:lineRule="auto"/>
        <w:ind w:left="10536" w:right="1293" w:firstLine="0"/>
        <w:jc w:val="center"/>
        <w:rPr>
          <w:rFonts w:ascii="Arial" w:hAnsi="Arial"/>
          <w:b/>
          <w:sz w:val="36"/>
        </w:rPr>
      </w:pPr>
      <w: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3509645</wp:posOffset>
            </wp:positionH>
            <wp:positionV relativeFrom="paragraph">
              <wp:posOffset>345440</wp:posOffset>
            </wp:positionV>
            <wp:extent cx="71755" cy="71755"/>
            <wp:effectExtent l="0" t="0" r="0" b="0"/>
            <wp:wrapNone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6.png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" cy="7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59" o:spid="_x0000_s1159" o:spt="202" type="#_x0000_t202" style="position:absolute;left:0pt;margin-left:45.35pt;margin-top:39.75pt;height:579pt;width:383.45pt;mso-position-horizontal-relative:page;mso-position-vertical-relative:page;z-index:25167974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79"/>
                    <w:gridCol w:w="336"/>
                    <w:gridCol w:w="6248"/>
                    <w:gridCol w:w="377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40" w:hRule="atLeast"/>
                    </w:trPr>
                    <w:tc>
                      <w:tcPr>
                        <w:tcW w:w="679" w:type="dxa"/>
                        <w:textDirection w:val="btLr"/>
                      </w:tcPr>
                      <w:p>
                        <w:pPr>
                          <w:pStyle w:val="23"/>
                          <w:spacing w:before="189"/>
                          <w:ind w:left="242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Серия</w:t>
                        </w:r>
                      </w:p>
                    </w:tc>
                    <w:tc>
                      <w:tcPr>
                        <w:tcW w:w="336" w:type="dxa"/>
                        <w:textDirection w:val="btLr"/>
                      </w:tcPr>
                      <w:p>
                        <w:pPr>
                          <w:pStyle w:val="23"/>
                          <w:spacing w:before="26"/>
                          <w:ind w:righ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6248" w:type="dxa"/>
                      </w:tcPr>
                      <w:p>
                        <w:pPr>
                          <w:pStyle w:val="23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23"/>
                          <w:tabs>
                            <w:tab w:val="left" w:pos="3106"/>
                          </w:tabs>
                          <w:ind w:left="8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2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изобразительной</w:t>
                        </w:r>
                        <w:r>
                          <w:rPr>
                            <w:spacing w:val="2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  <w:r>
                          <w:rPr>
                            <w:w w:val="80"/>
                            <w:sz w:val="20"/>
                          </w:rPr>
                          <w:tab/>
                        </w:r>
                        <w:r>
                          <w:rPr>
                            <w:w w:val="80"/>
                            <w:sz w:val="20"/>
                          </w:rPr>
                          <w:t>Тема</w:t>
                        </w:r>
                        <w:r>
                          <w:rPr>
                            <w:spacing w:val="1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1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задачи</w:t>
                        </w:r>
                        <w:r>
                          <w:rPr>
                            <w:spacing w:val="1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занятия</w:t>
                        </w:r>
                      </w:p>
                    </w:tc>
                    <w:tc>
                      <w:tcPr>
                        <w:tcW w:w="377" w:type="dxa"/>
                        <w:textDirection w:val="btLr"/>
                      </w:tcPr>
                      <w:p>
                        <w:pPr>
                          <w:pStyle w:val="23"/>
                          <w:spacing w:before="55"/>
                          <w:ind w:left="93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6" w:hRule="atLeast"/>
                    </w:trPr>
                    <w:tc>
                      <w:tcPr>
                        <w:tcW w:w="679" w:type="dxa"/>
                        <w:vMerge w:val="restart"/>
                        <w:textDirection w:val="btLr"/>
                      </w:tcPr>
                      <w:p>
                        <w:pPr>
                          <w:pStyle w:val="23"/>
                          <w:spacing w:before="180"/>
                          <w:ind w:left="2765" w:right="283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Путешествие</w:t>
                        </w:r>
                        <w:r>
                          <w:rPr>
                            <w:spacing w:val="-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на</w:t>
                        </w:r>
                        <w:r>
                          <w:rPr>
                            <w:spacing w:val="-1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ковре-самолёте</w:t>
                        </w:r>
                        <w:r>
                          <w:rPr>
                            <w:spacing w:val="-1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«Мир</w:t>
                        </w:r>
                        <w:r>
                          <w:rPr>
                            <w:spacing w:val="-1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сказки»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23"/>
                          <w:spacing w:before="74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73.</w:t>
                        </w:r>
                      </w:p>
                    </w:tc>
                    <w:tc>
                      <w:tcPr>
                        <w:tcW w:w="6248" w:type="dxa"/>
                        <w:vMerge w:val="restart"/>
                      </w:tcPr>
                      <w:p>
                        <w:pPr>
                          <w:pStyle w:val="23"/>
                          <w:spacing w:before="74"/>
                          <w:ind w:left="22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Рисование с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рисования 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письма: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20"/>
                          </w:rPr>
                          <w:t>ПЕРО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20"/>
                          </w:rPr>
                          <w:t>ЖАР4ПТИЦЫ»</w:t>
                        </w:r>
                      </w:p>
                      <w:p>
                        <w:pPr>
                          <w:pStyle w:val="23"/>
                          <w:spacing w:before="53" w:line="206" w:lineRule="auto"/>
                          <w:ind w:left="185" w:right="891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Задачи: Свободное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сочетание разных изобразительных техник,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включение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элементов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письма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оформление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перьев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жар−птицы.</w:t>
                        </w:r>
                      </w:p>
                      <w:p>
                        <w:pPr>
                          <w:pStyle w:val="23"/>
                          <w:spacing w:before="96"/>
                          <w:ind w:left="22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сюжетная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замыслу: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ЗМЕЙ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ГОРЫНЫЧ»</w:t>
                        </w:r>
                      </w:p>
                      <w:p>
                        <w:pPr>
                          <w:pStyle w:val="23"/>
                          <w:spacing w:before="53" w:line="206" w:lineRule="auto"/>
                          <w:ind w:left="185" w:right="891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Задачи: Лепка сказочных персонажей </w:t>
                        </w:r>
                        <w:r>
                          <w:rPr>
                            <w:w w:val="80"/>
                            <w:sz w:val="20"/>
                          </w:rPr>
                          <w:t>в движении по мотивам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русских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народных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сказок,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творческое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сюжетосложение.</w:t>
                        </w:r>
                      </w:p>
                      <w:p>
                        <w:pPr>
                          <w:pStyle w:val="23"/>
                          <w:spacing w:before="96"/>
                          <w:ind w:left="22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миниатюр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спичечном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коробке: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ЛЯГУШОНКА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КОРОБЧОНКЕ»</w:t>
                        </w:r>
                      </w:p>
                      <w:p>
                        <w:pPr>
                          <w:pStyle w:val="23"/>
                          <w:spacing w:before="27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Задачи:</w:t>
                        </w:r>
                        <w:r>
                          <w:rPr>
                            <w:spacing w:val="3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3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миниатюр</w:t>
                        </w:r>
                        <w:r>
                          <w:rPr>
                            <w:spacing w:val="3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пластическими</w:t>
                        </w:r>
                        <w:r>
                          <w:rPr>
                            <w:spacing w:val="3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средствами.</w:t>
                        </w:r>
                      </w:p>
                      <w:p>
                        <w:pPr>
                          <w:pStyle w:val="23"/>
                          <w:spacing w:before="89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рельефная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декоративная:</w:t>
                        </w:r>
                      </w:p>
                      <w:p>
                        <w:pPr>
                          <w:pStyle w:val="23"/>
                          <w:spacing w:before="7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20"/>
                          </w:rPr>
                          <w:t>«СКАЗОЧНОЕ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БОЛОТО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ЦАРЕВНЫ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ЛЯГУШКИ»</w:t>
                        </w:r>
                      </w:p>
                      <w:p>
                        <w:pPr>
                          <w:pStyle w:val="23"/>
                          <w:spacing w:before="53" w:line="206" w:lineRule="auto"/>
                          <w:ind w:left="185" w:right="891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Задачи: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Знакомство с изразцом как видом декоративно−прикладного</w:t>
                        </w:r>
                        <w:r>
                          <w:rPr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искусства,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его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мотивам.</w:t>
                        </w:r>
                      </w:p>
                      <w:p>
                        <w:pPr>
                          <w:pStyle w:val="23"/>
                          <w:spacing w:before="96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сюжетная: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ИЗБУШКА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КУРЬИХ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НОЖКАХ»</w:t>
                        </w:r>
                      </w:p>
                      <w:p>
                        <w:pPr>
                          <w:pStyle w:val="23"/>
                          <w:spacing w:before="27" w:line="216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образа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сказочной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избушки,</w:t>
                        </w:r>
                      </w:p>
                      <w:p>
                        <w:pPr>
                          <w:pStyle w:val="23"/>
                          <w:spacing w:line="216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самостоятельный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выбор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изобразительно−выразительных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средств.</w:t>
                        </w:r>
                      </w:p>
                      <w:p>
                        <w:pPr>
                          <w:pStyle w:val="23"/>
                          <w:spacing w:before="89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3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сюжетная: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4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ТАМ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СТУПА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БАБОЮ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ЯГОЙ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ИДЁТ4БРЕДЁТ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САМА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СОБОЙ»</w:t>
                        </w:r>
                      </w:p>
                      <w:p>
                        <w:pPr>
                          <w:pStyle w:val="23"/>
                          <w:spacing w:before="53" w:line="206" w:lineRule="auto"/>
                          <w:ind w:left="185" w:right="1424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Задачи: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Экспериментирование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лепке,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трансформация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образа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Бабы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яги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ступе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(прячется,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выглядывает).</w:t>
                        </w:r>
                      </w:p>
                      <w:p>
                        <w:pPr>
                          <w:pStyle w:val="23"/>
                          <w:spacing w:before="96"/>
                          <w:ind w:left="185" w:hanging="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сюжетная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(коллективная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композиция):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ЛУКОМОРЬЕ»</w:t>
                        </w:r>
                      </w:p>
                      <w:p>
                        <w:pPr>
                          <w:pStyle w:val="23"/>
                          <w:spacing w:before="53" w:line="206" w:lineRule="auto"/>
                          <w:ind w:left="185" w:right="891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Задачи: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инсталляции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сюжету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сказки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А.С.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Пушкина,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способности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сюжетосложению.</w:t>
                        </w:r>
                      </w:p>
                      <w:p>
                        <w:pPr>
                          <w:pStyle w:val="23"/>
                          <w:spacing w:before="96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Аппликация коллективная: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ТРИДЦАТЬ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ТРИ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БОГАТЫРЯ»</w:t>
                        </w:r>
                      </w:p>
                      <w:p>
                        <w:pPr>
                          <w:pStyle w:val="23"/>
                          <w:spacing w:before="53" w:line="206" w:lineRule="auto"/>
                          <w:ind w:left="185" w:right="628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Задачи: Развитие композиционных способностей и навыков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сотворчества,</w:t>
                        </w:r>
                        <w:r>
                          <w:rPr>
                            <w:spacing w:val="3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свободное</w:t>
                        </w:r>
                        <w:r>
                          <w:rPr>
                            <w:spacing w:val="3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применение</w:t>
                        </w:r>
                        <w:r>
                          <w:rPr>
                            <w:spacing w:val="3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разных</w:t>
                        </w:r>
                        <w:r>
                          <w:rPr>
                            <w:spacing w:val="3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художественных</w:t>
                        </w:r>
                        <w:r>
                          <w:rPr>
                            <w:spacing w:val="3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техник.</w:t>
                        </w:r>
                      </w:p>
                      <w:p>
                        <w:pPr>
                          <w:pStyle w:val="23"/>
                          <w:spacing w:before="96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Рисование с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элементами аппликации: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20"/>
                          </w:rPr>
                          <w:t>РУСАЛОЧКИ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20"/>
                          </w:rPr>
                          <w:t>ПОДВОДНОМ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20"/>
                          </w:rPr>
                          <w:t>ЦАРСТВЕ»</w:t>
                        </w:r>
                      </w:p>
                      <w:p>
                        <w:pPr>
                          <w:pStyle w:val="23"/>
                          <w:spacing w:before="53" w:line="206" w:lineRule="auto"/>
                          <w:ind w:left="185" w:right="1424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Задачи: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Экспериментирование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художественными</w:t>
                        </w:r>
                        <w:r>
                          <w:rPr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техниками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основе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аппликативной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детали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(хвост).</w:t>
                        </w:r>
                      </w:p>
                      <w:p>
                        <w:pPr>
                          <w:pStyle w:val="23"/>
                          <w:spacing w:before="96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декоративное: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ПИР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ВЕСЬ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МИР»</w:t>
                        </w:r>
                      </w:p>
                      <w:p>
                        <w:pPr>
                          <w:pStyle w:val="23"/>
                          <w:spacing w:before="53" w:line="206" w:lineRule="auto"/>
                          <w:ind w:left="185" w:right="891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Задачи: Создание коллективной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 на основе общего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замысла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(по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мотивам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декоративно−прикладного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искусства).</w:t>
                        </w:r>
                      </w:p>
                      <w:p>
                        <w:pPr>
                          <w:pStyle w:val="23"/>
                          <w:spacing w:before="96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w w:val="75"/>
                            <w:sz w:val="20"/>
                          </w:rPr>
                          <w:t>Моделирование из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 xml:space="preserve"> фольги, фантиков и цветной бумаги:</w:t>
                        </w:r>
                      </w:p>
                      <w:p>
                        <w:pPr>
                          <w:pStyle w:val="23"/>
                          <w:spacing w:before="7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«СКАЗОЧНЫЕ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ДВОРЦЫ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ЗАМКИ»</w:t>
                        </w:r>
                      </w:p>
                      <w:p>
                        <w:pPr>
                          <w:pStyle w:val="23"/>
                          <w:spacing w:before="53" w:line="206" w:lineRule="auto"/>
                          <w:ind w:left="185" w:right="1300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Задачи: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инсталляций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бросового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материала,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бумаги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фольги,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знакомство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0"/>
                          </w:rPr>
                          <w:t>архитектурой.</w:t>
                        </w:r>
                      </w:p>
                      <w:p>
                        <w:pPr>
                          <w:pStyle w:val="23"/>
                          <w:spacing w:before="96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Рисование.фантазирование: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ПУТАНИЦА4ПЕРЕПУТАНИЦА»</w:t>
                        </w:r>
                      </w:p>
                      <w:p>
                        <w:pPr>
                          <w:pStyle w:val="23"/>
                          <w:spacing w:before="53" w:line="206" w:lineRule="auto"/>
                          <w:ind w:left="185" w:right="891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творческого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воображения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необычных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существ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явлений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(комбинаторика).</w:t>
                        </w:r>
                      </w:p>
                      <w:p>
                        <w:pPr>
                          <w:pStyle w:val="23"/>
                          <w:spacing w:before="96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w w:val="75"/>
                            <w:sz w:val="20"/>
                          </w:rPr>
                          <w:t>замыслу: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75"/>
                            <w:sz w:val="20"/>
                          </w:rPr>
                          <w:t>РАДУГА4ДУГА»</w:t>
                        </w:r>
                      </w:p>
                      <w:p>
                        <w:pPr>
                          <w:pStyle w:val="23"/>
                          <w:spacing w:before="53" w:line="206" w:lineRule="auto"/>
                          <w:ind w:left="185" w:right="95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 xml:space="preserve">Задачи: Создание образа сказочной </w:t>
                        </w:r>
                        <w:r>
                          <w:rPr>
                            <w:w w:val="80"/>
                            <w:sz w:val="20"/>
                          </w:rPr>
                          <w:t>радуги и цветных королевств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(по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выбору),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творческого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воображения.</w:t>
                        </w:r>
                      </w:p>
                    </w:tc>
                    <w:tc>
                      <w:tcPr>
                        <w:tcW w:w="377" w:type="dxa"/>
                        <w:tcBorders>
                          <w:bottom w:val="nil"/>
                        </w:tcBorders>
                      </w:tcPr>
                      <w:p>
                        <w:pPr>
                          <w:pStyle w:val="23"/>
                          <w:spacing w:before="74"/>
                          <w:ind w:left="1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pacing w:val="-4"/>
                            <w:sz w:val="20"/>
                          </w:rPr>
                          <w:t>166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58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74.</w:t>
                        </w:r>
                      </w:p>
                    </w:tc>
                    <w:tc>
                      <w:tcPr>
                        <w:tcW w:w="6248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ind w:left="1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pacing w:val="-4"/>
                            <w:sz w:val="20"/>
                          </w:rPr>
                          <w:t>168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58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75.</w:t>
                        </w:r>
                      </w:p>
                    </w:tc>
                    <w:tc>
                      <w:tcPr>
                        <w:tcW w:w="6248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ind w:left="1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pacing w:val="-4"/>
                            <w:sz w:val="20"/>
                          </w:rPr>
                          <w:t>170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76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56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76.</w:t>
                        </w:r>
                      </w:p>
                    </w:tc>
                    <w:tc>
                      <w:tcPr>
                        <w:tcW w:w="6248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156"/>
                          <w:ind w:left="1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pacing w:val="-4"/>
                            <w:sz w:val="20"/>
                          </w:rPr>
                          <w:t>172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76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77.</w:t>
                        </w:r>
                      </w:p>
                    </w:tc>
                    <w:tc>
                      <w:tcPr>
                        <w:tcW w:w="6248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1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pacing w:val="-4"/>
                            <w:sz w:val="20"/>
                          </w:rPr>
                          <w:t>174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58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78.</w:t>
                        </w:r>
                      </w:p>
                    </w:tc>
                    <w:tc>
                      <w:tcPr>
                        <w:tcW w:w="6248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ind w:left="1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pacing w:val="-4"/>
                            <w:sz w:val="20"/>
                          </w:rPr>
                          <w:t>176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58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ind w:left="8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79.</w:t>
                        </w:r>
                      </w:p>
                    </w:tc>
                    <w:tc>
                      <w:tcPr>
                        <w:tcW w:w="6248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ind w:left="1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pacing w:val="-4"/>
                            <w:sz w:val="20"/>
                          </w:rPr>
                          <w:t>178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58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ind w:left="8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80.</w:t>
                        </w:r>
                      </w:p>
                    </w:tc>
                    <w:tc>
                      <w:tcPr>
                        <w:tcW w:w="6248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ind w:left="1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pacing w:val="-4"/>
                            <w:sz w:val="20"/>
                          </w:rPr>
                          <w:t>180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58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ind w:left="8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81.</w:t>
                        </w:r>
                      </w:p>
                    </w:tc>
                    <w:tc>
                      <w:tcPr>
                        <w:tcW w:w="6248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ind w:left="1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pacing w:val="-4"/>
                            <w:sz w:val="20"/>
                          </w:rPr>
                          <w:t>182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58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ind w:left="8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82.</w:t>
                        </w:r>
                      </w:p>
                    </w:tc>
                    <w:tc>
                      <w:tcPr>
                        <w:tcW w:w="6248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ind w:left="1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pacing w:val="-4"/>
                            <w:sz w:val="20"/>
                          </w:rPr>
                          <w:t>184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76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ind w:left="8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83.</w:t>
                        </w:r>
                      </w:p>
                    </w:tc>
                    <w:tc>
                      <w:tcPr>
                        <w:tcW w:w="6248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ind w:left="1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pacing w:val="-4"/>
                            <w:sz w:val="20"/>
                          </w:rPr>
                          <w:t>186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76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8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84.</w:t>
                        </w:r>
                      </w:p>
                    </w:tc>
                    <w:tc>
                      <w:tcPr>
                        <w:tcW w:w="6248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23"/>
                          <w:spacing w:before="2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23"/>
                          <w:spacing w:before="1"/>
                          <w:ind w:left="1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pacing w:val="-4"/>
                            <w:sz w:val="20"/>
                          </w:rPr>
                          <w:t>188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47" w:hRule="atLeast"/>
                    </w:trPr>
                    <w:tc>
                      <w:tcPr>
                        <w:tcW w:w="679" w:type="dxa"/>
                        <w:vMerge w:val="continue"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</w:tcBorders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ind w:left="8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85.</w:t>
                        </w:r>
                      </w:p>
                    </w:tc>
                    <w:tc>
                      <w:tcPr>
                        <w:tcW w:w="6248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</w:tcBorders>
                      </w:tcPr>
                      <w:p>
                        <w:pPr>
                          <w:pStyle w:val="2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23"/>
                          <w:ind w:left="1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pacing w:val="-4"/>
                            <w:sz w:val="20"/>
                          </w:rPr>
                          <w:t>190</w:t>
                        </w:r>
                      </w:p>
                    </w:tc>
                  </w:tr>
                </w:tbl>
                <w:p>
                  <w:pPr>
                    <w:pStyle w:val="13"/>
                    <w:jc w:val="left"/>
                  </w:pPr>
                </w:p>
              </w:txbxContent>
            </v:textbox>
          </v:shape>
        </w:pict>
      </w:r>
      <w:bookmarkStart w:id="17" w:name="_TOC_250000"/>
      <w:r>
        <w:rPr>
          <w:rFonts w:ascii="Arial" w:hAnsi="Arial"/>
          <w:b/>
          <w:w w:val="85"/>
          <w:sz w:val="36"/>
        </w:rPr>
        <w:t>Материально-технические условия</w:t>
      </w:r>
      <w:r>
        <w:rPr>
          <w:rFonts w:ascii="Arial" w:hAnsi="Arial"/>
          <w:b/>
          <w:spacing w:val="1"/>
          <w:w w:val="85"/>
          <w:sz w:val="36"/>
        </w:rPr>
        <w:t xml:space="preserve"> </w:t>
      </w:r>
      <w:r>
        <w:rPr>
          <w:rFonts w:ascii="Arial" w:hAnsi="Arial"/>
          <w:b/>
          <w:w w:val="85"/>
          <w:sz w:val="36"/>
        </w:rPr>
        <w:t>реализации программы «Цветные ладошки»</w:t>
      </w:r>
      <w:r>
        <w:rPr>
          <w:rFonts w:ascii="Arial" w:hAnsi="Arial"/>
          <w:b/>
          <w:spacing w:val="-83"/>
          <w:w w:val="85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в</w:t>
      </w:r>
      <w:r>
        <w:rPr>
          <w:rFonts w:ascii="Arial" w:hAnsi="Arial"/>
          <w:b/>
          <w:spacing w:val="12"/>
          <w:w w:val="80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дошкольной</w:t>
      </w:r>
      <w:r>
        <w:rPr>
          <w:rFonts w:ascii="Arial" w:hAnsi="Arial"/>
          <w:b/>
          <w:spacing w:val="12"/>
          <w:w w:val="80"/>
          <w:sz w:val="36"/>
        </w:rPr>
        <w:t xml:space="preserve"> </w:t>
      </w:r>
      <w:r>
        <w:rPr>
          <w:rFonts w:ascii="Arial" w:hAnsi="Arial"/>
          <w:b/>
          <w:w w:val="80"/>
          <w:sz w:val="36"/>
        </w:rPr>
        <w:t>образовательной</w:t>
      </w:r>
      <w:r>
        <w:rPr>
          <w:rFonts w:ascii="Arial" w:hAnsi="Arial"/>
          <w:b/>
          <w:spacing w:val="12"/>
          <w:w w:val="80"/>
          <w:sz w:val="36"/>
        </w:rPr>
        <w:t xml:space="preserve"> </w:t>
      </w:r>
      <w:bookmarkEnd w:id="17"/>
      <w:r>
        <w:rPr>
          <w:rFonts w:ascii="Arial" w:hAnsi="Arial"/>
          <w:b/>
          <w:w w:val="80"/>
          <w:sz w:val="36"/>
        </w:rPr>
        <w:t>организации</w:t>
      </w:r>
    </w:p>
    <w:p>
      <w:pPr>
        <w:pStyle w:val="13"/>
        <w:jc w:val="left"/>
        <w:rPr>
          <w:rFonts w:ascii="Arial"/>
          <w:b/>
          <w:sz w:val="40"/>
        </w:rPr>
      </w:pPr>
    </w:p>
    <w:p>
      <w:pPr>
        <w:pStyle w:val="13"/>
        <w:spacing w:before="9"/>
        <w:jc w:val="left"/>
        <w:rPr>
          <w:rFonts w:ascii="Arial"/>
          <w:b/>
          <w:sz w:val="31"/>
        </w:rPr>
      </w:pPr>
    </w:p>
    <w:p>
      <w:pPr>
        <w:pStyle w:val="9"/>
        <w:ind w:left="10534" w:right="1293"/>
        <w:jc w:val="center"/>
      </w:pPr>
      <w:r>
        <w:rPr>
          <w:w w:val="95"/>
        </w:rPr>
        <w:t>ПЕРЕЧЕНЬ</w:t>
      </w:r>
      <w:r>
        <w:rPr>
          <w:spacing w:val="22"/>
          <w:w w:val="95"/>
        </w:rPr>
        <w:t xml:space="preserve"> </w:t>
      </w:r>
      <w:r>
        <w:rPr>
          <w:w w:val="95"/>
        </w:rPr>
        <w:t>РЕКОМЕНДУЕМЫХ</w:t>
      </w:r>
      <w:r>
        <w:rPr>
          <w:spacing w:val="23"/>
          <w:w w:val="95"/>
        </w:rPr>
        <w:t xml:space="preserve"> </w:t>
      </w:r>
      <w:r>
        <w:rPr>
          <w:w w:val="95"/>
        </w:rPr>
        <w:t>ПОСОБИЙ</w:t>
      </w:r>
    </w:p>
    <w:p>
      <w:pPr>
        <w:spacing w:before="11"/>
        <w:ind w:left="10454" w:right="1213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ДЛЯ</w:t>
      </w:r>
      <w:r>
        <w:rPr>
          <w:rFonts w:ascii="Arial" w:hAnsi="Arial"/>
          <w:b/>
          <w:spacing w:val="7"/>
          <w:sz w:val="22"/>
        </w:rPr>
        <w:t xml:space="preserve"> </w:t>
      </w:r>
      <w:r>
        <w:rPr>
          <w:rFonts w:ascii="Arial" w:hAnsi="Arial"/>
          <w:b/>
          <w:sz w:val="22"/>
        </w:rPr>
        <w:t>РЕАЛИЗАЦИИ</w:t>
      </w:r>
      <w:r>
        <w:rPr>
          <w:rFonts w:ascii="Arial" w:hAnsi="Arial"/>
          <w:b/>
          <w:spacing w:val="8"/>
          <w:sz w:val="22"/>
        </w:rPr>
        <w:t xml:space="preserve"> </w:t>
      </w:r>
      <w:r>
        <w:rPr>
          <w:rFonts w:ascii="Arial" w:hAnsi="Arial"/>
          <w:b/>
          <w:sz w:val="22"/>
        </w:rPr>
        <w:t>ПАРЦИАЛЬНЫХ</w:t>
      </w:r>
      <w:r>
        <w:rPr>
          <w:rFonts w:ascii="Arial" w:hAnsi="Arial"/>
          <w:b/>
          <w:spacing w:val="7"/>
          <w:sz w:val="22"/>
        </w:rPr>
        <w:t xml:space="preserve"> </w:t>
      </w:r>
      <w:r>
        <w:rPr>
          <w:rFonts w:ascii="Arial" w:hAnsi="Arial"/>
          <w:b/>
          <w:sz w:val="22"/>
        </w:rPr>
        <w:t>ПРОГРАММ</w:t>
      </w:r>
      <w:r>
        <w:rPr>
          <w:rFonts w:ascii="Arial" w:hAnsi="Arial"/>
          <w:b/>
          <w:spacing w:val="8"/>
          <w:sz w:val="22"/>
        </w:rPr>
        <w:t xml:space="preserve"> </w:t>
      </w:r>
      <w:r>
        <w:rPr>
          <w:rFonts w:ascii="Arial" w:hAnsi="Arial"/>
          <w:b/>
          <w:sz w:val="22"/>
        </w:rPr>
        <w:t>И.А.</w:t>
      </w:r>
      <w:r>
        <w:rPr>
          <w:rFonts w:ascii="Arial" w:hAnsi="Arial"/>
          <w:b/>
          <w:spacing w:val="8"/>
          <w:sz w:val="22"/>
        </w:rPr>
        <w:t xml:space="preserve"> </w:t>
      </w:r>
      <w:r>
        <w:rPr>
          <w:rFonts w:ascii="Arial" w:hAnsi="Arial"/>
          <w:b/>
          <w:sz w:val="22"/>
        </w:rPr>
        <w:t>ЛЫКОВОЙ</w:t>
      </w:r>
    </w:p>
    <w:p>
      <w:pPr>
        <w:pStyle w:val="9"/>
        <w:spacing w:before="11"/>
        <w:ind w:left="10534" w:right="1293"/>
        <w:jc w:val="center"/>
      </w:pPr>
      <w:r>
        <w:rPr>
          <w:w w:val="95"/>
        </w:rPr>
        <w:t>«ЦВЕТНЫЕ</w:t>
      </w:r>
      <w:r>
        <w:rPr>
          <w:spacing w:val="13"/>
          <w:w w:val="95"/>
        </w:rPr>
        <w:t xml:space="preserve"> </w:t>
      </w:r>
      <w:r>
        <w:rPr>
          <w:w w:val="95"/>
        </w:rPr>
        <w:t>ЛАДОШКИ»</w:t>
      </w:r>
      <w:r>
        <w:rPr>
          <w:spacing w:val="83"/>
        </w:rPr>
        <w:t xml:space="preserve"> </w:t>
      </w:r>
      <w:r>
        <w:rPr>
          <w:w w:val="95"/>
        </w:rPr>
        <w:t>(ИЗОБРАЗИТЕЛЬНАЯ</w:t>
      </w:r>
      <w:r>
        <w:rPr>
          <w:spacing w:val="14"/>
          <w:w w:val="95"/>
        </w:rPr>
        <w:t xml:space="preserve"> </w:t>
      </w:r>
      <w:r>
        <w:rPr>
          <w:w w:val="95"/>
        </w:rPr>
        <w:t>ДЕЯТЕЛЬНОСТЬ)</w:t>
      </w:r>
    </w:p>
    <w:p>
      <w:pPr>
        <w:spacing w:before="11" w:line="249" w:lineRule="auto"/>
        <w:ind w:left="11443" w:right="2200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pacing w:val="-1"/>
          <w:sz w:val="22"/>
        </w:rPr>
        <w:t>«УМЕЛЫЕ</w:t>
      </w:r>
      <w:r>
        <w:rPr>
          <w:rFonts w:ascii="Arial" w:hAnsi="Arial"/>
          <w:b/>
          <w:spacing w:val="-14"/>
          <w:sz w:val="22"/>
        </w:rPr>
        <w:t xml:space="preserve"> </w:t>
      </w:r>
      <w:r>
        <w:rPr>
          <w:rFonts w:ascii="Arial" w:hAnsi="Arial"/>
          <w:b/>
          <w:spacing w:val="-1"/>
          <w:sz w:val="22"/>
        </w:rPr>
        <w:t>РУЧКИ»</w:t>
      </w:r>
      <w:r>
        <w:rPr>
          <w:rFonts w:ascii="Arial" w:hAnsi="Arial"/>
          <w:b/>
          <w:spacing w:val="-13"/>
          <w:sz w:val="22"/>
        </w:rPr>
        <w:t xml:space="preserve"> </w:t>
      </w:r>
      <w:r>
        <w:rPr>
          <w:rFonts w:ascii="Arial" w:hAnsi="Arial"/>
          <w:b/>
          <w:spacing w:val="-1"/>
          <w:sz w:val="22"/>
        </w:rPr>
        <w:t>(ХУДОЖЕСТВЕННЫЙ</w:t>
      </w:r>
      <w:r>
        <w:rPr>
          <w:rFonts w:ascii="Arial" w:hAnsi="Arial"/>
          <w:b/>
          <w:spacing w:val="-13"/>
          <w:sz w:val="22"/>
        </w:rPr>
        <w:t xml:space="preserve"> </w:t>
      </w:r>
      <w:r>
        <w:rPr>
          <w:rFonts w:ascii="Arial" w:hAnsi="Arial"/>
          <w:b/>
          <w:spacing w:val="-1"/>
          <w:sz w:val="22"/>
        </w:rPr>
        <w:t>ТРУД)</w:t>
      </w:r>
      <w:r>
        <w:rPr>
          <w:rFonts w:ascii="Arial" w:hAnsi="Arial"/>
          <w:b/>
          <w:spacing w:val="-58"/>
          <w:sz w:val="22"/>
        </w:rPr>
        <w:t xml:space="preserve"> </w:t>
      </w:r>
      <w:r>
        <w:rPr>
          <w:rFonts w:ascii="Arial" w:hAnsi="Arial"/>
          <w:b/>
          <w:sz w:val="22"/>
        </w:rPr>
        <w:t>УМНЫЕ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ПАЛЬЧИКИ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(КОНСТРУИРОВАНИЕ)</w:t>
      </w:r>
    </w:p>
    <w:p>
      <w:pPr>
        <w:pStyle w:val="13"/>
        <w:spacing w:before="10"/>
        <w:jc w:val="left"/>
        <w:rPr>
          <w:rFonts w:ascii="Arial"/>
          <w:b/>
          <w:sz w:val="21"/>
        </w:rPr>
      </w:pPr>
    </w:p>
    <w:p>
      <w:pPr>
        <w:pStyle w:val="9"/>
        <w:spacing w:before="1"/>
        <w:ind w:left="10533" w:right="1293"/>
        <w:jc w:val="center"/>
      </w:pPr>
      <w:r>
        <w:rPr>
          <w:w w:val="80"/>
        </w:rPr>
        <w:t>МЛАДЕНЧЕСТВО</w:t>
      </w:r>
      <w:r>
        <w:rPr>
          <w:spacing w:val="35"/>
          <w:w w:val="80"/>
        </w:rPr>
        <w:t xml:space="preserve"> </w:t>
      </w:r>
      <w:r>
        <w:rPr>
          <w:w w:val="80"/>
        </w:rPr>
        <w:t>И</w:t>
      </w:r>
      <w:r>
        <w:rPr>
          <w:spacing w:val="35"/>
          <w:w w:val="80"/>
        </w:rPr>
        <w:t xml:space="preserve"> </w:t>
      </w:r>
      <w:r>
        <w:rPr>
          <w:w w:val="80"/>
        </w:rPr>
        <w:t>РАННИЙ</w:t>
      </w:r>
      <w:r>
        <w:rPr>
          <w:spacing w:val="35"/>
          <w:w w:val="80"/>
        </w:rPr>
        <w:t xml:space="preserve"> </w:t>
      </w:r>
      <w:r>
        <w:rPr>
          <w:w w:val="80"/>
        </w:rPr>
        <w:t>ВОЗРАСТ</w:t>
      </w:r>
    </w:p>
    <w:p>
      <w:pPr>
        <w:pStyle w:val="13"/>
        <w:spacing w:before="218" w:line="225" w:lineRule="auto"/>
        <w:ind w:left="10168" w:right="924"/>
      </w:pPr>
      <w:r>
        <w:rPr>
          <w:w w:val="85"/>
        </w:rPr>
        <w:t>Комплексная образовательная программа «Теремок» для детей от двух месяцев до</w:t>
      </w:r>
      <w:r>
        <w:rPr>
          <w:spacing w:val="1"/>
          <w:w w:val="85"/>
        </w:rPr>
        <w:t xml:space="preserve"> </w:t>
      </w:r>
      <w:r>
        <w:rPr>
          <w:w w:val="85"/>
        </w:rPr>
        <w:t>трех лет // Науч. рук. И.А. Лыкова / Под общей ред. Т.В. Волосовец, И.А Лыковой,</w:t>
      </w:r>
      <w:r>
        <w:rPr>
          <w:spacing w:val="1"/>
          <w:w w:val="85"/>
        </w:rPr>
        <w:t xml:space="preserve"> </w:t>
      </w:r>
      <w:r>
        <w:rPr>
          <w:w w:val="90"/>
        </w:rPr>
        <w:t>О.С.</w:t>
      </w:r>
      <w:r>
        <w:rPr>
          <w:spacing w:val="-6"/>
          <w:w w:val="90"/>
        </w:rPr>
        <w:t xml:space="preserve"> </w:t>
      </w:r>
      <w:r>
        <w:rPr>
          <w:w w:val="90"/>
        </w:rPr>
        <w:t>Ушаковой.</w:t>
      </w:r>
      <w:r>
        <w:rPr>
          <w:spacing w:val="-6"/>
          <w:w w:val="90"/>
        </w:rPr>
        <w:t xml:space="preserve"> </w:t>
      </w:r>
      <w:r>
        <w:rPr>
          <w:w w:val="90"/>
        </w:rPr>
        <w:t>—</w:t>
      </w:r>
      <w:r>
        <w:rPr>
          <w:spacing w:val="-6"/>
          <w:w w:val="90"/>
        </w:rPr>
        <w:t xml:space="preserve"> </w:t>
      </w:r>
      <w:r>
        <w:rPr>
          <w:w w:val="90"/>
        </w:rPr>
        <w:t>М.:</w:t>
      </w:r>
      <w:r>
        <w:rPr>
          <w:spacing w:val="-5"/>
          <w:w w:val="90"/>
        </w:rPr>
        <w:t xml:space="preserve"> </w:t>
      </w:r>
      <w:r>
        <w:rPr>
          <w:w w:val="90"/>
        </w:rPr>
        <w:t>Издательский</w:t>
      </w:r>
      <w:r>
        <w:rPr>
          <w:spacing w:val="-6"/>
          <w:w w:val="90"/>
        </w:rPr>
        <w:t xml:space="preserve"> </w:t>
      </w:r>
      <w:r>
        <w:rPr>
          <w:w w:val="90"/>
        </w:rPr>
        <w:t>дом</w:t>
      </w:r>
      <w:r>
        <w:rPr>
          <w:spacing w:val="-6"/>
          <w:w w:val="90"/>
        </w:rPr>
        <w:t xml:space="preserve"> </w:t>
      </w:r>
      <w:r>
        <w:rPr>
          <w:w w:val="90"/>
        </w:rPr>
        <w:t>«Цветной</w:t>
      </w:r>
      <w:r>
        <w:rPr>
          <w:spacing w:val="-5"/>
          <w:w w:val="90"/>
        </w:rPr>
        <w:t xml:space="preserve"> </w:t>
      </w:r>
      <w:r>
        <w:rPr>
          <w:w w:val="90"/>
        </w:rPr>
        <w:t>мир»,</w:t>
      </w:r>
      <w:r>
        <w:rPr>
          <w:spacing w:val="-6"/>
          <w:w w:val="90"/>
        </w:rPr>
        <w:t xml:space="preserve"> </w:t>
      </w:r>
      <w:r>
        <w:rPr>
          <w:w w:val="90"/>
        </w:rPr>
        <w:t>2018.</w:t>
      </w:r>
    </w:p>
    <w:p>
      <w:pPr>
        <w:pStyle w:val="13"/>
        <w:spacing w:line="235" w:lineRule="exact"/>
        <w:ind w:left="10168"/>
      </w:pPr>
      <w:r>
        <w:rPr>
          <w:w w:val="90"/>
        </w:rPr>
        <w:t>Методические</w:t>
      </w:r>
      <w:r>
        <w:rPr>
          <w:spacing w:val="89"/>
        </w:rPr>
        <w:t xml:space="preserve"> </w:t>
      </w:r>
      <w:r>
        <w:rPr>
          <w:w w:val="90"/>
        </w:rPr>
        <w:t>рекомендации</w:t>
      </w:r>
      <w:r>
        <w:rPr>
          <w:spacing w:val="147"/>
        </w:rPr>
        <w:t xml:space="preserve"> </w:t>
      </w:r>
      <w:r>
        <w:rPr>
          <w:w w:val="90"/>
        </w:rPr>
        <w:t>к</w:t>
      </w:r>
      <w:r>
        <w:rPr>
          <w:spacing w:val="147"/>
        </w:rPr>
        <w:t xml:space="preserve"> </w:t>
      </w:r>
      <w:r>
        <w:rPr>
          <w:w w:val="90"/>
        </w:rPr>
        <w:t>комплексной</w:t>
      </w:r>
      <w:r>
        <w:rPr>
          <w:spacing w:val="148"/>
        </w:rPr>
        <w:t xml:space="preserve"> </w:t>
      </w:r>
      <w:r>
        <w:rPr>
          <w:w w:val="90"/>
        </w:rPr>
        <w:t>образовательной</w:t>
      </w:r>
      <w:r>
        <w:rPr>
          <w:spacing w:val="147"/>
        </w:rPr>
        <w:t xml:space="preserve"> </w:t>
      </w:r>
      <w:r>
        <w:rPr>
          <w:w w:val="90"/>
        </w:rPr>
        <w:t>программе</w:t>
      </w:r>
    </w:p>
    <w:p>
      <w:pPr>
        <w:pStyle w:val="13"/>
        <w:spacing w:before="5" w:line="225" w:lineRule="auto"/>
        <w:ind w:left="10168" w:right="912"/>
        <w:jc w:val="left"/>
      </w:pPr>
      <w:r>
        <w:rPr>
          <w:w w:val="85"/>
        </w:rPr>
        <w:t>«Теремок»</w:t>
      </w:r>
      <w:r>
        <w:rPr>
          <w:spacing w:val="8"/>
          <w:w w:val="85"/>
        </w:rPr>
        <w:t xml:space="preserve"> </w:t>
      </w:r>
      <w:r>
        <w:rPr>
          <w:w w:val="85"/>
        </w:rPr>
        <w:t>для</w:t>
      </w:r>
      <w:r>
        <w:rPr>
          <w:spacing w:val="8"/>
          <w:w w:val="85"/>
        </w:rPr>
        <w:t xml:space="preserve"> </w:t>
      </w:r>
      <w:r>
        <w:rPr>
          <w:w w:val="85"/>
        </w:rPr>
        <w:t>детей</w:t>
      </w:r>
      <w:r>
        <w:rPr>
          <w:spacing w:val="8"/>
          <w:w w:val="85"/>
        </w:rPr>
        <w:t xml:space="preserve"> </w:t>
      </w:r>
      <w:r>
        <w:rPr>
          <w:w w:val="85"/>
        </w:rPr>
        <w:t>от</w:t>
      </w:r>
      <w:r>
        <w:rPr>
          <w:spacing w:val="8"/>
          <w:w w:val="85"/>
        </w:rPr>
        <w:t xml:space="preserve"> </w:t>
      </w:r>
      <w:r>
        <w:rPr>
          <w:w w:val="85"/>
        </w:rPr>
        <w:t>двух</w:t>
      </w:r>
      <w:r>
        <w:rPr>
          <w:spacing w:val="8"/>
          <w:w w:val="85"/>
        </w:rPr>
        <w:t xml:space="preserve"> </w:t>
      </w:r>
      <w:r>
        <w:rPr>
          <w:w w:val="85"/>
        </w:rPr>
        <w:t>месяцев</w:t>
      </w:r>
      <w:r>
        <w:rPr>
          <w:spacing w:val="8"/>
          <w:w w:val="85"/>
        </w:rPr>
        <w:t xml:space="preserve"> </w:t>
      </w:r>
      <w:r>
        <w:rPr>
          <w:w w:val="85"/>
        </w:rPr>
        <w:t>до</w:t>
      </w:r>
      <w:r>
        <w:rPr>
          <w:spacing w:val="8"/>
          <w:w w:val="85"/>
        </w:rPr>
        <w:t xml:space="preserve"> </w:t>
      </w:r>
      <w:r>
        <w:rPr>
          <w:w w:val="85"/>
        </w:rPr>
        <w:t>трех</w:t>
      </w:r>
      <w:r>
        <w:rPr>
          <w:spacing w:val="8"/>
          <w:w w:val="85"/>
        </w:rPr>
        <w:t xml:space="preserve"> </w:t>
      </w:r>
      <w:r>
        <w:rPr>
          <w:w w:val="85"/>
        </w:rPr>
        <w:t>лет</w:t>
      </w:r>
      <w:r>
        <w:rPr>
          <w:spacing w:val="9"/>
          <w:w w:val="85"/>
        </w:rPr>
        <w:t xml:space="preserve"> </w:t>
      </w:r>
      <w:r>
        <w:rPr>
          <w:w w:val="85"/>
        </w:rPr>
        <w:t>/</w:t>
      </w:r>
      <w:r>
        <w:rPr>
          <w:spacing w:val="8"/>
          <w:w w:val="85"/>
        </w:rPr>
        <w:t xml:space="preserve"> </w:t>
      </w:r>
      <w:r>
        <w:rPr>
          <w:w w:val="85"/>
        </w:rPr>
        <w:t>Под</w:t>
      </w:r>
      <w:r>
        <w:rPr>
          <w:spacing w:val="8"/>
          <w:w w:val="85"/>
        </w:rPr>
        <w:t xml:space="preserve"> </w:t>
      </w:r>
      <w:r>
        <w:rPr>
          <w:w w:val="85"/>
        </w:rPr>
        <w:t>общей</w:t>
      </w:r>
      <w:r>
        <w:rPr>
          <w:spacing w:val="8"/>
          <w:w w:val="85"/>
        </w:rPr>
        <w:t xml:space="preserve"> </w:t>
      </w:r>
      <w:r>
        <w:rPr>
          <w:w w:val="85"/>
        </w:rPr>
        <w:t>ред.</w:t>
      </w:r>
      <w:r>
        <w:rPr>
          <w:spacing w:val="8"/>
          <w:w w:val="85"/>
        </w:rPr>
        <w:t xml:space="preserve"> </w:t>
      </w:r>
      <w:r>
        <w:rPr>
          <w:w w:val="85"/>
        </w:rPr>
        <w:t>Т.В.</w:t>
      </w:r>
      <w:r>
        <w:rPr>
          <w:spacing w:val="8"/>
          <w:w w:val="85"/>
        </w:rPr>
        <w:t xml:space="preserve"> </w:t>
      </w:r>
      <w:r>
        <w:rPr>
          <w:w w:val="85"/>
        </w:rPr>
        <w:t>Волосовец,</w:t>
      </w:r>
      <w:r>
        <w:rPr>
          <w:spacing w:val="1"/>
          <w:w w:val="85"/>
        </w:rPr>
        <w:t xml:space="preserve"> </w:t>
      </w:r>
      <w:r>
        <w:rPr>
          <w:w w:val="90"/>
        </w:rPr>
        <w:t>И.А</w:t>
      </w:r>
      <w:r>
        <w:rPr>
          <w:spacing w:val="-10"/>
          <w:w w:val="90"/>
        </w:rPr>
        <w:t xml:space="preserve"> </w:t>
      </w:r>
      <w:r>
        <w:rPr>
          <w:w w:val="90"/>
        </w:rPr>
        <w:t>Лыковой,</w:t>
      </w:r>
      <w:r>
        <w:rPr>
          <w:spacing w:val="-9"/>
          <w:w w:val="90"/>
        </w:rPr>
        <w:t xml:space="preserve"> </w:t>
      </w:r>
      <w:r>
        <w:rPr>
          <w:w w:val="90"/>
        </w:rPr>
        <w:t>О.С.</w:t>
      </w:r>
      <w:r>
        <w:rPr>
          <w:spacing w:val="-10"/>
          <w:w w:val="90"/>
        </w:rPr>
        <w:t xml:space="preserve"> </w:t>
      </w:r>
      <w:r>
        <w:rPr>
          <w:w w:val="90"/>
        </w:rPr>
        <w:t>Ушаковой.</w:t>
      </w:r>
      <w:r>
        <w:rPr>
          <w:spacing w:val="-9"/>
          <w:w w:val="90"/>
        </w:rPr>
        <w:t xml:space="preserve"> </w:t>
      </w:r>
      <w:r>
        <w:rPr>
          <w:w w:val="90"/>
        </w:rPr>
        <w:t>—</w:t>
      </w:r>
      <w:r>
        <w:rPr>
          <w:spacing w:val="-10"/>
          <w:w w:val="90"/>
        </w:rPr>
        <w:t xml:space="preserve"> </w:t>
      </w:r>
      <w:r>
        <w:rPr>
          <w:w w:val="90"/>
        </w:rPr>
        <w:t>М.:</w:t>
      </w:r>
      <w:r>
        <w:rPr>
          <w:spacing w:val="-9"/>
          <w:w w:val="90"/>
        </w:rPr>
        <w:t xml:space="preserve"> </w:t>
      </w:r>
      <w:r>
        <w:rPr>
          <w:w w:val="90"/>
        </w:rPr>
        <w:t>Издательский</w:t>
      </w:r>
      <w:r>
        <w:rPr>
          <w:spacing w:val="-10"/>
          <w:w w:val="90"/>
        </w:rPr>
        <w:t xml:space="preserve"> </w:t>
      </w:r>
      <w:r>
        <w:rPr>
          <w:w w:val="90"/>
        </w:rPr>
        <w:t>дом</w:t>
      </w:r>
      <w:r>
        <w:rPr>
          <w:spacing w:val="-9"/>
          <w:w w:val="90"/>
        </w:rPr>
        <w:t xml:space="preserve"> </w:t>
      </w:r>
      <w:r>
        <w:rPr>
          <w:w w:val="90"/>
        </w:rPr>
        <w:t>«Цветной</w:t>
      </w:r>
      <w:r>
        <w:rPr>
          <w:spacing w:val="-10"/>
          <w:w w:val="90"/>
        </w:rPr>
        <w:t xml:space="preserve"> </w:t>
      </w:r>
      <w:r>
        <w:rPr>
          <w:w w:val="90"/>
        </w:rPr>
        <w:t>мир»,</w:t>
      </w:r>
      <w:r>
        <w:rPr>
          <w:spacing w:val="-9"/>
          <w:w w:val="90"/>
        </w:rPr>
        <w:t xml:space="preserve"> </w:t>
      </w:r>
      <w:r>
        <w:rPr>
          <w:w w:val="90"/>
        </w:rPr>
        <w:t>2018.</w:t>
      </w:r>
    </w:p>
    <w:p>
      <w:pPr>
        <w:pStyle w:val="13"/>
        <w:spacing w:line="225" w:lineRule="auto"/>
        <w:ind w:left="10168" w:right="912"/>
        <w:jc w:val="left"/>
      </w:pPr>
      <w:r>
        <w:rPr>
          <w:w w:val="95"/>
        </w:rPr>
        <w:t>Арт-методики</w:t>
      </w:r>
      <w:r>
        <w:rPr>
          <w:spacing w:val="59"/>
          <w:w w:val="95"/>
        </w:rPr>
        <w:t xml:space="preserve"> </w:t>
      </w:r>
      <w:r>
        <w:rPr>
          <w:w w:val="95"/>
        </w:rPr>
        <w:t>для</w:t>
      </w:r>
      <w:r>
        <w:rPr>
          <w:spacing w:val="60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60"/>
          <w:w w:val="95"/>
        </w:rPr>
        <w:t xml:space="preserve"> </w:t>
      </w:r>
      <w:r>
        <w:rPr>
          <w:w w:val="95"/>
        </w:rPr>
        <w:t>малышей.</w:t>
      </w:r>
      <w:r>
        <w:rPr>
          <w:spacing w:val="60"/>
          <w:w w:val="95"/>
        </w:rPr>
        <w:t xml:space="preserve"> </w:t>
      </w:r>
      <w:r>
        <w:rPr>
          <w:w w:val="95"/>
        </w:rPr>
        <w:t>Методическое</w:t>
      </w:r>
      <w:r>
        <w:rPr>
          <w:spacing w:val="60"/>
          <w:w w:val="95"/>
        </w:rPr>
        <w:t xml:space="preserve"> </w:t>
      </w:r>
      <w:r>
        <w:rPr>
          <w:w w:val="95"/>
        </w:rPr>
        <w:t>пособие</w:t>
      </w:r>
      <w:r>
        <w:rPr>
          <w:spacing w:val="60"/>
          <w:w w:val="95"/>
        </w:rPr>
        <w:t xml:space="preserve"> </w:t>
      </w:r>
      <w:r>
        <w:rPr>
          <w:w w:val="95"/>
        </w:rPr>
        <w:t>/</w:t>
      </w:r>
      <w:r>
        <w:rPr>
          <w:spacing w:val="60"/>
          <w:w w:val="95"/>
        </w:rPr>
        <w:t xml:space="preserve"> </w:t>
      </w:r>
      <w:r>
        <w:rPr>
          <w:w w:val="95"/>
        </w:rPr>
        <w:t>Под</w:t>
      </w:r>
      <w:r>
        <w:rPr>
          <w:spacing w:val="60"/>
          <w:w w:val="95"/>
        </w:rPr>
        <w:t xml:space="preserve"> </w:t>
      </w:r>
      <w:r>
        <w:rPr>
          <w:w w:val="95"/>
        </w:rPr>
        <w:t>ред.</w:t>
      </w:r>
      <w:r>
        <w:rPr>
          <w:spacing w:val="-60"/>
          <w:w w:val="95"/>
        </w:rPr>
        <w:t xml:space="preserve"> </w:t>
      </w:r>
      <w:r>
        <w:rPr>
          <w:w w:val="90"/>
        </w:rPr>
        <w:t>И.А.</w:t>
      </w:r>
      <w:r>
        <w:rPr>
          <w:spacing w:val="3"/>
          <w:w w:val="90"/>
        </w:rPr>
        <w:t xml:space="preserve"> </w:t>
      </w:r>
      <w:r>
        <w:rPr>
          <w:w w:val="90"/>
        </w:rPr>
        <w:t>Лыковой.</w:t>
      </w:r>
      <w:r>
        <w:rPr>
          <w:spacing w:val="-4"/>
          <w:w w:val="90"/>
        </w:rPr>
        <w:t xml:space="preserve"> </w:t>
      </w:r>
      <w:r>
        <w:rPr>
          <w:w w:val="90"/>
        </w:rPr>
        <w:t>—</w:t>
      </w:r>
      <w:r>
        <w:rPr>
          <w:spacing w:val="-5"/>
          <w:w w:val="90"/>
        </w:rPr>
        <w:t xml:space="preserve"> </w:t>
      </w:r>
      <w:r>
        <w:rPr>
          <w:w w:val="90"/>
        </w:rPr>
        <w:t>М.:</w:t>
      </w:r>
      <w:r>
        <w:rPr>
          <w:spacing w:val="-4"/>
          <w:w w:val="90"/>
        </w:rPr>
        <w:t xml:space="preserve"> </w:t>
      </w:r>
      <w:r>
        <w:rPr>
          <w:w w:val="90"/>
        </w:rPr>
        <w:t>Издательский</w:t>
      </w:r>
      <w:r>
        <w:rPr>
          <w:spacing w:val="-5"/>
          <w:w w:val="90"/>
        </w:rPr>
        <w:t xml:space="preserve"> </w:t>
      </w:r>
      <w:r>
        <w:rPr>
          <w:w w:val="90"/>
        </w:rPr>
        <w:t>дом</w:t>
      </w:r>
      <w:r>
        <w:rPr>
          <w:spacing w:val="-4"/>
          <w:w w:val="90"/>
        </w:rPr>
        <w:t xml:space="preserve"> </w:t>
      </w:r>
      <w:r>
        <w:rPr>
          <w:w w:val="90"/>
        </w:rPr>
        <w:t>«Цветной</w:t>
      </w:r>
      <w:r>
        <w:rPr>
          <w:spacing w:val="-5"/>
          <w:w w:val="90"/>
        </w:rPr>
        <w:t xml:space="preserve"> </w:t>
      </w:r>
      <w:r>
        <w:rPr>
          <w:w w:val="90"/>
        </w:rPr>
        <w:t>мир»,</w:t>
      </w:r>
      <w:r>
        <w:rPr>
          <w:spacing w:val="-4"/>
          <w:w w:val="90"/>
        </w:rPr>
        <w:t xml:space="preserve"> </w:t>
      </w:r>
      <w:r>
        <w:rPr>
          <w:w w:val="90"/>
        </w:rPr>
        <w:t>2018.</w:t>
      </w:r>
    </w:p>
    <w:p>
      <w:pPr>
        <w:pStyle w:val="13"/>
        <w:spacing w:line="225" w:lineRule="auto"/>
        <w:ind w:left="10168" w:right="912"/>
        <w:jc w:val="left"/>
      </w:pPr>
      <w:r>
        <w:rPr>
          <w:rFonts w:ascii="Arial" w:hAnsi="Arial"/>
          <w:i/>
          <w:w w:val="90"/>
        </w:rPr>
        <w:t>Буренина</w:t>
      </w:r>
      <w:r>
        <w:rPr>
          <w:rFonts w:ascii="Arial" w:hAnsi="Arial"/>
          <w:i/>
          <w:spacing w:val="4"/>
          <w:w w:val="90"/>
        </w:rPr>
        <w:t xml:space="preserve"> </w:t>
      </w:r>
      <w:r>
        <w:rPr>
          <w:rFonts w:ascii="Arial" w:hAnsi="Arial"/>
          <w:i/>
          <w:w w:val="90"/>
        </w:rPr>
        <w:t>А.И.,</w:t>
      </w:r>
      <w:r>
        <w:rPr>
          <w:rFonts w:ascii="Arial" w:hAnsi="Arial"/>
          <w:i/>
          <w:spacing w:val="5"/>
          <w:w w:val="90"/>
        </w:rPr>
        <w:t xml:space="preserve"> </w:t>
      </w:r>
      <w:r>
        <w:rPr>
          <w:rFonts w:ascii="Arial" w:hAnsi="Arial"/>
          <w:i/>
          <w:w w:val="90"/>
        </w:rPr>
        <w:t>Лыкова</w:t>
      </w:r>
      <w:r>
        <w:rPr>
          <w:rFonts w:ascii="Arial" w:hAnsi="Arial"/>
          <w:i/>
          <w:spacing w:val="5"/>
          <w:w w:val="90"/>
        </w:rPr>
        <w:t xml:space="preserve"> </w:t>
      </w:r>
      <w:r>
        <w:rPr>
          <w:rFonts w:ascii="Arial" w:hAnsi="Arial"/>
          <w:i/>
          <w:w w:val="90"/>
        </w:rPr>
        <w:t>И.А.</w:t>
      </w:r>
      <w:r>
        <w:rPr>
          <w:rFonts w:ascii="Arial" w:hAnsi="Arial"/>
          <w:i/>
          <w:spacing w:val="5"/>
          <w:w w:val="90"/>
        </w:rPr>
        <w:t xml:space="preserve"> </w:t>
      </w:r>
      <w:r>
        <w:rPr>
          <w:w w:val="90"/>
        </w:rPr>
        <w:t>Театр для малышей.</w:t>
      </w:r>
      <w:r>
        <w:rPr>
          <w:spacing w:val="1"/>
          <w:w w:val="90"/>
        </w:rPr>
        <w:t xml:space="preserve"> </w:t>
      </w:r>
      <w:r>
        <w:rPr>
          <w:w w:val="90"/>
        </w:rPr>
        <w:t>Методическое пособие. —</w:t>
      </w:r>
      <w:r>
        <w:rPr>
          <w:spacing w:val="1"/>
          <w:w w:val="90"/>
        </w:rPr>
        <w:t xml:space="preserve"> </w:t>
      </w:r>
      <w:r>
        <w:rPr>
          <w:w w:val="90"/>
        </w:rPr>
        <w:t>СПб.:</w:t>
      </w:r>
      <w:r>
        <w:rPr>
          <w:spacing w:val="-57"/>
          <w:w w:val="90"/>
        </w:rPr>
        <w:t xml:space="preserve"> </w:t>
      </w:r>
      <w:r>
        <w:rPr>
          <w:w w:val="90"/>
        </w:rPr>
        <w:t>АНО</w:t>
      </w:r>
      <w:r>
        <w:rPr>
          <w:spacing w:val="-8"/>
          <w:w w:val="90"/>
        </w:rPr>
        <w:t xml:space="preserve"> </w:t>
      </w:r>
      <w:r>
        <w:rPr>
          <w:w w:val="90"/>
        </w:rPr>
        <w:t>ДПО</w:t>
      </w:r>
      <w:r>
        <w:rPr>
          <w:spacing w:val="-8"/>
          <w:w w:val="90"/>
        </w:rPr>
        <w:t xml:space="preserve"> </w:t>
      </w:r>
      <w:r>
        <w:rPr>
          <w:w w:val="90"/>
        </w:rPr>
        <w:t>«Аничков</w:t>
      </w:r>
      <w:r>
        <w:rPr>
          <w:spacing w:val="-8"/>
          <w:w w:val="90"/>
        </w:rPr>
        <w:t xml:space="preserve"> </w:t>
      </w:r>
      <w:r>
        <w:rPr>
          <w:w w:val="90"/>
        </w:rPr>
        <w:t>мост»;</w:t>
      </w:r>
      <w:r>
        <w:rPr>
          <w:spacing w:val="-8"/>
          <w:w w:val="90"/>
        </w:rPr>
        <w:t xml:space="preserve"> </w:t>
      </w:r>
      <w:r>
        <w:rPr>
          <w:w w:val="90"/>
        </w:rPr>
        <w:t>М.:</w:t>
      </w:r>
      <w:r>
        <w:rPr>
          <w:spacing w:val="-8"/>
          <w:w w:val="90"/>
        </w:rPr>
        <w:t xml:space="preserve"> </w:t>
      </w:r>
      <w:r>
        <w:rPr>
          <w:w w:val="90"/>
        </w:rPr>
        <w:t>Издательский</w:t>
      </w:r>
      <w:r>
        <w:rPr>
          <w:spacing w:val="-8"/>
          <w:w w:val="90"/>
        </w:rPr>
        <w:t xml:space="preserve"> </w:t>
      </w:r>
      <w:r>
        <w:rPr>
          <w:w w:val="90"/>
        </w:rPr>
        <w:t>дом</w:t>
      </w:r>
      <w:r>
        <w:rPr>
          <w:spacing w:val="-7"/>
          <w:w w:val="90"/>
        </w:rPr>
        <w:t xml:space="preserve"> </w:t>
      </w:r>
      <w:r>
        <w:rPr>
          <w:w w:val="90"/>
        </w:rPr>
        <w:t>«Цветной</w:t>
      </w:r>
      <w:r>
        <w:rPr>
          <w:spacing w:val="-8"/>
          <w:w w:val="90"/>
        </w:rPr>
        <w:t xml:space="preserve"> </w:t>
      </w:r>
      <w:r>
        <w:rPr>
          <w:w w:val="90"/>
        </w:rPr>
        <w:t>мир»,</w:t>
      </w:r>
      <w:r>
        <w:rPr>
          <w:spacing w:val="-8"/>
          <w:w w:val="90"/>
        </w:rPr>
        <w:t xml:space="preserve"> </w:t>
      </w:r>
      <w:r>
        <w:rPr>
          <w:w w:val="90"/>
        </w:rPr>
        <w:t>2019.</w:t>
      </w:r>
    </w:p>
    <w:p>
      <w:pPr>
        <w:spacing w:before="0" w:line="225" w:lineRule="auto"/>
        <w:ind w:left="10168" w:right="912" w:firstLine="0"/>
        <w:jc w:val="left"/>
        <w:rPr>
          <w:sz w:val="22"/>
        </w:rPr>
      </w:pPr>
      <w:r>
        <w:rPr>
          <w:rFonts w:ascii="Arial" w:hAnsi="Arial"/>
          <w:i/>
          <w:w w:val="85"/>
          <w:sz w:val="22"/>
        </w:rPr>
        <w:t>Казунина</w:t>
      </w:r>
      <w:r>
        <w:rPr>
          <w:rFonts w:ascii="Arial" w:hAnsi="Arial"/>
          <w:i/>
          <w:spacing w:val="21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И.И.,</w:t>
      </w:r>
      <w:r>
        <w:rPr>
          <w:rFonts w:ascii="Arial" w:hAnsi="Arial"/>
          <w:i/>
          <w:spacing w:val="21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Лыкова</w:t>
      </w:r>
      <w:r>
        <w:rPr>
          <w:rFonts w:ascii="Arial" w:hAnsi="Arial"/>
          <w:i/>
          <w:spacing w:val="21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И.А.,</w:t>
      </w:r>
      <w:r>
        <w:rPr>
          <w:rFonts w:ascii="Arial" w:hAnsi="Arial"/>
          <w:i/>
          <w:spacing w:val="21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Шипунова</w:t>
      </w:r>
      <w:r>
        <w:rPr>
          <w:rFonts w:ascii="Arial" w:hAnsi="Arial"/>
          <w:i/>
          <w:spacing w:val="21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В.А.</w:t>
      </w:r>
      <w:r>
        <w:rPr>
          <w:rFonts w:ascii="Arial" w:hAnsi="Arial"/>
          <w:i/>
          <w:spacing w:val="21"/>
          <w:w w:val="85"/>
          <w:sz w:val="22"/>
        </w:rPr>
        <w:t xml:space="preserve"> </w:t>
      </w:r>
      <w:r>
        <w:rPr>
          <w:w w:val="85"/>
          <w:sz w:val="22"/>
        </w:rPr>
        <w:t>Первые</w:t>
      </w:r>
      <w:r>
        <w:rPr>
          <w:spacing w:val="17"/>
          <w:w w:val="85"/>
          <w:sz w:val="22"/>
        </w:rPr>
        <w:t xml:space="preserve"> </w:t>
      </w:r>
      <w:r>
        <w:rPr>
          <w:w w:val="85"/>
          <w:sz w:val="22"/>
        </w:rPr>
        <w:t>игры</w:t>
      </w:r>
      <w:r>
        <w:rPr>
          <w:spacing w:val="17"/>
          <w:w w:val="85"/>
          <w:sz w:val="22"/>
        </w:rPr>
        <w:t xml:space="preserve"> </w:t>
      </w:r>
      <w:r>
        <w:rPr>
          <w:w w:val="85"/>
          <w:sz w:val="22"/>
        </w:rPr>
        <w:t>и</w:t>
      </w:r>
      <w:r>
        <w:rPr>
          <w:spacing w:val="16"/>
          <w:w w:val="85"/>
          <w:sz w:val="22"/>
        </w:rPr>
        <w:t xml:space="preserve"> </w:t>
      </w:r>
      <w:r>
        <w:rPr>
          <w:w w:val="85"/>
          <w:sz w:val="22"/>
        </w:rPr>
        <w:t>игрушки.</w:t>
      </w:r>
      <w:r>
        <w:rPr>
          <w:spacing w:val="17"/>
          <w:w w:val="85"/>
          <w:sz w:val="22"/>
        </w:rPr>
        <w:t xml:space="preserve"> </w:t>
      </w:r>
      <w:r>
        <w:rPr>
          <w:w w:val="85"/>
          <w:sz w:val="22"/>
        </w:rPr>
        <w:t>Игровая</w:t>
      </w:r>
      <w:r>
        <w:rPr>
          <w:spacing w:val="17"/>
          <w:w w:val="85"/>
          <w:sz w:val="22"/>
        </w:rPr>
        <w:t xml:space="preserve"> </w:t>
      </w:r>
      <w:r>
        <w:rPr>
          <w:w w:val="85"/>
          <w:sz w:val="22"/>
        </w:rPr>
        <w:t>среда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от</w:t>
      </w:r>
      <w:r>
        <w:rPr>
          <w:spacing w:val="-7"/>
          <w:w w:val="90"/>
          <w:sz w:val="22"/>
        </w:rPr>
        <w:t xml:space="preserve"> </w:t>
      </w:r>
      <w:r>
        <w:rPr>
          <w:w w:val="90"/>
          <w:sz w:val="22"/>
        </w:rPr>
        <w:t>рождения</w:t>
      </w:r>
      <w:r>
        <w:rPr>
          <w:spacing w:val="-6"/>
          <w:w w:val="90"/>
          <w:sz w:val="22"/>
        </w:rPr>
        <w:t xml:space="preserve"> </w:t>
      </w:r>
      <w:r>
        <w:rPr>
          <w:w w:val="90"/>
          <w:sz w:val="22"/>
        </w:rPr>
        <w:t>до</w:t>
      </w:r>
      <w:r>
        <w:rPr>
          <w:spacing w:val="-7"/>
          <w:w w:val="90"/>
          <w:sz w:val="22"/>
        </w:rPr>
        <w:t xml:space="preserve"> </w:t>
      </w:r>
      <w:r>
        <w:rPr>
          <w:w w:val="90"/>
          <w:sz w:val="22"/>
        </w:rPr>
        <w:t>трех</w:t>
      </w:r>
      <w:r>
        <w:rPr>
          <w:spacing w:val="-6"/>
          <w:w w:val="90"/>
          <w:sz w:val="22"/>
        </w:rPr>
        <w:t xml:space="preserve"> </w:t>
      </w:r>
      <w:r>
        <w:rPr>
          <w:w w:val="90"/>
          <w:sz w:val="22"/>
        </w:rPr>
        <w:t>лет.</w:t>
      </w:r>
      <w:r>
        <w:rPr>
          <w:spacing w:val="-6"/>
          <w:w w:val="90"/>
          <w:sz w:val="22"/>
        </w:rPr>
        <w:t xml:space="preserve"> </w:t>
      </w:r>
      <w:r>
        <w:rPr>
          <w:w w:val="90"/>
          <w:sz w:val="22"/>
        </w:rPr>
        <w:t>Учебно-методическое</w:t>
      </w:r>
      <w:r>
        <w:rPr>
          <w:spacing w:val="-7"/>
          <w:w w:val="90"/>
          <w:sz w:val="22"/>
        </w:rPr>
        <w:t xml:space="preserve"> </w:t>
      </w:r>
      <w:r>
        <w:rPr>
          <w:w w:val="90"/>
          <w:sz w:val="22"/>
        </w:rPr>
        <w:t>пособие.</w:t>
      </w:r>
      <w:r>
        <w:rPr>
          <w:spacing w:val="-6"/>
          <w:w w:val="90"/>
          <w:sz w:val="22"/>
        </w:rPr>
        <w:t xml:space="preserve"> </w:t>
      </w:r>
      <w:r>
        <w:rPr>
          <w:w w:val="90"/>
          <w:sz w:val="22"/>
        </w:rPr>
        <w:t>—</w:t>
      </w:r>
      <w:r>
        <w:rPr>
          <w:spacing w:val="-7"/>
          <w:w w:val="90"/>
          <w:sz w:val="22"/>
        </w:rPr>
        <w:t xml:space="preserve"> </w:t>
      </w:r>
      <w:r>
        <w:rPr>
          <w:w w:val="90"/>
          <w:sz w:val="22"/>
        </w:rPr>
        <w:t>М.:</w:t>
      </w:r>
      <w:r>
        <w:rPr>
          <w:spacing w:val="-6"/>
          <w:w w:val="90"/>
          <w:sz w:val="22"/>
        </w:rPr>
        <w:t xml:space="preserve"> </w:t>
      </w:r>
      <w:r>
        <w:rPr>
          <w:w w:val="90"/>
          <w:sz w:val="22"/>
        </w:rPr>
        <w:t>Издательский</w:t>
      </w:r>
      <w:r>
        <w:rPr>
          <w:spacing w:val="-6"/>
          <w:w w:val="90"/>
          <w:sz w:val="22"/>
        </w:rPr>
        <w:t xml:space="preserve"> </w:t>
      </w:r>
      <w:r>
        <w:rPr>
          <w:w w:val="90"/>
          <w:sz w:val="22"/>
        </w:rPr>
        <w:t>дом</w:t>
      </w:r>
    </w:p>
    <w:p>
      <w:pPr>
        <w:pStyle w:val="13"/>
        <w:spacing w:line="235" w:lineRule="exact"/>
        <w:ind w:left="10168"/>
        <w:jc w:val="left"/>
      </w:pPr>
      <w:r>
        <w:rPr>
          <w:spacing w:val="-1"/>
          <w:w w:val="90"/>
        </w:rPr>
        <w:t>«Цветной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мир»,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2018.</w:t>
      </w:r>
    </w:p>
    <w:p>
      <w:pPr>
        <w:pStyle w:val="13"/>
        <w:spacing w:before="4" w:line="225" w:lineRule="auto"/>
        <w:ind w:left="10168" w:right="912"/>
        <w:jc w:val="left"/>
      </w:pPr>
      <w:r>
        <w:rPr>
          <w:rFonts w:ascii="Arial" w:hAnsi="Arial"/>
          <w:i/>
          <w:w w:val="90"/>
        </w:rPr>
        <w:t>Касаткина</w:t>
      </w:r>
      <w:r>
        <w:rPr>
          <w:rFonts w:ascii="Arial" w:hAnsi="Arial"/>
          <w:i/>
          <w:spacing w:val="12"/>
          <w:w w:val="90"/>
        </w:rPr>
        <w:t xml:space="preserve"> </w:t>
      </w:r>
      <w:r>
        <w:rPr>
          <w:rFonts w:ascii="Arial" w:hAnsi="Arial"/>
          <w:i/>
          <w:w w:val="90"/>
        </w:rPr>
        <w:t>Е.И.</w:t>
      </w:r>
      <w:r>
        <w:rPr>
          <w:rFonts w:ascii="Arial" w:hAnsi="Arial"/>
          <w:i/>
          <w:spacing w:val="12"/>
          <w:w w:val="90"/>
        </w:rPr>
        <w:t xml:space="preserve"> </w:t>
      </w:r>
      <w:r>
        <w:rPr>
          <w:w w:val="90"/>
        </w:rPr>
        <w:t>Дидактические</w:t>
      </w:r>
      <w:r>
        <w:rPr>
          <w:spacing w:val="6"/>
          <w:w w:val="90"/>
        </w:rPr>
        <w:t xml:space="preserve"> </w:t>
      </w:r>
      <w:r>
        <w:rPr>
          <w:w w:val="90"/>
        </w:rPr>
        <w:t>игры</w:t>
      </w:r>
      <w:r>
        <w:rPr>
          <w:spacing w:val="7"/>
          <w:w w:val="90"/>
        </w:rPr>
        <w:t xml:space="preserve"> </w:t>
      </w:r>
      <w:r>
        <w:rPr>
          <w:w w:val="90"/>
        </w:rPr>
        <w:t>для</w:t>
      </w:r>
      <w:r>
        <w:rPr>
          <w:spacing w:val="7"/>
          <w:w w:val="90"/>
        </w:rPr>
        <w:t xml:space="preserve"> </w:t>
      </w:r>
      <w:r>
        <w:rPr>
          <w:w w:val="90"/>
        </w:rPr>
        <w:t>детей</w:t>
      </w:r>
      <w:r>
        <w:rPr>
          <w:spacing w:val="7"/>
          <w:w w:val="90"/>
        </w:rPr>
        <w:t xml:space="preserve"> </w:t>
      </w:r>
      <w:r>
        <w:rPr>
          <w:w w:val="90"/>
        </w:rPr>
        <w:t>раннего</w:t>
      </w:r>
      <w:r>
        <w:rPr>
          <w:spacing w:val="7"/>
          <w:w w:val="90"/>
        </w:rPr>
        <w:t xml:space="preserve"> </w:t>
      </w:r>
      <w:r>
        <w:rPr>
          <w:w w:val="90"/>
        </w:rPr>
        <w:t>возраста.</w:t>
      </w:r>
      <w:r>
        <w:rPr>
          <w:spacing w:val="7"/>
          <w:w w:val="90"/>
        </w:rPr>
        <w:t xml:space="preserve"> </w:t>
      </w:r>
      <w:r>
        <w:rPr>
          <w:w w:val="90"/>
        </w:rPr>
        <w:t>Методическое</w:t>
      </w:r>
      <w:r>
        <w:rPr>
          <w:spacing w:val="-57"/>
          <w:w w:val="90"/>
        </w:rPr>
        <w:t xml:space="preserve"> </w:t>
      </w:r>
      <w:r>
        <w:rPr>
          <w:w w:val="90"/>
        </w:rPr>
        <w:t>пособие.</w:t>
      </w:r>
      <w:r>
        <w:rPr>
          <w:spacing w:val="-5"/>
          <w:w w:val="90"/>
        </w:rPr>
        <w:t xml:space="preserve"> </w:t>
      </w:r>
      <w:r>
        <w:rPr>
          <w:w w:val="90"/>
        </w:rPr>
        <w:t>—</w:t>
      </w:r>
      <w:r>
        <w:rPr>
          <w:spacing w:val="-4"/>
          <w:w w:val="90"/>
        </w:rPr>
        <w:t xml:space="preserve"> </w:t>
      </w:r>
      <w:r>
        <w:rPr>
          <w:w w:val="90"/>
        </w:rPr>
        <w:t>М.:</w:t>
      </w:r>
      <w:r>
        <w:rPr>
          <w:spacing w:val="-4"/>
          <w:w w:val="90"/>
        </w:rPr>
        <w:t xml:space="preserve"> </w:t>
      </w:r>
      <w:r>
        <w:rPr>
          <w:w w:val="90"/>
        </w:rPr>
        <w:t>Издательский</w:t>
      </w:r>
      <w:r>
        <w:rPr>
          <w:spacing w:val="-4"/>
          <w:w w:val="90"/>
        </w:rPr>
        <w:t xml:space="preserve"> </w:t>
      </w:r>
      <w:r>
        <w:rPr>
          <w:w w:val="90"/>
        </w:rPr>
        <w:t>дом</w:t>
      </w:r>
      <w:r>
        <w:rPr>
          <w:spacing w:val="-4"/>
          <w:w w:val="90"/>
        </w:rPr>
        <w:t xml:space="preserve"> </w:t>
      </w:r>
      <w:r>
        <w:rPr>
          <w:w w:val="90"/>
        </w:rPr>
        <w:t>«Цветной</w:t>
      </w:r>
      <w:r>
        <w:rPr>
          <w:spacing w:val="-4"/>
          <w:w w:val="90"/>
        </w:rPr>
        <w:t xml:space="preserve"> </w:t>
      </w:r>
      <w:r>
        <w:rPr>
          <w:w w:val="90"/>
        </w:rPr>
        <w:t>мир»,</w:t>
      </w:r>
      <w:r>
        <w:rPr>
          <w:spacing w:val="-4"/>
          <w:w w:val="90"/>
        </w:rPr>
        <w:t xml:space="preserve"> </w:t>
      </w:r>
      <w:r>
        <w:rPr>
          <w:w w:val="90"/>
        </w:rPr>
        <w:t>2018.</w:t>
      </w:r>
    </w:p>
    <w:p>
      <w:pPr>
        <w:pStyle w:val="13"/>
        <w:spacing w:line="225" w:lineRule="auto"/>
        <w:ind w:left="10168" w:right="-15"/>
        <w:jc w:val="left"/>
      </w:pPr>
      <w:r>
        <w:rPr>
          <w:rFonts w:ascii="Arial" w:hAnsi="Arial"/>
          <w:i/>
          <w:w w:val="90"/>
        </w:rPr>
        <w:t>Лыкова</w:t>
      </w:r>
      <w:r>
        <w:rPr>
          <w:rFonts w:ascii="Arial" w:hAnsi="Arial"/>
          <w:i/>
          <w:spacing w:val="24"/>
          <w:w w:val="90"/>
        </w:rPr>
        <w:t xml:space="preserve"> </w:t>
      </w:r>
      <w:r>
        <w:rPr>
          <w:rFonts w:ascii="Arial" w:hAnsi="Arial"/>
          <w:i/>
          <w:w w:val="90"/>
        </w:rPr>
        <w:t>И.А.</w:t>
      </w:r>
      <w:r>
        <w:rPr>
          <w:rFonts w:ascii="Arial" w:hAnsi="Arial"/>
          <w:i/>
          <w:spacing w:val="25"/>
          <w:w w:val="90"/>
        </w:rPr>
        <w:t xml:space="preserve"> </w:t>
      </w:r>
      <w:r>
        <w:rPr>
          <w:w w:val="90"/>
        </w:rPr>
        <w:t>Изобразительная</w:t>
      </w:r>
      <w:r>
        <w:rPr>
          <w:spacing w:val="20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20"/>
          <w:w w:val="90"/>
        </w:rPr>
        <w:t xml:space="preserve"> </w:t>
      </w:r>
      <w:r>
        <w:rPr>
          <w:w w:val="90"/>
        </w:rPr>
        <w:t>в</w:t>
      </w:r>
      <w:r>
        <w:rPr>
          <w:spacing w:val="20"/>
          <w:w w:val="90"/>
        </w:rPr>
        <w:t xml:space="preserve"> </w:t>
      </w:r>
      <w:r>
        <w:rPr>
          <w:w w:val="90"/>
        </w:rPr>
        <w:t>детском</w:t>
      </w:r>
      <w:r>
        <w:rPr>
          <w:spacing w:val="20"/>
          <w:w w:val="90"/>
        </w:rPr>
        <w:t xml:space="preserve"> </w:t>
      </w:r>
      <w:r>
        <w:rPr>
          <w:w w:val="90"/>
        </w:rPr>
        <w:t>саду.</w:t>
      </w:r>
      <w:r>
        <w:rPr>
          <w:spacing w:val="20"/>
          <w:w w:val="90"/>
        </w:rPr>
        <w:t xml:space="preserve"> </w:t>
      </w:r>
      <w:r>
        <w:rPr>
          <w:w w:val="90"/>
        </w:rPr>
        <w:t>Третий</w:t>
      </w:r>
      <w:r>
        <w:rPr>
          <w:spacing w:val="20"/>
          <w:w w:val="90"/>
        </w:rPr>
        <w:t xml:space="preserve"> </w:t>
      </w:r>
      <w:r>
        <w:rPr>
          <w:w w:val="90"/>
        </w:rPr>
        <w:t>год</w:t>
      </w:r>
      <w:r>
        <w:rPr>
          <w:spacing w:val="21"/>
          <w:w w:val="90"/>
        </w:rPr>
        <w:t xml:space="preserve"> </w:t>
      </w:r>
      <w:r>
        <w:rPr>
          <w:w w:val="90"/>
        </w:rPr>
        <w:t>жизни.</w:t>
      </w:r>
      <w:r>
        <w:rPr>
          <w:spacing w:val="-57"/>
          <w:w w:val="90"/>
        </w:rPr>
        <w:t xml:space="preserve"> </w:t>
      </w:r>
      <w:r>
        <w:rPr>
          <w:w w:val="90"/>
        </w:rPr>
        <w:t>Методическое</w:t>
      </w:r>
      <w:r>
        <w:rPr>
          <w:spacing w:val="-6"/>
          <w:w w:val="90"/>
        </w:rPr>
        <w:t xml:space="preserve"> </w:t>
      </w:r>
      <w:r>
        <w:rPr>
          <w:w w:val="90"/>
        </w:rPr>
        <w:t>пособие.</w:t>
      </w:r>
      <w:r>
        <w:rPr>
          <w:spacing w:val="-6"/>
          <w:w w:val="90"/>
        </w:rPr>
        <w:t xml:space="preserve"> </w:t>
      </w:r>
      <w:r>
        <w:rPr>
          <w:w w:val="90"/>
        </w:rPr>
        <w:t>—</w:t>
      </w:r>
      <w:r>
        <w:rPr>
          <w:spacing w:val="-6"/>
          <w:w w:val="90"/>
        </w:rPr>
        <w:t xml:space="preserve"> </w:t>
      </w:r>
      <w:r>
        <w:rPr>
          <w:w w:val="90"/>
        </w:rPr>
        <w:t>М.:</w:t>
      </w:r>
      <w:r>
        <w:rPr>
          <w:spacing w:val="-6"/>
          <w:w w:val="90"/>
        </w:rPr>
        <w:t xml:space="preserve"> </w:t>
      </w:r>
      <w:r>
        <w:rPr>
          <w:w w:val="90"/>
        </w:rPr>
        <w:t>Издательский</w:t>
      </w:r>
      <w:r>
        <w:rPr>
          <w:spacing w:val="-6"/>
          <w:w w:val="90"/>
        </w:rPr>
        <w:t xml:space="preserve"> </w:t>
      </w:r>
      <w:r>
        <w:rPr>
          <w:w w:val="90"/>
        </w:rPr>
        <w:t>дом</w:t>
      </w:r>
      <w:r>
        <w:rPr>
          <w:spacing w:val="-6"/>
          <w:w w:val="90"/>
        </w:rPr>
        <w:t xml:space="preserve"> </w:t>
      </w:r>
      <w:r>
        <w:rPr>
          <w:w w:val="90"/>
        </w:rPr>
        <w:t>«Цветной</w:t>
      </w:r>
      <w:r>
        <w:rPr>
          <w:spacing w:val="-6"/>
          <w:w w:val="90"/>
        </w:rPr>
        <w:t xml:space="preserve"> </w:t>
      </w:r>
      <w:r>
        <w:rPr>
          <w:w w:val="90"/>
        </w:rPr>
        <w:t>мир»,</w:t>
      </w:r>
      <w:r>
        <w:rPr>
          <w:spacing w:val="-6"/>
          <w:w w:val="90"/>
        </w:rPr>
        <w:t xml:space="preserve"> </w:t>
      </w:r>
      <w:r>
        <w:rPr>
          <w:w w:val="90"/>
        </w:rPr>
        <w:t>2018.</w:t>
      </w:r>
    </w:p>
    <w:p>
      <w:pPr>
        <w:pStyle w:val="13"/>
        <w:spacing w:line="225" w:lineRule="auto"/>
        <w:ind w:left="10168" w:right="-15"/>
        <w:jc w:val="left"/>
      </w:pPr>
      <w:r>
        <w:rPr>
          <w:rFonts w:ascii="Arial" w:hAnsi="Arial"/>
          <w:i/>
          <w:w w:val="90"/>
        </w:rPr>
        <w:t>Лыкова</w:t>
      </w:r>
      <w:r>
        <w:rPr>
          <w:rFonts w:ascii="Arial" w:hAnsi="Arial"/>
          <w:i/>
          <w:spacing w:val="26"/>
          <w:w w:val="90"/>
        </w:rPr>
        <w:t xml:space="preserve"> </w:t>
      </w:r>
      <w:r>
        <w:rPr>
          <w:rFonts w:ascii="Arial" w:hAnsi="Arial"/>
          <w:i/>
          <w:w w:val="90"/>
        </w:rPr>
        <w:t>И.А.</w:t>
      </w:r>
      <w:r>
        <w:rPr>
          <w:rFonts w:ascii="Arial" w:hAnsi="Arial"/>
          <w:i/>
          <w:spacing w:val="26"/>
          <w:w w:val="90"/>
        </w:rPr>
        <w:t xml:space="preserve"> </w:t>
      </w:r>
      <w:r>
        <w:rPr>
          <w:w w:val="90"/>
        </w:rPr>
        <w:t>Изобразительная</w:t>
      </w:r>
      <w:r>
        <w:rPr>
          <w:spacing w:val="22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22"/>
          <w:w w:val="90"/>
        </w:rPr>
        <w:t xml:space="preserve"> </w:t>
      </w:r>
      <w:r>
        <w:rPr>
          <w:w w:val="90"/>
        </w:rPr>
        <w:t>в</w:t>
      </w:r>
      <w:r>
        <w:rPr>
          <w:spacing w:val="22"/>
          <w:w w:val="90"/>
        </w:rPr>
        <w:t xml:space="preserve"> </w:t>
      </w:r>
      <w:r>
        <w:rPr>
          <w:w w:val="90"/>
        </w:rPr>
        <w:t>детском</w:t>
      </w:r>
      <w:r>
        <w:rPr>
          <w:spacing w:val="22"/>
          <w:w w:val="90"/>
        </w:rPr>
        <w:t xml:space="preserve"> </w:t>
      </w:r>
      <w:r>
        <w:rPr>
          <w:w w:val="90"/>
        </w:rPr>
        <w:t>саду.</w:t>
      </w:r>
      <w:r>
        <w:rPr>
          <w:spacing w:val="22"/>
          <w:w w:val="90"/>
        </w:rPr>
        <w:t xml:space="preserve"> </w:t>
      </w:r>
      <w:r>
        <w:rPr>
          <w:w w:val="90"/>
        </w:rPr>
        <w:t>Второй</w:t>
      </w:r>
      <w:r>
        <w:rPr>
          <w:spacing w:val="22"/>
          <w:w w:val="90"/>
        </w:rPr>
        <w:t xml:space="preserve"> </w:t>
      </w:r>
      <w:r>
        <w:rPr>
          <w:w w:val="90"/>
        </w:rPr>
        <w:t>год</w:t>
      </w:r>
      <w:r>
        <w:rPr>
          <w:spacing w:val="22"/>
          <w:w w:val="90"/>
        </w:rPr>
        <w:t xml:space="preserve"> </w:t>
      </w:r>
      <w:r>
        <w:rPr>
          <w:w w:val="90"/>
        </w:rPr>
        <w:t>жизни.</w:t>
      </w:r>
      <w:r>
        <w:rPr>
          <w:spacing w:val="-57"/>
          <w:w w:val="90"/>
        </w:rPr>
        <w:t xml:space="preserve"> </w:t>
      </w:r>
      <w:r>
        <w:rPr>
          <w:w w:val="90"/>
        </w:rPr>
        <w:t>Методическое</w:t>
      </w:r>
      <w:r>
        <w:rPr>
          <w:spacing w:val="-6"/>
          <w:w w:val="90"/>
        </w:rPr>
        <w:t xml:space="preserve"> </w:t>
      </w:r>
      <w:r>
        <w:rPr>
          <w:w w:val="90"/>
        </w:rPr>
        <w:t>пособие.</w:t>
      </w:r>
      <w:r>
        <w:rPr>
          <w:spacing w:val="-6"/>
          <w:w w:val="90"/>
        </w:rPr>
        <w:t xml:space="preserve"> </w:t>
      </w:r>
      <w:r>
        <w:rPr>
          <w:w w:val="90"/>
        </w:rPr>
        <w:t>—</w:t>
      </w:r>
      <w:r>
        <w:rPr>
          <w:spacing w:val="-6"/>
          <w:w w:val="90"/>
        </w:rPr>
        <w:t xml:space="preserve"> </w:t>
      </w:r>
      <w:r>
        <w:rPr>
          <w:w w:val="90"/>
        </w:rPr>
        <w:t>М.:</w:t>
      </w:r>
      <w:r>
        <w:rPr>
          <w:spacing w:val="-6"/>
          <w:w w:val="90"/>
        </w:rPr>
        <w:t xml:space="preserve"> </w:t>
      </w:r>
      <w:r>
        <w:rPr>
          <w:w w:val="90"/>
        </w:rPr>
        <w:t>Издательский</w:t>
      </w:r>
      <w:r>
        <w:rPr>
          <w:spacing w:val="-6"/>
          <w:w w:val="90"/>
        </w:rPr>
        <w:t xml:space="preserve"> </w:t>
      </w:r>
      <w:r>
        <w:rPr>
          <w:w w:val="90"/>
        </w:rPr>
        <w:t>дом</w:t>
      </w:r>
      <w:r>
        <w:rPr>
          <w:spacing w:val="-6"/>
          <w:w w:val="90"/>
        </w:rPr>
        <w:t xml:space="preserve"> </w:t>
      </w:r>
      <w:r>
        <w:rPr>
          <w:w w:val="90"/>
        </w:rPr>
        <w:t>«Цветной</w:t>
      </w:r>
      <w:r>
        <w:rPr>
          <w:spacing w:val="-6"/>
          <w:w w:val="90"/>
        </w:rPr>
        <w:t xml:space="preserve"> </w:t>
      </w:r>
      <w:r>
        <w:rPr>
          <w:w w:val="90"/>
        </w:rPr>
        <w:t>мир»,</w:t>
      </w:r>
      <w:r>
        <w:rPr>
          <w:spacing w:val="-6"/>
          <w:w w:val="90"/>
        </w:rPr>
        <w:t xml:space="preserve"> </w:t>
      </w:r>
      <w:r>
        <w:rPr>
          <w:w w:val="90"/>
        </w:rPr>
        <w:t>2019.</w:t>
      </w:r>
    </w:p>
    <w:p>
      <w:pPr>
        <w:pStyle w:val="13"/>
        <w:spacing w:line="225" w:lineRule="auto"/>
        <w:ind w:left="10168" w:right="912"/>
        <w:jc w:val="left"/>
      </w:pPr>
      <w:r>
        <w:rPr>
          <w:rFonts w:ascii="Arial" w:hAnsi="Arial"/>
          <w:i/>
          <w:w w:val="90"/>
        </w:rPr>
        <w:t>Лыкова</w:t>
      </w:r>
      <w:r>
        <w:rPr>
          <w:rFonts w:ascii="Arial" w:hAnsi="Arial"/>
          <w:i/>
          <w:spacing w:val="15"/>
          <w:w w:val="90"/>
        </w:rPr>
        <w:t xml:space="preserve"> </w:t>
      </w:r>
      <w:r>
        <w:rPr>
          <w:rFonts w:ascii="Arial" w:hAnsi="Arial"/>
          <w:i/>
          <w:w w:val="90"/>
        </w:rPr>
        <w:t>И.А.</w:t>
      </w:r>
      <w:r>
        <w:rPr>
          <w:rFonts w:ascii="Arial" w:hAnsi="Arial"/>
          <w:i/>
          <w:spacing w:val="15"/>
          <w:w w:val="90"/>
        </w:rPr>
        <w:t xml:space="preserve"> </w:t>
      </w:r>
      <w:r>
        <w:rPr>
          <w:w w:val="90"/>
        </w:rPr>
        <w:t>Конструирование</w:t>
      </w:r>
      <w:r>
        <w:rPr>
          <w:spacing w:val="11"/>
          <w:w w:val="90"/>
        </w:rPr>
        <w:t xml:space="preserve"> </w:t>
      </w:r>
      <w:r>
        <w:rPr>
          <w:w w:val="90"/>
        </w:rPr>
        <w:t>в</w:t>
      </w:r>
      <w:r>
        <w:rPr>
          <w:spacing w:val="10"/>
          <w:w w:val="90"/>
        </w:rPr>
        <w:t xml:space="preserve"> </w:t>
      </w:r>
      <w:r>
        <w:rPr>
          <w:w w:val="90"/>
        </w:rPr>
        <w:t>детском</w:t>
      </w:r>
      <w:r>
        <w:rPr>
          <w:spacing w:val="11"/>
          <w:w w:val="90"/>
        </w:rPr>
        <w:t xml:space="preserve"> </w:t>
      </w:r>
      <w:r>
        <w:rPr>
          <w:w w:val="90"/>
        </w:rPr>
        <w:t>саду.</w:t>
      </w:r>
      <w:r>
        <w:rPr>
          <w:spacing w:val="10"/>
          <w:w w:val="90"/>
        </w:rPr>
        <w:t xml:space="preserve"> </w:t>
      </w:r>
      <w:r>
        <w:rPr>
          <w:w w:val="90"/>
        </w:rPr>
        <w:t>Третий</w:t>
      </w:r>
      <w:r>
        <w:rPr>
          <w:spacing w:val="11"/>
          <w:w w:val="90"/>
        </w:rPr>
        <w:t xml:space="preserve"> </w:t>
      </w:r>
      <w:r>
        <w:rPr>
          <w:w w:val="90"/>
        </w:rPr>
        <w:t>год</w:t>
      </w:r>
      <w:r>
        <w:rPr>
          <w:spacing w:val="11"/>
          <w:w w:val="90"/>
        </w:rPr>
        <w:t xml:space="preserve"> </w:t>
      </w:r>
      <w:r>
        <w:rPr>
          <w:w w:val="90"/>
        </w:rPr>
        <w:t>жизни.</w:t>
      </w:r>
      <w:r>
        <w:rPr>
          <w:spacing w:val="10"/>
          <w:w w:val="90"/>
        </w:rPr>
        <w:t xml:space="preserve"> </w:t>
      </w:r>
      <w:r>
        <w:rPr>
          <w:w w:val="90"/>
        </w:rPr>
        <w:t>Методическое</w:t>
      </w:r>
      <w:r>
        <w:rPr>
          <w:spacing w:val="-56"/>
          <w:w w:val="90"/>
        </w:rPr>
        <w:t xml:space="preserve"> </w:t>
      </w:r>
      <w:r>
        <w:rPr>
          <w:w w:val="90"/>
        </w:rPr>
        <w:t>пособие.</w:t>
      </w:r>
      <w:r>
        <w:rPr>
          <w:spacing w:val="-5"/>
          <w:w w:val="90"/>
        </w:rPr>
        <w:t xml:space="preserve"> </w:t>
      </w:r>
      <w:r>
        <w:rPr>
          <w:w w:val="90"/>
        </w:rPr>
        <w:t>—</w:t>
      </w:r>
      <w:r>
        <w:rPr>
          <w:spacing w:val="-4"/>
          <w:w w:val="90"/>
        </w:rPr>
        <w:t xml:space="preserve"> </w:t>
      </w:r>
      <w:r>
        <w:rPr>
          <w:w w:val="90"/>
        </w:rPr>
        <w:t>М.:</w:t>
      </w:r>
      <w:r>
        <w:rPr>
          <w:spacing w:val="-4"/>
          <w:w w:val="90"/>
        </w:rPr>
        <w:t xml:space="preserve"> </w:t>
      </w:r>
      <w:r>
        <w:rPr>
          <w:w w:val="90"/>
        </w:rPr>
        <w:t>Издательский</w:t>
      </w:r>
      <w:r>
        <w:rPr>
          <w:spacing w:val="-4"/>
          <w:w w:val="90"/>
        </w:rPr>
        <w:t xml:space="preserve"> </w:t>
      </w:r>
      <w:r>
        <w:rPr>
          <w:w w:val="90"/>
        </w:rPr>
        <w:t>дом</w:t>
      </w:r>
      <w:r>
        <w:rPr>
          <w:spacing w:val="-4"/>
          <w:w w:val="90"/>
        </w:rPr>
        <w:t xml:space="preserve"> </w:t>
      </w:r>
      <w:r>
        <w:rPr>
          <w:w w:val="90"/>
        </w:rPr>
        <w:t>«Цветной</w:t>
      </w:r>
      <w:r>
        <w:rPr>
          <w:spacing w:val="-4"/>
          <w:w w:val="90"/>
        </w:rPr>
        <w:t xml:space="preserve"> </w:t>
      </w:r>
      <w:r>
        <w:rPr>
          <w:w w:val="90"/>
        </w:rPr>
        <w:t>мир»,</w:t>
      </w:r>
      <w:r>
        <w:rPr>
          <w:spacing w:val="-4"/>
          <w:w w:val="90"/>
        </w:rPr>
        <w:t xml:space="preserve"> </w:t>
      </w:r>
      <w:r>
        <w:rPr>
          <w:w w:val="90"/>
        </w:rPr>
        <w:t>2018.</w:t>
      </w:r>
    </w:p>
    <w:p>
      <w:pPr>
        <w:pStyle w:val="13"/>
        <w:spacing w:line="225" w:lineRule="auto"/>
        <w:ind w:left="10168" w:right="912"/>
        <w:jc w:val="left"/>
      </w:pPr>
      <w:r>
        <w:rPr>
          <w:rFonts w:ascii="Arial" w:hAnsi="Arial"/>
          <w:i/>
          <w:w w:val="90"/>
        </w:rPr>
        <w:t>Лыкова</w:t>
      </w:r>
      <w:r>
        <w:rPr>
          <w:rFonts w:ascii="Arial" w:hAnsi="Arial"/>
          <w:i/>
          <w:spacing w:val="16"/>
          <w:w w:val="90"/>
        </w:rPr>
        <w:t xml:space="preserve"> </w:t>
      </w:r>
      <w:r>
        <w:rPr>
          <w:rFonts w:ascii="Arial" w:hAnsi="Arial"/>
          <w:i/>
          <w:w w:val="90"/>
        </w:rPr>
        <w:t>И.А.</w:t>
      </w:r>
      <w:r>
        <w:rPr>
          <w:rFonts w:ascii="Arial" w:hAnsi="Arial"/>
          <w:i/>
          <w:spacing w:val="16"/>
          <w:w w:val="90"/>
        </w:rPr>
        <w:t xml:space="preserve"> </w:t>
      </w:r>
      <w:r>
        <w:rPr>
          <w:w w:val="90"/>
        </w:rPr>
        <w:t>Конструирование</w:t>
      </w:r>
      <w:r>
        <w:rPr>
          <w:spacing w:val="12"/>
          <w:w w:val="90"/>
        </w:rPr>
        <w:t xml:space="preserve"> </w:t>
      </w:r>
      <w:r>
        <w:rPr>
          <w:w w:val="90"/>
        </w:rPr>
        <w:t>в</w:t>
      </w:r>
      <w:r>
        <w:rPr>
          <w:spacing w:val="12"/>
          <w:w w:val="90"/>
        </w:rPr>
        <w:t xml:space="preserve"> </w:t>
      </w:r>
      <w:r>
        <w:rPr>
          <w:w w:val="90"/>
        </w:rPr>
        <w:t>детском</w:t>
      </w:r>
      <w:r>
        <w:rPr>
          <w:spacing w:val="11"/>
          <w:w w:val="90"/>
        </w:rPr>
        <w:t xml:space="preserve"> </w:t>
      </w:r>
      <w:r>
        <w:rPr>
          <w:w w:val="90"/>
        </w:rPr>
        <w:t>саду.</w:t>
      </w:r>
      <w:r>
        <w:rPr>
          <w:spacing w:val="12"/>
          <w:w w:val="90"/>
        </w:rPr>
        <w:t xml:space="preserve"> </w:t>
      </w:r>
      <w:r>
        <w:rPr>
          <w:w w:val="90"/>
        </w:rPr>
        <w:t>Второй</w:t>
      </w:r>
      <w:r>
        <w:rPr>
          <w:spacing w:val="12"/>
          <w:w w:val="90"/>
        </w:rPr>
        <w:t xml:space="preserve"> </w:t>
      </w:r>
      <w:r>
        <w:rPr>
          <w:w w:val="90"/>
        </w:rPr>
        <w:t>год</w:t>
      </w:r>
      <w:r>
        <w:rPr>
          <w:spacing w:val="12"/>
          <w:w w:val="90"/>
        </w:rPr>
        <w:t xml:space="preserve"> </w:t>
      </w:r>
      <w:r>
        <w:rPr>
          <w:w w:val="90"/>
        </w:rPr>
        <w:t>жизни.</w:t>
      </w:r>
      <w:r>
        <w:rPr>
          <w:spacing w:val="11"/>
          <w:w w:val="90"/>
        </w:rPr>
        <w:t xml:space="preserve"> </w:t>
      </w:r>
      <w:r>
        <w:rPr>
          <w:w w:val="90"/>
        </w:rPr>
        <w:t>Методическое</w:t>
      </w:r>
      <w:r>
        <w:rPr>
          <w:spacing w:val="-56"/>
          <w:w w:val="90"/>
        </w:rPr>
        <w:t xml:space="preserve"> </w:t>
      </w:r>
      <w:r>
        <w:rPr>
          <w:w w:val="90"/>
        </w:rPr>
        <w:t>пособие.</w:t>
      </w:r>
      <w:r>
        <w:rPr>
          <w:spacing w:val="-5"/>
          <w:w w:val="90"/>
        </w:rPr>
        <w:t xml:space="preserve"> </w:t>
      </w:r>
      <w:r>
        <w:rPr>
          <w:w w:val="90"/>
        </w:rPr>
        <w:t>—</w:t>
      </w:r>
      <w:r>
        <w:rPr>
          <w:spacing w:val="-4"/>
          <w:w w:val="90"/>
        </w:rPr>
        <w:t xml:space="preserve"> </w:t>
      </w:r>
      <w:r>
        <w:rPr>
          <w:w w:val="90"/>
        </w:rPr>
        <w:t>М.:</w:t>
      </w:r>
      <w:r>
        <w:rPr>
          <w:spacing w:val="-4"/>
          <w:w w:val="90"/>
        </w:rPr>
        <w:t xml:space="preserve"> </w:t>
      </w:r>
      <w:r>
        <w:rPr>
          <w:w w:val="90"/>
        </w:rPr>
        <w:t>Издательский</w:t>
      </w:r>
      <w:r>
        <w:rPr>
          <w:spacing w:val="-4"/>
          <w:w w:val="90"/>
        </w:rPr>
        <w:t xml:space="preserve"> </w:t>
      </w:r>
      <w:r>
        <w:rPr>
          <w:w w:val="90"/>
        </w:rPr>
        <w:t>дом</w:t>
      </w:r>
      <w:r>
        <w:rPr>
          <w:spacing w:val="-4"/>
          <w:w w:val="90"/>
        </w:rPr>
        <w:t xml:space="preserve"> </w:t>
      </w:r>
      <w:r>
        <w:rPr>
          <w:w w:val="90"/>
        </w:rPr>
        <w:t>«Цветной</w:t>
      </w:r>
      <w:r>
        <w:rPr>
          <w:spacing w:val="-4"/>
          <w:w w:val="90"/>
        </w:rPr>
        <w:t xml:space="preserve"> </w:t>
      </w:r>
      <w:r>
        <w:rPr>
          <w:w w:val="90"/>
        </w:rPr>
        <w:t>мир»,</w:t>
      </w:r>
      <w:r>
        <w:rPr>
          <w:spacing w:val="-4"/>
          <w:w w:val="90"/>
        </w:rPr>
        <w:t xml:space="preserve"> </w:t>
      </w:r>
      <w:r>
        <w:rPr>
          <w:w w:val="90"/>
        </w:rPr>
        <w:t>2019.</w:t>
      </w:r>
    </w:p>
    <w:p>
      <w:pPr>
        <w:pStyle w:val="13"/>
        <w:spacing w:line="225" w:lineRule="auto"/>
        <w:ind w:left="10168" w:right="912"/>
        <w:jc w:val="left"/>
      </w:pPr>
      <w:r>
        <w:rPr>
          <w:rFonts w:ascii="Arial" w:hAnsi="Arial"/>
          <w:i/>
          <w:w w:val="90"/>
        </w:rPr>
        <w:t>Лыкова</w:t>
      </w:r>
      <w:r>
        <w:rPr>
          <w:rFonts w:ascii="Arial" w:hAnsi="Arial"/>
          <w:i/>
          <w:spacing w:val="9"/>
          <w:w w:val="90"/>
        </w:rPr>
        <w:t xml:space="preserve"> </w:t>
      </w:r>
      <w:r>
        <w:rPr>
          <w:rFonts w:ascii="Arial" w:hAnsi="Arial"/>
          <w:i/>
          <w:w w:val="90"/>
        </w:rPr>
        <w:t>И.А.</w:t>
      </w:r>
      <w:r>
        <w:rPr>
          <w:rFonts w:ascii="Arial" w:hAnsi="Arial"/>
          <w:i/>
          <w:spacing w:val="9"/>
          <w:w w:val="90"/>
        </w:rPr>
        <w:t xml:space="preserve"> </w:t>
      </w:r>
      <w:r>
        <w:rPr>
          <w:w w:val="90"/>
        </w:rPr>
        <w:t>Художественное</w:t>
      </w:r>
      <w:r>
        <w:rPr>
          <w:spacing w:val="5"/>
          <w:w w:val="90"/>
        </w:rPr>
        <w:t xml:space="preserve"> </w:t>
      </w:r>
      <w:r>
        <w:rPr>
          <w:w w:val="90"/>
        </w:rPr>
        <w:t>развитие</w:t>
      </w:r>
      <w:r>
        <w:rPr>
          <w:spacing w:val="5"/>
          <w:w w:val="90"/>
        </w:rPr>
        <w:t xml:space="preserve"> </w:t>
      </w:r>
      <w:r>
        <w:rPr>
          <w:w w:val="90"/>
        </w:rPr>
        <w:t>детей</w:t>
      </w:r>
      <w:r>
        <w:rPr>
          <w:spacing w:val="5"/>
          <w:w w:val="90"/>
        </w:rPr>
        <w:t xml:space="preserve"> </w:t>
      </w:r>
      <w:r>
        <w:rPr>
          <w:w w:val="90"/>
        </w:rPr>
        <w:t>первого</w:t>
      </w:r>
      <w:r>
        <w:rPr>
          <w:spacing w:val="5"/>
          <w:w w:val="90"/>
        </w:rPr>
        <w:t xml:space="preserve"> </w:t>
      </w:r>
      <w:r>
        <w:rPr>
          <w:w w:val="90"/>
        </w:rPr>
        <w:t>года</w:t>
      </w:r>
      <w:r>
        <w:rPr>
          <w:spacing w:val="5"/>
          <w:w w:val="90"/>
        </w:rPr>
        <w:t xml:space="preserve"> </w:t>
      </w:r>
      <w:r>
        <w:rPr>
          <w:w w:val="90"/>
        </w:rPr>
        <w:t>жизни.</w:t>
      </w:r>
      <w:r>
        <w:rPr>
          <w:spacing w:val="5"/>
          <w:w w:val="90"/>
        </w:rPr>
        <w:t xml:space="preserve"> </w:t>
      </w:r>
      <w:r>
        <w:rPr>
          <w:w w:val="90"/>
        </w:rPr>
        <w:t>Методическое</w:t>
      </w:r>
      <w:r>
        <w:rPr>
          <w:spacing w:val="-56"/>
          <w:w w:val="90"/>
        </w:rPr>
        <w:t xml:space="preserve"> </w:t>
      </w:r>
      <w:r>
        <w:rPr>
          <w:w w:val="90"/>
        </w:rPr>
        <w:t>пособие.</w:t>
      </w:r>
      <w:r>
        <w:rPr>
          <w:spacing w:val="-5"/>
          <w:w w:val="90"/>
        </w:rPr>
        <w:t xml:space="preserve"> </w:t>
      </w:r>
      <w:r>
        <w:rPr>
          <w:w w:val="90"/>
        </w:rPr>
        <w:t>—</w:t>
      </w:r>
      <w:r>
        <w:rPr>
          <w:spacing w:val="-4"/>
          <w:w w:val="90"/>
        </w:rPr>
        <w:t xml:space="preserve"> </w:t>
      </w:r>
      <w:r>
        <w:rPr>
          <w:w w:val="90"/>
        </w:rPr>
        <w:t>М.:</w:t>
      </w:r>
      <w:r>
        <w:rPr>
          <w:spacing w:val="-4"/>
          <w:w w:val="90"/>
        </w:rPr>
        <w:t xml:space="preserve"> </w:t>
      </w:r>
      <w:r>
        <w:rPr>
          <w:w w:val="90"/>
        </w:rPr>
        <w:t>Издательский</w:t>
      </w:r>
      <w:r>
        <w:rPr>
          <w:spacing w:val="-4"/>
          <w:w w:val="90"/>
        </w:rPr>
        <w:t xml:space="preserve"> </w:t>
      </w:r>
      <w:r>
        <w:rPr>
          <w:w w:val="90"/>
        </w:rPr>
        <w:t>дом</w:t>
      </w:r>
      <w:r>
        <w:rPr>
          <w:spacing w:val="-4"/>
          <w:w w:val="90"/>
        </w:rPr>
        <w:t xml:space="preserve"> </w:t>
      </w:r>
      <w:r>
        <w:rPr>
          <w:w w:val="90"/>
        </w:rPr>
        <w:t>«Цветной</w:t>
      </w:r>
      <w:r>
        <w:rPr>
          <w:spacing w:val="-4"/>
          <w:w w:val="90"/>
        </w:rPr>
        <w:t xml:space="preserve"> </w:t>
      </w:r>
      <w:r>
        <w:rPr>
          <w:w w:val="90"/>
        </w:rPr>
        <w:t>мир»,</w:t>
      </w:r>
      <w:r>
        <w:rPr>
          <w:spacing w:val="-4"/>
          <w:w w:val="90"/>
        </w:rPr>
        <w:t xml:space="preserve"> </w:t>
      </w:r>
      <w:r>
        <w:rPr>
          <w:w w:val="90"/>
        </w:rPr>
        <w:t>2019.</w:t>
      </w:r>
    </w:p>
    <w:p>
      <w:pPr>
        <w:pStyle w:val="13"/>
        <w:spacing w:line="225" w:lineRule="auto"/>
        <w:ind w:left="10168" w:right="912"/>
        <w:jc w:val="left"/>
      </w:pPr>
      <w:r>
        <w:rPr>
          <w:rFonts w:ascii="Arial" w:hAnsi="Arial"/>
          <w:i/>
          <w:spacing w:val="-1"/>
          <w:w w:val="90"/>
        </w:rPr>
        <w:t>Лыкова</w:t>
      </w:r>
      <w:r>
        <w:rPr>
          <w:rFonts w:ascii="Arial" w:hAnsi="Arial"/>
          <w:i/>
          <w:spacing w:val="-4"/>
          <w:w w:val="90"/>
        </w:rPr>
        <w:t xml:space="preserve"> </w:t>
      </w:r>
      <w:r>
        <w:rPr>
          <w:rFonts w:ascii="Arial" w:hAnsi="Arial"/>
          <w:i/>
          <w:spacing w:val="-1"/>
          <w:w w:val="90"/>
        </w:rPr>
        <w:t>И.А.</w:t>
      </w:r>
      <w:r>
        <w:rPr>
          <w:rFonts w:ascii="Arial" w:hAnsi="Arial"/>
          <w:i/>
          <w:spacing w:val="-4"/>
          <w:w w:val="90"/>
        </w:rPr>
        <w:t xml:space="preserve"> </w:t>
      </w:r>
      <w:r>
        <w:rPr>
          <w:spacing w:val="-1"/>
          <w:w w:val="90"/>
        </w:rPr>
        <w:t>Приобщаем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малышей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к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народной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культуре.</w:t>
      </w:r>
      <w:r>
        <w:rPr>
          <w:spacing w:val="-9"/>
          <w:w w:val="90"/>
        </w:rPr>
        <w:t xml:space="preserve"> </w:t>
      </w:r>
      <w:r>
        <w:rPr>
          <w:w w:val="90"/>
        </w:rPr>
        <w:t>Методическое</w:t>
      </w:r>
      <w:r>
        <w:rPr>
          <w:spacing w:val="-8"/>
          <w:w w:val="90"/>
        </w:rPr>
        <w:t xml:space="preserve"> </w:t>
      </w:r>
      <w:r>
        <w:rPr>
          <w:w w:val="90"/>
        </w:rPr>
        <w:t>пособие.</w:t>
      </w:r>
      <w:r>
        <w:rPr>
          <w:spacing w:val="-8"/>
          <w:w w:val="90"/>
        </w:rPr>
        <w:t xml:space="preserve"> </w:t>
      </w:r>
      <w:r>
        <w:rPr>
          <w:w w:val="90"/>
        </w:rPr>
        <w:t>—</w:t>
      </w:r>
      <w:r>
        <w:rPr>
          <w:spacing w:val="-57"/>
          <w:w w:val="90"/>
        </w:rPr>
        <w:t xml:space="preserve"> </w:t>
      </w:r>
      <w:r>
        <w:rPr>
          <w:w w:val="95"/>
        </w:rPr>
        <w:t>М.:</w:t>
      </w:r>
      <w:r>
        <w:rPr>
          <w:spacing w:val="-12"/>
          <w:w w:val="95"/>
        </w:rPr>
        <w:t xml:space="preserve"> </w:t>
      </w:r>
      <w:r>
        <w:rPr>
          <w:w w:val="95"/>
        </w:rPr>
        <w:t>Издательский</w:t>
      </w:r>
      <w:r>
        <w:rPr>
          <w:spacing w:val="-11"/>
          <w:w w:val="95"/>
        </w:rPr>
        <w:t xml:space="preserve"> </w:t>
      </w:r>
      <w:r>
        <w:rPr>
          <w:w w:val="95"/>
        </w:rPr>
        <w:t>дом</w:t>
      </w:r>
      <w:r>
        <w:rPr>
          <w:spacing w:val="-11"/>
          <w:w w:val="95"/>
        </w:rPr>
        <w:t xml:space="preserve"> </w:t>
      </w:r>
      <w:r>
        <w:rPr>
          <w:w w:val="95"/>
        </w:rPr>
        <w:t>«Цветной</w:t>
      </w:r>
      <w:r>
        <w:rPr>
          <w:spacing w:val="-11"/>
          <w:w w:val="95"/>
        </w:rPr>
        <w:t xml:space="preserve"> </w:t>
      </w:r>
      <w:r>
        <w:rPr>
          <w:w w:val="95"/>
        </w:rPr>
        <w:t>мир»,</w:t>
      </w:r>
      <w:r>
        <w:rPr>
          <w:spacing w:val="-11"/>
          <w:w w:val="95"/>
        </w:rPr>
        <w:t xml:space="preserve"> </w:t>
      </w:r>
      <w:r>
        <w:rPr>
          <w:w w:val="95"/>
        </w:rPr>
        <w:t>2019.</w:t>
      </w:r>
    </w:p>
    <w:p>
      <w:pPr>
        <w:spacing w:before="0" w:line="225" w:lineRule="auto"/>
        <w:ind w:left="10168" w:right="912" w:firstLine="0"/>
        <w:jc w:val="left"/>
        <w:rPr>
          <w:sz w:val="22"/>
        </w:rPr>
      </w:pPr>
      <w:r>
        <w:rPr>
          <w:rFonts w:ascii="Arial" w:hAnsi="Arial"/>
          <w:i/>
          <w:spacing w:val="-1"/>
          <w:w w:val="90"/>
          <w:sz w:val="22"/>
        </w:rPr>
        <w:t xml:space="preserve">Лыкова И.А., Шипунова В.А. </w:t>
      </w:r>
      <w:r>
        <w:rPr>
          <w:spacing w:val="-1"/>
          <w:w w:val="90"/>
          <w:sz w:val="22"/>
        </w:rPr>
        <w:t xml:space="preserve">Игры-забавы для малышей: </w:t>
      </w:r>
      <w:r>
        <w:rPr>
          <w:w w:val="90"/>
          <w:sz w:val="22"/>
        </w:rPr>
        <w:t>методическое пособие. —</w:t>
      </w:r>
      <w:r>
        <w:rPr>
          <w:spacing w:val="-57"/>
          <w:w w:val="90"/>
          <w:sz w:val="22"/>
        </w:rPr>
        <w:t xml:space="preserve"> </w:t>
      </w:r>
      <w:r>
        <w:rPr>
          <w:w w:val="95"/>
          <w:sz w:val="22"/>
        </w:rPr>
        <w:t>М.: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Издательский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дом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«Цветной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мир»,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2018.</w:t>
      </w:r>
    </w:p>
    <w:p>
      <w:pPr>
        <w:spacing w:after="0" w:line="225" w:lineRule="auto"/>
        <w:jc w:val="left"/>
        <w:rPr>
          <w:sz w:val="22"/>
        </w:rPr>
        <w:sectPr>
          <w:footerReference r:id="rId66" w:type="default"/>
          <w:pgSz w:w="18710" w:h="13330" w:orient="landscape"/>
          <w:pgMar w:top="680" w:right="0" w:bottom="820" w:left="0" w:header="0" w:footer="622" w:gutter="0"/>
          <w:cols w:space="720" w:num="1"/>
        </w:sectPr>
      </w:pPr>
    </w:p>
    <w:p>
      <w:pPr>
        <w:pStyle w:val="9"/>
        <w:spacing w:before="84"/>
        <w:ind w:left="2575" w:right="1688"/>
        <w:jc w:val="center"/>
      </w:pPr>
      <w:r>
        <w:rPr>
          <w:w w:val="80"/>
        </w:rPr>
        <w:t>СОЦИАЛЬНО-КОММУНИКАТИВНОЕ</w:t>
      </w:r>
      <w:r>
        <w:rPr>
          <w:spacing w:val="52"/>
        </w:rPr>
        <w:t xml:space="preserve">  </w:t>
      </w:r>
      <w:r>
        <w:rPr>
          <w:w w:val="80"/>
        </w:rPr>
        <w:t>РАЗВИТИЕ</w:t>
      </w:r>
    </w:p>
    <w:p>
      <w:pPr>
        <w:spacing w:before="219" w:line="225" w:lineRule="auto"/>
        <w:ind w:left="927" w:right="42" w:firstLine="0"/>
        <w:jc w:val="both"/>
        <w:rPr>
          <w:sz w:val="22"/>
        </w:rPr>
      </w:pPr>
      <w:r>
        <w:rPr>
          <w:rFonts w:ascii="Arial" w:hAnsi="Arial"/>
          <w:i/>
          <w:w w:val="90"/>
          <w:sz w:val="22"/>
        </w:rPr>
        <w:t xml:space="preserve">Лыкова И.А., Шипунова В.А. </w:t>
      </w:r>
      <w:r>
        <w:rPr>
          <w:w w:val="90"/>
          <w:sz w:val="22"/>
        </w:rPr>
        <w:t>Азбука юного россиянина. Уч.-метод. пособие. – М.:</w:t>
      </w:r>
      <w:r>
        <w:rPr>
          <w:spacing w:val="1"/>
          <w:w w:val="90"/>
          <w:sz w:val="22"/>
        </w:rPr>
        <w:t xml:space="preserve"> </w:t>
      </w:r>
      <w:r>
        <w:rPr>
          <w:sz w:val="22"/>
        </w:rPr>
        <w:t>Цветной</w:t>
      </w:r>
      <w:r>
        <w:rPr>
          <w:spacing w:val="-13"/>
          <w:sz w:val="22"/>
        </w:rPr>
        <w:t xml:space="preserve"> </w:t>
      </w:r>
      <w:r>
        <w:rPr>
          <w:sz w:val="22"/>
        </w:rPr>
        <w:t>мир,</w:t>
      </w:r>
      <w:r>
        <w:rPr>
          <w:spacing w:val="-12"/>
          <w:sz w:val="22"/>
        </w:rPr>
        <w:t xml:space="preserve"> </w:t>
      </w:r>
      <w:r>
        <w:rPr>
          <w:sz w:val="22"/>
        </w:rPr>
        <w:t>2016.</w:t>
      </w:r>
    </w:p>
    <w:p>
      <w:pPr>
        <w:spacing w:before="0" w:line="225" w:lineRule="auto"/>
        <w:ind w:left="927" w:right="42" w:firstLine="0"/>
        <w:jc w:val="both"/>
        <w:rPr>
          <w:sz w:val="22"/>
        </w:rPr>
      </w:pPr>
      <w:r>
        <w:rPr>
          <w:rFonts w:ascii="Arial" w:hAnsi="Arial"/>
          <w:i/>
          <w:spacing w:val="-1"/>
          <w:w w:val="90"/>
          <w:sz w:val="22"/>
        </w:rPr>
        <w:t>Лыкова</w:t>
      </w:r>
      <w:r>
        <w:rPr>
          <w:rFonts w:ascii="Arial" w:hAnsi="Arial"/>
          <w:i/>
          <w:spacing w:val="-4"/>
          <w:w w:val="90"/>
          <w:sz w:val="22"/>
        </w:rPr>
        <w:t xml:space="preserve"> </w:t>
      </w:r>
      <w:r>
        <w:rPr>
          <w:rFonts w:ascii="Arial" w:hAnsi="Arial"/>
          <w:i/>
          <w:spacing w:val="-1"/>
          <w:w w:val="90"/>
          <w:sz w:val="22"/>
        </w:rPr>
        <w:t>И.А.,</w:t>
      </w:r>
      <w:r>
        <w:rPr>
          <w:rFonts w:ascii="Arial" w:hAnsi="Arial"/>
          <w:i/>
          <w:spacing w:val="-4"/>
          <w:w w:val="90"/>
          <w:sz w:val="22"/>
        </w:rPr>
        <w:t xml:space="preserve"> </w:t>
      </w:r>
      <w:r>
        <w:rPr>
          <w:rFonts w:ascii="Arial" w:hAnsi="Arial"/>
          <w:i/>
          <w:spacing w:val="-1"/>
          <w:w w:val="90"/>
          <w:sz w:val="22"/>
        </w:rPr>
        <w:t>Касаткина</w:t>
      </w:r>
      <w:r>
        <w:rPr>
          <w:rFonts w:ascii="Arial" w:hAnsi="Arial"/>
          <w:i/>
          <w:spacing w:val="-4"/>
          <w:w w:val="90"/>
          <w:sz w:val="22"/>
        </w:rPr>
        <w:t xml:space="preserve"> </w:t>
      </w:r>
      <w:r>
        <w:rPr>
          <w:rFonts w:ascii="Arial" w:hAnsi="Arial"/>
          <w:i/>
          <w:spacing w:val="-1"/>
          <w:w w:val="90"/>
          <w:sz w:val="22"/>
        </w:rPr>
        <w:t>Е.И.,</w:t>
      </w:r>
      <w:r>
        <w:rPr>
          <w:rFonts w:ascii="Arial" w:hAnsi="Arial"/>
          <w:i/>
          <w:spacing w:val="-4"/>
          <w:w w:val="90"/>
          <w:sz w:val="22"/>
        </w:rPr>
        <w:t xml:space="preserve"> </w:t>
      </w:r>
      <w:r>
        <w:rPr>
          <w:rFonts w:ascii="Arial" w:hAnsi="Arial"/>
          <w:i/>
          <w:spacing w:val="-1"/>
          <w:w w:val="90"/>
          <w:sz w:val="22"/>
        </w:rPr>
        <w:t>Пеганова</w:t>
      </w:r>
      <w:r>
        <w:rPr>
          <w:rFonts w:ascii="Arial" w:hAnsi="Arial"/>
          <w:i/>
          <w:spacing w:val="-4"/>
          <w:w w:val="90"/>
          <w:sz w:val="22"/>
        </w:rPr>
        <w:t xml:space="preserve"> </w:t>
      </w:r>
      <w:r>
        <w:rPr>
          <w:rFonts w:ascii="Arial" w:hAnsi="Arial"/>
          <w:i/>
          <w:spacing w:val="-1"/>
          <w:w w:val="90"/>
          <w:sz w:val="22"/>
        </w:rPr>
        <w:t>С.Н.</w:t>
      </w:r>
      <w:r>
        <w:rPr>
          <w:rFonts w:ascii="Arial" w:hAnsi="Arial"/>
          <w:i/>
          <w:spacing w:val="-4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Играют</w:t>
      </w:r>
      <w:r>
        <w:rPr>
          <w:spacing w:val="-9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девочки:</w:t>
      </w:r>
      <w:r>
        <w:rPr>
          <w:spacing w:val="-8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гендерный</w:t>
      </w:r>
      <w:r>
        <w:rPr>
          <w:spacing w:val="-9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подход</w:t>
      </w:r>
      <w:r>
        <w:rPr>
          <w:spacing w:val="-8"/>
          <w:w w:val="90"/>
          <w:sz w:val="22"/>
        </w:rPr>
        <w:t xml:space="preserve"> </w:t>
      </w:r>
      <w:r>
        <w:rPr>
          <w:w w:val="90"/>
          <w:sz w:val="22"/>
        </w:rPr>
        <w:t>в</w:t>
      </w:r>
      <w:r>
        <w:rPr>
          <w:spacing w:val="-57"/>
          <w:w w:val="90"/>
          <w:sz w:val="22"/>
        </w:rPr>
        <w:t xml:space="preserve"> </w:t>
      </w:r>
      <w:r>
        <w:rPr>
          <w:sz w:val="22"/>
        </w:rPr>
        <w:t>образовании.</w:t>
      </w:r>
      <w:r>
        <w:rPr>
          <w:spacing w:val="-15"/>
          <w:sz w:val="22"/>
        </w:rPr>
        <w:t xml:space="preserve"> </w:t>
      </w:r>
      <w:r>
        <w:rPr>
          <w:sz w:val="22"/>
        </w:rPr>
        <w:t>–</w:t>
      </w:r>
      <w:r>
        <w:rPr>
          <w:spacing w:val="-15"/>
          <w:sz w:val="22"/>
        </w:rPr>
        <w:t xml:space="preserve"> </w:t>
      </w:r>
      <w:r>
        <w:rPr>
          <w:sz w:val="22"/>
        </w:rPr>
        <w:t>М.:</w:t>
      </w:r>
      <w:r>
        <w:rPr>
          <w:spacing w:val="-15"/>
          <w:sz w:val="22"/>
        </w:rPr>
        <w:t xml:space="preserve"> </w:t>
      </w:r>
      <w:r>
        <w:rPr>
          <w:sz w:val="22"/>
        </w:rPr>
        <w:t>Цветной</w:t>
      </w:r>
      <w:r>
        <w:rPr>
          <w:spacing w:val="-15"/>
          <w:sz w:val="22"/>
        </w:rPr>
        <w:t xml:space="preserve"> </w:t>
      </w:r>
      <w:r>
        <w:rPr>
          <w:sz w:val="22"/>
        </w:rPr>
        <w:t>мир,</w:t>
      </w:r>
      <w:r>
        <w:rPr>
          <w:spacing w:val="-15"/>
          <w:sz w:val="22"/>
        </w:rPr>
        <w:t xml:space="preserve"> </w:t>
      </w:r>
      <w:r>
        <w:rPr>
          <w:sz w:val="22"/>
        </w:rPr>
        <w:t>2014.</w:t>
      </w:r>
    </w:p>
    <w:p>
      <w:pPr>
        <w:spacing w:before="0" w:line="225" w:lineRule="auto"/>
        <w:ind w:left="927" w:right="42" w:firstLine="0"/>
        <w:jc w:val="both"/>
        <w:rPr>
          <w:sz w:val="22"/>
        </w:rPr>
      </w:pPr>
      <w:r>
        <w:rPr>
          <w:rFonts w:ascii="Arial" w:hAnsi="Arial"/>
          <w:i/>
          <w:w w:val="85"/>
          <w:sz w:val="22"/>
        </w:rPr>
        <w:t xml:space="preserve">Лыкова И.А., Касаткина Е.И., Пеганова С.Н. </w:t>
      </w:r>
      <w:r>
        <w:rPr>
          <w:w w:val="85"/>
          <w:sz w:val="22"/>
        </w:rPr>
        <w:t>Играют мальчики: гендерный подход в</w:t>
      </w:r>
      <w:r>
        <w:rPr>
          <w:spacing w:val="1"/>
          <w:w w:val="85"/>
          <w:sz w:val="22"/>
        </w:rPr>
        <w:t xml:space="preserve"> </w:t>
      </w:r>
      <w:r>
        <w:rPr>
          <w:sz w:val="22"/>
        </w:rPr>
        <w:t>образовании.</w:t>
      </w:r>
      <w:r>
        <w:rPr>
          <w:spacing w:val="-15"/>
          <w:sz w:val="22"/>
        </w:rPr>
        <w:t xml:space="preserve"> </w:t>
      </w:r>
      <w:r>
        <w:rPr>
          <w:sz w:val="22"/>
        </w:rPr>
        <w:t>–</w:t>
      </w:r>
      <w:r>
        <w:rPr>
          <w:spacing w:val="-15"/>
          <w:sz w:val="22"/>
        </w:rPr>
        <w:t xml:space="preserve"> </w:t>
      </w:r>
      <w:r>
        <w:rPr>
          <w:sz w:val="22"/>
        </w:rPr>
        <w:t>М.:</w:t>
      </w:r>
      <w:r>
        <w:rPr>
          <w:spacing w:val="-15"/>
          <w:sz w:val="22"/>
        </w:rPr>
        <w:t xml:space="preserve"> </w:t>
      </w:r>
      <w:r>
        <w:rPr>
          <w:sz w:val="22"/>
        </w:rPr>
        <w:t>Цветной</w:t>
      </w:r>
      <w:r>
        <w:rPr>
          <w:spacing w:val="-15"/>
          <w:sz w:val="22"/>
        </w:rPr>
        <w:t xml:space="preserve"> </w:t>
      </w:r>
      <w:r>
        <w:rPr>
          <w:sz w:val="22"/>
        </w:rPr>
        <w:t>мир,</w:t>
      </w:r>
      <w:r>
        <w:rPr>
          <w:spacing w:val="-15"/>
          <w:sz w:val="22"/>
        </w:rPr>
        <w:t xml:space="preserve"> </w:t>
      </w:r>
      <w:r>
        <w:rPr>
          <w:sz w:val="22"/>
        </w:rPr>
        <w:t>2014.</w:t>
      </w:r>
    </w:p>
    <w:p>
      <w:pPr>
        <w:pStyle w:val="13"/>
        <w:spacing w:line="225" w:lineRule="auto"/>
        <w:ind w:left="927" w:right="40"/>
      </w:pPr>
      <w:r>
        <w:rPr>
          <w:w w:val="90"/>
        </w:rPr>
        <w:t>Парциальная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образовательная</w:t>
      </w:r>
      <w:r>
        <w:rPr>
          <w:spacing w:val="1"/>
          <w:w w:val="90"/>
        </w:rPr>
        <w:t xml:space="preserve"> </w:t>
      </w:r>
      <w:r>
        <w:rPr>
          <w:w w:val="90"/>
        </w:rPr>
        <w:t>программа</w:t>
      </w:r>
      <w:r>
        <w:rPr>
          <w:spacing w:val="1"/>
          <w:w w:val="90"/>
        </w:rPr>
        <w:t xml:space="preserve"> </w:t>
      </w:r>
      <w:r>
        <w:rPr>
          <w:w w:val="90"/>
        </w:rPr>
        <w:t>«Мир</w:t>
      </w:r>
      <w:r>
        <w:rPr>
          <w:spacing w:val="1"/>
          <w:w w:val="90"/>
        </w:rPr>
        <w:t xml:space="preserve"> </w:t>
      </w:r>
      <w:r>
        <w:rPr>
          <w:w w:val="90"/>
        </w:rPr>
        <w:t>Без</w:t>
      </w:r>
      <w:r>
        <w:rPr>
          <w:spacing w:val="53"/>
        </w:rPr>
        <w:t xml:space="preserve"> </w:t>
      </w:r>
      <w:r>
        <w:rPr>
          <w:w w:val="90"/>
        </w:rPr>
        <w:t>Опасности»</w:t>
      </w:r>
      <w:r>
        <w:rPr>
          <w:spacing w:val="53"/>
        </w:rPr>
        <w:t xml:space="preserve"> </w:t>
      </w:r>
      <w:r>
        <w:rPr>
          <w:w w:val="90"/>
        </w:rPr>
        <w:t>/Науч.</w:t>
      </w:r>
      <w:r>
        <w:rPr>
          <w:spacing w:val="53"/>
        </w:rPr>
        <w:t xml:space="preserve"> </w:t>
      </w:r>
      <w:r>
        <w:rPr>
          <w:w w:val="90"/>
        </w:rPr>
        <w:t>ред.</w:t>
      </w:r>
      <w:r>
        <w:rPr>
          <w:spacing w:val="1"/>
          <w:w w:val="90"/>
        </w:rPr>
        <w:t xml:space="preserve"> </w:t>
      </w:r>
      <w:r>
        <w:t>И.А.</w:t>
      </w:r>
      <w:r>
        <w:rPr>
          <w:spacing w:val="-8"/>
        </w:rPr>
        <w:t xml:space="preserve"> </w:t>
      </w:r>
      <w:r>
        <w:t>Лыкова.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М.:</w:t>
      </w:r>
      <w:r>
        <w:rPr>
          <w:spacing w:val="-14"/>
        </w:rPr>
        <w:t xml:space="preserve"> </w:t>
      </w:r>
      <w:r>
        <w:t>Цветной</w:t>
      </w:r>
      <w:r>
        <w:rPr>
          <w:spacing w:val="-15"/>
        </w:rPr>
        <w:t xml:space="preserve"> </w:t>
      </w:r>
      <w:r>
        <w:t>мир,</w:t>
      </w:r>
      <w:r>
        <w:rPr>
          <w:spacing w:val="-15"/>
        </w:rPr>
        <w:t xml:space="preserve"> </w:t>
      </w:r>
      <w:r>
        <w:t>2016.</w:t>
      </w:r>
    </w:p>
    <w:p>
      <w:pPr>
        <w:spacing w:before="0" w:line="225" w:lineRule="auto"/>
        <w:ind w:left="927" w:right="42" w:firstLine="0"/>
        <w:jc w:val="both"/>
        <w:rPr>
          <w:sz w:val="22"/>
        </w:rPr>
      </w:pPr>
      <w:r>
        <w:rPr>
          <w:rFonts w:ascii="Arial" w:hAnsi="Arial"/>
          <w:i/>
          <w:spacing w:val="-1"/>
          <w:w w:val="90"/>
          <w:sz w:val="22"/>
        </w:rPr>
        <w:t xml:space="preserve">Лыкова И.А., Шипунова В.А. </w:t>
      </w:r>
      <w:r>
        <w:rPr>
          <w:spacing w:val="-1"/>
          <w:w w:val="90"/>
          <w:sz w:val="22"/>
        </w:rPr>
        <w:t xml:space="preserve">Азбука безопасного общения </w:t>
      </w:r>
      <w:r>
        <w:rPr>
          <w:w w:val="90"/>
          <w:sz w:val="22"/>
        </w:rPr>
        <w:t>и поведения. Уч.-метод.</w:t>
      </w:r>
      <w:r>
        <w:rPr>
          <w:spacing w:val="-58"/>
          <w:w w:val="90"/>
          <w:sz w:val="22"/>
        </w:rPr>
        <w:t xml:space="preserve"> </w:t>
      </w:r>
      <w:r>
        <w:rPr>
          <w:sz w:val="22"/>
        </w:rPr>
        <w:t>пособие.</w:t>
      </w:r>
      <w:r>
        <w:rPr>
          <w:spacing w:val="-14"/>
          <w:sz w:val="22"/>
        </w:rPr>
        <w:t xml:space="preserve"> </w:t>
      </w:r>
      <w:r>
        <w:rPr>
          <w:w w:val="105"/>
          <w:sz w:val="22"/>
        </w:rPr>
        <w:t>–</w:t>
      </w:r>
      <w:r>
        <w:rPr>
          <w:spacing w:val="-18"/>
          <w:w w:val="105"/>
          <w:sz w:val="22"/>
        </w:rPr>
        <w:t xml:space="preserve"> </w:t>
      </w:r>
      <w:r>
        <w:rPr>
          <w:sz w:val="22"/>
        </w:rPr>
        <w:t>М.:</w:t>
      </w:r>
      <w:r>
        <w:rPr>
          <w:spacing w:val="-14"/>
          <w:sz w:val="22"/>
        </w:rPr>
        <w:t xml:space="preserve"> </w:t>
      </w:r>
      <w:r>
        <w:rPr>
          <w:sz w:val="22"/>
        </w:rPr>
        <w:t>Цветной</w:t>
      </w:r>
      <w:r>
        <w:rPr>
          <w:spacing w:val="-14"/>
          <w:sz w:val="22"/>
        </w:rPr>
        <w:t xml:space="preserve"> </w:t>
      </w:r>
      <w:r>
        <w:rPr>
          <w:sz w:val="22"/>
        </w:rPr>
        <w:t>мир,</w:t>
      </w:r>
      <w:r>
        <w:rPr>
          <w:spacing w:val="-14"/>
          <w:sz w:val="22"/>
        </w:rPr>
        <w:t xml:space="preserve"> </w:t>
      </w:r>
      <w:r>
        <w:rPr>
          <w:sz w:val="22"/>
        </w:rPr>
        <w:t>2015.</w:t>
      </w:r>
    </w:p>
    <w:p>
      <w:pPr>
        <w:spacing w:before="0" w:line="225" w:lineRule="auto"/>
        <w:ind w:left="927" w:right="42" w:firstLine="0"/>
        <w:jc w:val="both"/>
        <w:rPr>
          <w:sz w:val="22"/>
        </w:rPr>
      </w:pPr>
      <w:r>
        <w:rPr>
          <w:rFonts w:ascii="Arial" w:hAnsi="Arial"/>
          <w:i/>
          <w:w w:val="90"/>
          <w:sz w:val="22"/>
        </w:rPr>
        <w:t xml:space="preserve">Лыкова И.А., Шипунова В.А. </w:t>
      </w:r>
      <w:r>
        <w:rPr>
          <w:w w:val="90"/>
          <w:sz w:val="22"/>
        </w:rPr>
        <w:t>Дорожная азбука. Уч.-метод. пособие. – М.: Цветной</w:t>
      </w:r>
      <w:r>
        <w:rPr>
          <w:spacing w:val="-57"/>
          <w:w w:val="90"/>
          <w:sz w:val="22"/>
        </w:rPr>
        <w:t xml:space="preserve"> </w:t>
      </w:r>
      <w:r>
        <w:rPr>
          <w:sz w:val="22"/>
        </w:rPr>
        <w:t>мир,</w:t>
      </w:r>
      <w:r>
        <w:rPr>
          <w:spacing w:val="-12"/>
          <w:sz w:val="22"/>
        </w:rPr>
        <w:t xml:space="preserve"> </w:t>
      </w:r>
      <w:r>
        <w:rPr>
          <w:sz w:val="22"/>
        </w:rPr>
        <w:t>2015.</w:t>
      </w:r>
    </w:p>
    <w:p>
      <w:pPr>
        <w:spacing w:before="0" w:line="225" w:lineRule="auto"/>
        <w:ind w:left="927" w:right="43" w:firstLine="0"/>
        <w:jc w:val="both"/>
        <w:rPr>
          <w:sz w:val="22"/>
        </w:rPr>
      </w:pPr>
      <w:r>
        <w:rPr>
          <w:rFonts w:ascii="Arial" w:hAnsi="Arial"/>
          <w:i/>
          <w:w w:val="90"/>
          <w:sz w:val="22"/>
        </w:rPr>
        <w:t>Лыкова И.А., Шипунова В.А</w:t>
      </w:r>
      <w:r>
        <w:rPr>
          <w:w w:val="90"/>
          <w:sz w:val="22"/>
        </w:rPr>
        <w:t>. Огонь – друг, огонь – враг. Уч.-метод. пособие. – М.:</w:t>
      </w:r>
      <w:r>
        <w:rPr>
          <w:spacing w:val="1"/>
          <w:w w:val="90"/>
          <w:sz w:val="22"/>
        </w:rPr>
        <w:t xml:space="preserve"> </w:t>
      </w:r>
      <w:r>
        <w:rPr>
          <w:sz w:val="22"/>
        </w:rPr>
        <w:t>Цветной</w:t>
      </w:r>
      <w:r>
        <w:rPr>
          <w:spacing w:val="-13"/>
          <w:sz w:val="22"/>
        </w:rPr>
        <w:t xml:space="preserve"> </w:t>
      </w:r>
      <w:r>
        <w:rPr>
          <w:sz w:val="22"/>
        </w:rPr>
        <w:t>мир,</w:t>
      </w:r>
      <w:r>
        <w:rPr>
          <w:spacing w:val="-12"/>
          <w:sz w:val="22"/>
        </w:rPr>
        <w:t xml:space="preserve"> </w:t>
      </w:r>
      <w:r>
        <w:rPr>
          <w:sz w:val="22"/>
        </w:rPr>
        <w:t>2015.</w:t>
      </w:r>
    </w:p>
    <w:p>
      <w:pPr>
        <w:spacing w:before="0" w:line="225" w:lineRule="auto"/>
        <w:ind w:left="927" w:right="42" w:firstLine="0"/>
        <w:jc w:val="both"/>
        <w:rPr>
          <w:sz w:val="22"/>
        </w:rPr>
      </w:pPr>
      <w:r>
        <w:rPr>
          <w:rFonts w:ascii="Arial" w:hAnsi="Arial"/>
          <w:i/>
          <w:w w:val="85"/>
          <w:sz w:val="22"/>
        </w:rPr>
        <w:t xml:space="preserve">Лыкова И.А., Шипунова В.А. </w:t>
      </w:r>
      <w:r>
        <w:rPr>
          <w:w w:val="85"/>
          <w:sz w:val="22"/>
        </w:rPr>
        <w:t>Опасные предметы, существа, явления. Уч.-метод. посо-</w:t>
      </w:r>
      <w:r>
        <w:rPr>
          <w:spacing w:val="1"/>
          <w:w w:val="85"/>
          <w:sz w:val="22"/>
        </w:rPr>
        <w:t xml:space="preserve"> </w:t>
      </w:r>
      <w:r>
        <w:rPr>
          <w:sz w:val="22"/>
        </w:rPr>
        <w:t>бие.–</w:t>
      </w:r>
      <w:r>
        <w:rPr>
          <w:spacing w:val="-14"/>
          <w:sz w:val="22"/>
        </w:rPr>
        <w:t xml:space="preserve"> </w:t>
      </w:r>
      <w:r>
        <w:rPr>
          <w:sz w:val="22"/>
        </w:rPr>
        <w:t>М.:</w:t>
      </w:r>
      <w:r>
        <w:rPr>
          <w:spacing w:val="-13"/>
          <w:sz w:val="22"/>
        </w:rPr>
        <w:t xml:space="preserve"> </w:t>
      </w:r>
      <w:r>
        <w:rPr>
          <w:sz w:val="22"/>
        </w:rPr>
        <w:t>Цветной</w:t>
      </w:r>
      <w:r>
        <w:rPr>
          <w:spacing w:val="-13"/>
          <w:sz w:val="22"/>
        </w:rPr>
        <w:t xml:space="preserve"> </w:t>
      </w:r>
      <w:r>
        <w:rPr>
          <w:sz w:val="22"/>
        </w:rPr>
        <w:t>мир,</w:t>
      </w:r>
      <w:r>
        <w:rPr>
          <w:spacing w:val="-13"/>
          <w:sz w:val="22"/>
        </w:rPr>
        <w:t xml:space="preserve"> </w:t>
      </w:r>
      <w:r>
        <w:rPr>
          <w:sz w:val="22"/>
        </w:rPr>
        <w:t>2015.</w:t>
      </w:r>
    </w:p>
    <w:p>
      <w:pPr>
        <w:spacing w:before="0" w:line="225" w:lineRule="auto"/>
        <w:ind w:left="927" w:right="42" w:firstLine="0"/>
        <w:jc w:val="both"/>
        <w:rPr>
          <w:sz w:val="22"/>
        </w:rPr>
      </w:pPr>
      <w:r>
        <w:rPr>
          <w:rFonts w:ascii="Arial" w:hAnsi="Arial"/>
          <w:i/>
          <w:spacing w:val="-1"/>
          <w:w w:val="90"/>
          <w:sz w:val="22"/>
        </w:rPr>
        <w:t xml:space="preserve">Лыкова И.А., Шипунова В.А. </w:t>
      </w:r>
      <w:r>
        <w:rPr>
          <w:spacing w:val="-1"/>
          <w:w w:val="90"/>
          <w:sz w:val="22"/>
        </w:rPr>
        <w:t xml:space="preserve">Дидактический материал «Безопасность </w:t>
      </w:r>
      <w:r>
        <w:rPr>
          <w:w w:val="90"/>
          <w:sz w:val="22"/>
        </w:rPr>
        <w:t>на дороге». –</w:t>
      </w:r>
      <w:r>
        <w:rPr>
          <w:spacing w:val="-57"/>
          <w:w w:val="90"/>
          <w:sz w:val="22"/>
        </w:rPr>
        <w:t xml:space="preserve"> </w:t>
      </w:r>
      <w:r>
        <w:rPr>
          <w:sz w:val="22"/>
        </w:rPr>
        <w:t>М.:</w:t>
      </w:r>
      <w:r>
        <w:rPr>
          <w:spacing w:val="-13"/>
          <w:sz w:val="22"/>
        </w:rPr>
        <w:t xml:space="preserve"> </w:t>
      </w:r>
      <w:r>
        <w:rPr>
          <w:sz w:val="22"/>
        </w:rPr>
        <w:t>Цветной</w:t>
      </w:r>
      <w:r>
        <w:rPr>
          <w:spacing w:val="-13"/>
          <w:sz w:val="22"/>
        </w:rPr>
        <w:t xml:space="preserve"> </w:t>
      </w:r>
      <w:r>
        <w:rPr>
          <w:sz w:val="22"/>
        </w:rPr>
        <w:t>мир,</w:t>
      </w:r>
      <w:r>
        <w:rPr>
          <w:spacing w:val="-13"/>
          <w:sz w:val="22"/>
        </w:rPr>
        <w:t xml:space="preserve"> </w:t>
      </w:r>
      <w:r>
        <w:rPr>
          <w:sz w:val="22"/>
        </w:rPr>
        <w:t>2014.</w:t>
      </w:r>
    </w:p>
    <w:p>
      <w:pPr>
        <w:spacing w:before="0" w:line="225" w:lineRule="auto"/>
        <w:ind w:left="927" w:right="42" w:firstLine="0"/>
        <w:jc w:val="both"/>
        <w:rPr>
          <w:sz w:val="22"/>
        </w:rPr>
      </w:pPr>
      <w:r>
        <w:rPr>
          <w:rFonts w:ascii="Arial" w:hAnsi="Arial"/>
          <w:i/>
          <w:w w:val="90"/>
          <w:sz w:val="22"/>
        </w:rPr>
        <w:t>Лыкова</w:t>
      </w:r>
      <w:r>
        <w:rPr>
          <w:rFonts w:ascii="Arial" w:hAnsi="Arial"/>
          <w:i/>
          <w:spacing w:val="-3"/>
          <w:w w:val="90"/>
          <w:sz w:val="22"/>
        </w:rPr>
        <w:t xml:space="preserve"> </w:t>
      </w:r>
      <w:r>
        <w:rPr>
          <w:rFonts w:ascii="Arial" w:hAnsi="Arial"/>
          <w:i/>
          <w:w w:val="90"/>
          <w:sz w:val="22"/>
        </w:rPr>
        <w:t>И.А.,</w:t>
      </w:r>
      <w:r>
        <w:rPr>
          <w:rFonts w:ascii="Arial" w:hAnsi="Arial"/>
          <w:i/>
          <w:spacing w:val="-3"/>
          <w:w w:val="90"/>
          <w:sz w:val="22"/>
        </w:rPr>
        <w:t xml:space="preserve"> </w:t>
      </w:r>
      <w:r>
        <w:rPr>
          <w:rFonts w:ascii="Arial" w:hAnsi="Arial"/>
          <w:i/>
          <w:w w:val="90"/>
          <w:sz w:val="22"/>
        </w:rPr>
        <w:t>Шипунова</w:t>
      </w:r>
      <w:r>
        <w:rPr>
          <w:rFonts w:ascii="Arial" w:hAnsi="Arial"/>
          <w:i/>
          <w:spacing w:val="-3"/>
          <w:w w:val="90"/>
          <w:sz w:val="22"/>
        </w:rPr>
        <w:t xml:space="preserve"> </w:t>
      </w:r>
      <w:r>
        <w:rPr>
          <w:rFonts w:ascii="Arial" w:hAnsi="Arial"/>
          <w:i/>
          <w:w w:val="90"/>
          <w:sz w:val="22"/>
        </w:rPr>
        <w:t>В.А.</w:t>
      </w:r>
      <w:r>
        <w:rPr>
          <w:rFonts w:ascii="Arial" w:hAnsi="Arial"/>
          <w:i/>
          <w:spacing w:val="-3"/>
          <w:w w:val="90"/>
          <w:sz w:val="22"/>
        </w:rPr>
        <w:t xml:space="preserve"> </w:t>
      </w:r>
      <w:r>
        <w:rPr>
          <w:w w:val="90"/>
          <w:sz w:val="22"/>
        </w:rPr>
        <w:t>Дидактический</w:t>
      </w:r>
      <w:r>
        <w:rPr>
          <w:spacing w:val="-9"/>
          <w:w w:val="90"/>
          <w:sz w:val="22"/>
        </w:rPr>
        <w:t xml:space="preserve"> </w:t>
      </w:r>
      <w:r>
        <w:rPr>
          <w:w w:val="90"/>
          <w:sz w:val="22"/>
        </w:rPr>
        <w:t>материал</w:t>
      </w:r>
      <w:r>
        <w:rPr>
          <w:spacing w:val="-8"/>
          <w:w w:val="90"/>
          <w:sz w:val="22"/>
        </w:rPr>
        <w:t xml:space="preserve"> </w:t>
      </w:r>
      <w:r>
        <w:rPr>
          <w:w w:val="90"/>
          <w:sz w:val="22"/>
        </w:rPr>
        <w:t>«Опасные</w:t>
      </w:r>
      <w:r>
        <w:rPr>
          <w:spacing w:val="-8"/>
          <w:w w:val="90"/>
          <w:sz w:val="22"/>
        </w:rPr>
        <w:t xml:space="preserve"> </w:t>
      </w:r>
      <w:r>
        <w:rPr>
          <w:w w:val="90"/>
          <w:sz w:val="22"/>
        </w:rPr>
        <w:t>явления</w:t>
      </w:r>
      <w:r>
        <w:rPr>
          <w:spacing w:val="-8"/>
          <w:w w:val="90"/>
          <w:sz w:val="22"/>
        </w:rPr>
        <w:t xml:space="preserve"> </w:t>
      </w:r>
      <w:r>
        <w:rPr>
          <w:w w:val="90"/>
          <w:sz w:val="22"/>
        </w:rPr>
        <w:t>в</w:t>
      </w:r>
      <w:r>
        <w:rPr>
          <w:spacing w:val="-8"/>
          <w:w w:val="90"/>
          <w:sz w:val="22"/>
        </w:rPr>
        <w:t xml:space="preserve"> </w:t>
      </w:r>
      <w:r>
        <w:rPr>
          <w:w w:val="90"/>
          <w:sz w:val="22"/>
        </w:rPr>
        <w:t>приро-</w:t>
      </w:r>
      <w:r>
        <w:rPr>
          <w:spacing w:val="-58"/>
          <w:w w:val="90"/>
          <w:sz w:val="22"/>
        </w:rPr>
        <w:t xml:space="preserve"> </w:t>
      </w:r>
      <w:r>
        <w:rPr>
          <w:sz w:val="22"/>
        </w:rPr>
        <w:t>де».</w:t>
      </w:r>
      <w:r>
        <w:rPr>
          <w:spacing w:val="-14"/>
          <w:sz w:val="22"/>
        </w:rPr>
        <w:t xml:space="preserve"> </w:t>
      </w:r>
      <w:r>
        <w:rPr>
          <w:w w:val="105"/>
          <w:sz w:val="22"/>
        </w:rPr>
        <w:t>–</w:t>
      </w:r>
      <w:r>
        <w:rPr>
          <w:spacing w:val="-16"/>
          <w:w w:val="105"/>
          <w:sz w:val="22"/>
        </w:rPr>
        <w:t xml:space="preserve"> </w:t>
      </w:r>
      <w:r>
        <w:rPr>
          <w:sz w:val="22"/>
        </w:rPr>
        <w:t>М.:</w:t>
      </w:r>
      <w:r>
        <w:rPr>
          <w:spacing w:val="-14"/>
          <w:sz w:val="22"/>
        </w:rPr>
        <w:t xml:space="preserve"> </w:t>
      </w:r>
      <w:r>
        <w:rPr>
          <w:sz w:val="22"/>
        </w:rPr>
        <w:t>Цветной</w:t>
      </w:r>
      <w:r>
        <w:rPr>
          <w:spacing w:val="-13"/>
          <w:sz w:val="22"/>
        </w:rPr>
        <w:t xml:space="preserve"> </w:t>
      </w:r>
      <w:r>
        <w:rPr>
          <w:sz w:val="22"/>
        </w:rPr>
        <w:t>мир,</w:t>
      </w:r>
      <w:r>
        <w:rPr>
          <w:spacing w:val="-13"/>
          <w:sz w:val="22"/>
        </w:rPr>
        <w:t xml:space="preserve"> </w:t>
      </w:r>
      <w:r>
        <w:rPr>
          <w:sz w:val="22"/>
        </w:rPr>
        <w:t>2014.</w:t>
      </w:r>
    </w:p>
    <w:p>
      <w:pPr>
        <w:spacing w:before="0" w:line="225" w:lineRule="auto"/>
        <w:ind w:left="927" w:right="42" w:firstLine="0"/>
        <w:jc w:val="both"/>
        <w:rPr>
          <w:sz w:val="22"/>
        </w:rPr>
      </w:pPr>
      <w:r>
        <w:rPr>
          <w:rFonts w:ascii="Arial" w:hAnsi="Arial"/>
          <w:i/>
          <w:spacing w:val="-1"/>
          <w:w w:val="90"/>
          <w:sz w:val="22"/>
        </w:rPr>
        <w:t xml:space="preserve">Лыкова И.А., Шипунова В.А. </w:t>
      </w:r>
      <w:r>
        <w:rPr>
          <w:spacing w:val="-1"/>
          <w:w w:val="90"/>
          <w:sz w:val="22"/>
        </w:rPr>
        <w:t xml:space="preserve">Дидактический материал «Пожарная безопасность». </w:t>
      </w:r>
      <w:r>
        <w:rPr>
          <w:w w:val="90"/>
          <w:sz w:val="22"/>
        </w:rPr>
        <w:t>–</w:t>
      </w:r>
      <w:r>
        <w:rPr>
          <w:spacing w:val="-57"/>
          <w:w w:val="90"/>
          <w:sz w:val="22"/>
        </w:rPr>
        <w:t xml:space="preserve"> </w:t>
      </w:r>
      <w:r>
        <w:rPr>
          <w:sz w:val="22"/>
        </w:rPr>
        <w:t>М.:</w:t>
      </w:r>
      <w:r>
        <w:rPr>
          <w:spacing w:val="-13"/>
          <w:sz w:val="22"/>
        </w:rPr>
        <w:t xml:space="preserve"> </w:t>
      </w:r>
      <w:r>
        <w:rPr>
          <w:sz w:val="22"/>
        </w:rPr>
        <w:t>Цветной</w:t>
      </w:r>
      <w:r>
        <w:rPr>
          <w:spacing w:val="-13"/>
          <w:sz w:val="22"/>
        </w:rPr>
        <w:t xml:space="preserve"> </w:t>
      </w:r>
      <w:r>
        <w:rPr>
          <w:sz w:val="22"/>
        </w:rPr>
        <w:t>мир,</w:t>
      </w:r>
      <w:r>
        <w:rPr>
          <w:spacing w:val="-13"/>
          <w:sz w:val="22"/>
        </w:rPr>
        <w:t xml:space="preserve"> </w:t>
      </w:r>
      <w:r>
        <w:rPr>
          <w:sz w:val="22"/>
        </w:rPr>
        <w:t>2014.</w:t>
      </w:r>
    </w:p>
    <w:p>
      <w:pPr>
        <w:spacing w:before="0" w:line="225" w:lineRule="auto"/>
        <w:ind w:left="927" w:right="42" w:firstLine="0"/>
        <w:jc w:val="both"/>
        <w:rPr>
          <w:sz w:val="22"/>
        </w:rPr>
      </w:pPr>
      <w:r>
        <w:rPr>
          <w:rFonts w:ascii="Arial" w:hAnsi="Arial"/>
          <w:i/>
          <w:w w:val="90"/>
          <w:sz w:val="22"/>
        </w:rPr>
        <w:t xml:space="preserve">Лыкова И.А., Шипунова В.А. </w:t>
      </w:r>
      <w:r>
        <w:rPr>
          <w:w w:val="90"/>
          <w:sz w:val="22"/>
        </w:rPr>
        <w:t>Дидактический материал «Что такое хорошо и что</w:t>
      </w:r>
      <w:r>
        <w:rPr>
          <w:spacing w:val="1"/>
          <w:w w:val="90"/>
          <w:sz w:val="22"/>
        </w:rPr>
        <w:t xml:space="preserve"> </w:t>
      </w:r>
      <w:r>
        <w:rPr>
          <w:sz w:val="22"/>
        </w:rPr>
        <w:t>такое</w:t>
      </w:r>
      <w:r>
        <w:rPr>
          <w:spacing w:val="-16"/>
          <w:sz w:val="22"/>
        </w:rPr>
        <w:t xml:space="preserve"> </w:t>
      </w:r>
      <w:r>
        <w:rPr>
          <w:sz w:val="22"/>
        </w:rPr>
        <w:t>плохо».</w:t>
      </w:r>
      <w:r>
        <w:rPr>
          <w:spacing w:val="-15"/>
          <w:sz w:val="22"/>
        </w:rPr>
        <w:t xml:space="preserve"> </w:t>
      </w:r>
      <w:r>
        <w:rPr>
          <w:sz w:val="22"/>
        </w:rPr>
        <w:t>–</w:t>
      </w:r>
      <w:r>
        <w:rPr>
          <w:spacing w:val="-15"/>
          <w:sz w:val="22"/>
        </w:rPr>
        <w:t xml:space="preserve"> </w:t>
      </w:r>
      <w:r>
        <w:rPr>
          <w:sz w:val="22"/>
        </w:rPr>
        <w:t>М.:</w:t>
      </w:r>
      <w:r>
        <w:rPr>
          <w:spacing w:val="-15"/>
          <w:sz w:val="22"/>
        </w:rPr>
        <w:t xml:space="preserve"> </w:t>
      </w:r>
      <w:r>
        <w:rPr>
          <w:sz w:val="22"/>
        </w:rPr>
        <w:t>Цветной</w:t>
      </w:r>
      <w:r>
        <w:rPr>
          <w:spacing w:val="-15"/>
          <w:sz w:val="22"/>
        </w:rPr>
        <w:t xml:space="preserve"> </w:t>
      </w:r>
      <w:r>
        <w:rPr>
          <w:sz w:val="22"/>
        </w:rPr>
        <w:t>мир,</w:t>
      </w:r>
      <w:r>
        <w:rPr>
          <w:spacing w:val="-15"/>
          <w:sz w:val="22"/>
        </w:rPr>
        <w:t xml:space="preserve"> </w:t>
      </w:r>
      <w:r>
        <w:rPr>
          <w:sz w:val="22"/>
        </w:rPr>
        <w:t>2016.</w:t>
      </w:r>
    </w:p>
    <w:p>
      <w:pPr>
        <w:pStyle w:val="13"/>
        <w:spacing w:line="225" w:lineRule="auto"/>
        <w:ind w:left="927" w:right="42"/>
      </w:pPr>
      <w:r>
        <w:rPr>
          <w:rFonts w:ascii="Arial" w:hAnsi="Arial"/>
          <w:i/>
          <w:spacing w:val="-2"/>
          <w:w w:val="90"/>
        </w:rPr>
        <w:t>Лыкова</w:t>
      </w:r>
      <w:r>
        <w:rPr>
          <w:rFonts w:ascii="Arial" w:hAnsi="Arial"/>
          <w:i/>
          <w:spacing w:val="-4"/>
          <w:w w:val="90"/>
        </w:rPr>
        <w:t xml:space="preserve"> </w:t>
      </w:r>
      <w:r>
        <w:rPr>
          <w:rFonts w:ascii="Arial" w:hAnsi="Arial"/>
          <w:i/>
          <w:spacing w:val="-1"/>
          <w:w w:val="90"/>
        </w:rPr>
        <w:t>И.А.</w:t>
      </w:r>
      <w:r>
        <w:rPr>
          <w:rFonts w:ascii="Arial" w:hAnsi="Arial"/>
          <w:i/>
          <w:spacing w:val="-4"/>
          <w:w w:val="90"/>
        </w:rPr>
        <w:t xml:space="preserve"> </w:t>
      </w:r>
      <w:r>
        <w:rPr>
          <w:spacing w:val="-1"/>
          <w:w w:val="90"/>
        </w:rPr>
        <w:t>Несет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меня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лиса.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Беседы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по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картинкам.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Интеграция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познавательного,</w:t>
      </w:r>
      <w:r>
        <w:rPr>
          <w:spacing w:val="-57"/>
          <w:w w:val="90"/>
        </w:rPr>
        <w:t xml:space="preserve"> </w:t>
      </w:r>
      <w:r>
        <w:rPr>
          <w:w w:val="90"/>
        </w:rPr>
        <w:t>речевого и художественно-эстетического развития. (Комплект из 8 цветных кар-</w:t>
      </w:r>
      <w:r>
        <w:rPr>
          <w:spacing w:val="1"/>
          <w:w w:val="90"/>
        </w:rPr>
        <w:t xml:space="preserve"> </w:t>
      </w:r>
      <w:r>
        <w:t>тонных</w:t>
      </w:r>
      <w:r>
        <w:rPr>
          <w:spacing w:val="-16"/>
        </w:rPr>
        <w:t xml:space="preserve"> </w:t>
      </w:r>
      <w:r>
        <w:t>карточек)</w:t>
      </w:r>
      <w:r>
        <w:rPr>
          <w:spacing w:val="-16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М.:</w:t>
      </w:r>
      <w:r>
        <w:rPr>
          <w:spacing w:val="-16"/>
        </w:rPr>
        <w:t xml:space="preserve"> </w:t>
      </w:r>
      <w:r>
        <w:t>Цветной</w:t>
      </w:r>
      <w:r>
        <w:rPr>
          <w:spacing w:val="-16"/>
        </w:rPr>
        <w:t xml:space="preserve"> </w:t>
      </w:r>
      <w:r>
        <w:t>мир,</w:t>
      </w:r>
      <w:r>
        <w:rPr>
          <w:spacing w:val="-16"/>
        </w:rPr>
        <w:t xml:space="preserve"> </w:t>
      </w:r>
      <w:r>
        <w:t>2016.</w:t>
      </w:r>
    </w:p>
    <w:p>
      <w:pPr>
        <w:spacing w:before="0" w:line="225" w:lineRule="auto"/>
        <w:ind w:left="927" w:right="38" w:firstLine="0"/>
        <w:jc w:val="both"/>
        <w:rPr>
          <w:sz w:val="22"/>
        </w:rPr>
      </w:pPr>
      <w:r>
        <w:rPr>
          <w:rFonts w:ascii="Arial" w:hAnsi="Arial"/>
          <w:i/>
          <w:w w:val="90"/>
          <w:sz w:val="22"/>
        </w:rPr>
        <w:t>Лыкова</w:t>
      </w:r>
      <w:r>
        <w:rPr>
          <w:rFonts w:ascii="Arial" w:hAnsi="Arial"/>
          <w:i/>
          <w:spacing w:val="1"/>
          <w:w w:val="90"/>
          <w:sz w:val="22"/>
        </w:rPr>
        <w:t xml:space="preserve"> </w:t>
      </w:r>
      <w:r>
        <w:rPr>
          <w:rFonts w:ascii="Arial" w:hAnsi="Arial"/>
          <w:i/>
          <w:w w:val="90"/>
          <w:sz w:val="22"/>
        </w:rPr>
        <w:t>И.А.,</w:t>
      </w:r>
      <w:r>
        <w:rPr>
          <w:rFonts w:ascii="Arial" w:hAnsi="Arial"/>
          <w:i/>
          <w:spacing w:val="1"/>
          <w:w w:val="90"/>
          <w:sz w:val="22"/>
        </w:rPr>
        <w:t xml:space="preserve"> </w:t>
      </w:r>
      <w:r>
        <w:rPr>
          <w:rFonts w:ascii="Arial" w:hAnsi="Arial"/>
          <w:i/>
          <w:w w:val="90"/>
          <w:sz w:val="22"/>
        </w:rPr>
        <w:t>Шипунова</w:t>
      </w:r>
      <w:r>
        <w:rPr>
          <w:rFonts w:ascii="Arial" w:hAnsi="Arial"/>
          <w:i/>
          <w:spacing w:val="1"/>
          <w:w w:val="90"/>
          <w:sz w:val="22"/>
        </w:rPr>
        <w:t xml:space="preserve"> </w:t>
      </w:r>
      <w:r>
        <w:rPr>
          <w:rFonts w:ascii="Arial" w:hAnsi="Arial"/>
          <w:i/>
          <w:w w:val="90"/>
          <w:sz w:val="22"/>
        </w:rPr>
        <w:t>В.А.</w:t>
      </w:r>
      <w:r>
        <w:rPr>
          <w:rFonts w:ascii="Arial" w:hAnsi="Arial"/>
          <w:i/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Дидактическая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сказка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«Дракончик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аленький».</w:t>
      </w:r>
      <w:r>
        <w:rPr>
          <w:spacing w:val="1"/>
          <w:w w:val="90"/>
          <w:sz w:val="22"/>
        </w:rPr>
        <w:t xml:space="preserve"> </w:t>
      </w:r>
      <w:r>
        <w:rPr>
          <w:w w:val="95"/>
          <w:sz w:val="22"/>
        </w:rPr>
        <w:t>Пожарная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безопасность.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–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М.: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Цветной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мир,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2014.</w:t>
      </w:r>
    </w:p>
    <w:p>
      <w:pPr>
        <w:spacing w:before="0" w:line="225" w:lineRule="auto"/>
        <w:ind w:left="927" w:right="42" w:firstLine="0"/>
        <w:jc w:val="both"/>
        <w:rPr>
          <w:sz w:val="22"/>
        </w:rPr>
      </w:pPr>
      <w:r>
        <w:rPr>
          <w:rFonts w:ascii="Arial" w:hAnsi="Arial"/>
          <w:i/>
          <w:w w:val="90"/>
          <w:sz w:val="22"/>
        </w:rPr>
        <w:t xml:space="preserve">Лыкова И.А., Шипунова В.А. </w:t>
      </w:r>
      <w:r>
        <w:rPr>
          <w:w w:val="90"/>
          <w:sz w:val="22"/>
        </w:rPr>
        <w:t>Дидактическая сказка «Колокольчик серебряный».</w:t>
      </w:r>
      <w:r>
        <w:rPr>
          <w:spacing w:val="1"/>
          <w:w w:val="90"/>
          <w:sz w:val="22"/>
        </w:rPr>
        <w:t xml:space="preserve"> </w:t>
      </w:r>
      <w:r>
        <w:rPr>
          <w:w w:val="95"/>
          <w:sz w:val="22"/>
        </w:rPr>
        <w:t>Социальная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безопасность.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–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М.: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Цветной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мир,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2014.</w:t>
      </w:r>
    </w:p>
    <w:p>
      <w:pPr>
        <w:spacing w:before="0" w:line="225" w:lineRule="auto"/>
        <w:ind w:left="927" w:right="38" w:firstLine="0"/>
        <w:jc w:val="both"/>
        <w:rPr>
          <w:sz w:val="22"/>
        </w:rPr>
      </w:pPr>
      <w:r>
        <w:rPr>
          <w:rFonts w:ascii="Arial" w:hAnsi="Arial"/>
          <w:i/>
          <w:w w:val="95"/>
          <w:sz w:val="22"/>
        </w:rPr>
        <w:t>Лыкова</w:t>
      </w:r>
      <w:r>
        <w:rPr>
          <w:rFonts w:ascii="Arial" w:hAnsi="Arial"/>
          <w:i/>
          <w:spacing w:val="1"/>
          <w:w w:val="95"/>
          <w:sz w:val="22"/>
        </w:rPr>
        <w:t xml:space="preserve"> </w:t>
      </w:r>
      <w:r>
        <w:rPr>
          <w:rFonts w:ascii="Arial" w:hAnsi="Arial"/>
          <w:i/>
          <w:w w:val="95"/>
          <w:sz w:val="22"/>
        </w:rPr>
        <w:t>И.А.,</w:t>
      </w:r>
      <w:r>
        <w:rPr>
          <w:rFonts w:ascii="Arial" w:hAnsi="Arial"/>
          <w:i/>
          <w:spacing w:val="1"/>
          <w:w w:val="95"/>
          <w:sz w:val="22"/>
        </w:rPr>
        <w:t xml:space="preserve"> </w:t>
      </w:r>
      <w:r>
        <w:rPr>
          <w:rFonts w:ascii="Arial" w:hAnsi="Arial"/>
          <w:i/>
          <w:w w:val="95"/>
          <w:sz w:val="22"/>
        </w:rPr>
        <w:t>Шипунова</w:t>
      </w:r>
      <w:r>
        <w:rPr>
          <w:rFonts w:ascii="Arial" w:hAnsi="Arial"/>
          <w:i/>
          <w:spacing w:val="1"/>
          <w:w w:val="95"/>
          <w:sz w:val="22"/>
        </w:rPr>
        <w:t xml:space="preserve"> </w:t>
      </w:r>
      <w:r>
        <w:rPr>
          <w:rFonts w:ascii="Arial" w:hAnsi="Arial"/>
          <w:i/>
          <w:w w:val="95"/>
          <w:sz w:val="22"/>
        </w:rPr>
        <w:t>В.А.</w:t>
      </w:r>
      <w:r>
        <w:rPr>
          <w:rFonts w:ascii="Arial" w:hAnsi="Arial"/>
          <w:i/>
          <w:spacing w:val="1"/>
          <w:w w:val="95"/>
          <w:sz w:val="22"/>
        </w:rPr>
        <w:t xml:space="preserve"> </w:t>
      </w:r>
      <w:r>
        <w:rPr>
          <w:w w:val="95"/>
          <w:sz w:val="22"/>
        </w:rPr>
        <w:t>Дидактическая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сказка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«Неоседа-ветерок».</w:t>
      </w:r>
      <w:r>
        <w:rPr>
          <w:spacing w:val="1"/>
          <w:w w:val="95"/>
          <w:sz w:val="22"/>
        </w:rPr>
        <w:t xml:space="preserve"> </w:t>
      </w:r>
      <w:r>
        <w:rPr>
          <w:w w:val="95"/>
          <w:sz w:val="22"/>
        </w:rPr>
        <w:t>Безопасность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в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природе.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–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М.: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Цветной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мир,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2014.</w:t>
      </w:r>
    </w:p>
    <w:p>
      <w:pPr>
        <w:spacing w:before="0" w:line="225" w:lineRule="auto"/>
        <w:ind w:left="927" w:right="38" w:firstLine="0"/>
        <w:jc w:val="both"/>
        <w:rPr>
          <w:sz w:val="22"/>
        </w:rPr>
      </w:pPr>
      <w:r>
        <w:rPr>
          <w:rFonts w:ascii="Arial" w:hAnsi="Arial"/>
          <w:i/>
          <w:w w:val="90"/>
          <w:sz w:val="22"/>
        </w:rPr>
        <w:t>Лыкова</w:t>
      </w:r>
      <w:r>
        <w:rPr>
          <w:rFonts w:ascii="Arial" w:hAnsi="Arial"/>
          <w:i/>
          <w:spacing w:val="1"/>
          <w:w w:val="90"/>
          <w:sz w:val="22"/>
        </w:rPr>
        <w:t xml:space="preserve"> </w:t>
      </w:r>
      <w:r>
        <w:rPr>
          <w:rFonts w:ascii="Arial" w:hAnsi="Arial"/>
          <w:i/>
          <w:w w:val="90"/>
          <w:sz w:val="22"/>
        </w:rPr>
        <w:t>И.А.,</w:t>
      </w:r>
      <w:r>
        <w:rPr>
          <w:rFonts w:ascii="Arial" w:hAnsi="Arial"/>
          <w:i/>
          <w:spacing w:val="1"/>
          <w:w w:val="90"/>
          <w:sz w:val="22"/>
        </w:rPr>
        <w:t xml:space="preserve"> </w:t>
      </w:r>
      <w:r>
        <w:rPr>
          <w:rFonts w:ascii="Arial" w:hAnsi="Arial"/>
          <w:i/>
          <w:w w:val="90"/>
          <w:sz w:val="22"/>
        </w:rPr>
        <w:t>Шипунова</w:t>
      </w:r>
      <w:r>
        <w:rPr>
          <w:rFonts w:ascii="Arial" w:hAnsi="Arial"/>
          <w:i/>
          <w:spacing w:val="1"/>
          <w:w w:val="90"/>
          <w:sz w:val="22"/>
        </w:rPr>
        <w:t xml:space="preserve"> </w:t>
      </w:r>
      <w:r>
        <w:rPr>
          <w:rFonts w:ascii="Arial" w:hAnsi="Arial"/>
          <w:i/>
          <w:w w:val="90"/>
          <w:sz w:val="22"/>
        </w:rPr>
        <w:t>В.А.</w:t>
      </w:r>
      <w:r>
        <w:rPr>
          <w:rFonts w:ascii="Arial" w:hAnsi="Arial"/>
          <w:i/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Дидактическая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сказка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«Радужное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колесико».</w:t>
      </w:r>
      <w:r>
        <w:rPr>
          <w:spacing w:val="1"/>
          <w:w w:val="90"/>
          <w:sz w:val="22"/>
        </w:rPr>
        <w:t xml:space="preserve"> </w:t>
      </w:r>
      <w:r>
        <w:rPr>
          <w:w w:val="95"/>
          <w:sz w:val="22"/>
        </w:rPr>
        <w:t>Дорожная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безопасность.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–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М.: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Цветной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мир,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2014.</w:t>
      </w:r>
    </w:p>
    <w:p>
      <w:pPr>
        <w:spacing w:before="0" w:line="225" w:lineRule="auto"/>
        <w:ind w:left="927" w:right="42" w:firstLine="0"/>
        <w:jc w:val="both"/>
        <w:rPr>
          <w:sz w:val="22"/>
        </w:rPr>
      </w:pPr>
      <w:r>
        <w:rPr>
          <w:rFonts w:ascii="Arial" w:hAnsi="Arial"/>
          <w:i/>
          <w:w w:val="85"/>
          <w:sz w:val="22"/>
        </w:rPr>
        <w:t xml:space="preserve">Лыкова И.А., Буренина А.И. и др. </w:t>
      </w:r>
      <w:r>
        <w:rPr>
          <w:w w:val="85"/>
          <w:sz w:val="22"/>
        </w:rPr>
        <w:t>Талантливые дети: индивидуальный подход в худо-</w:t>
      </w:r>
      <w:r>
        <w:rPr>
          <w:spacing w:val="1"/>
          <w:w w:val="85"/>
          <w:sz w:val="22"/>
        </w:rPr>
        <w:t xml:space="preserve"> </w:t>
      </w:r>
      <w:r>
        <w:rPr>
          <w:w w:val="95"/>
          <w:sz w:val="22"/>
        </w:rPr>
        <w:t>жественном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развитии.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–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М.: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Цветной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мир,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2012.</w:t>
      </w:r>
    </w:p>
    <w:p>
      <w:pPr>
        <w:pStyle w:val="13"/>
        <w:jc w:val="left"/>
        <w:rPr>
          <w:sz w:val="21"/>
        </w:rPr>
      </w:pPr>
    </w:p>
    <w:p>
      <w:pPr>
        <w:pStyle w:val="9"/>
        <w:ind w:left="2575" w:right="1688"/>
        <w:jc w:val="center"/>
      </w:pPr>
      <w:r>
        <w:rPr>
          <w:w w:val="80"/>
        </w:rPr>
        <w:t>ПОЗНАВАТЕЛЬНОЕ</w:t>
      </w:r>
      <w:r>
        <w:rPr>
          <w:spacing w:val="36"/>
        </w:rPr>
        <w:t xml:space="preserve"> </w:t>
      </w:r>
      <w:r>
        <w:rPr>
          <w:w w:val="80"/>
        </w:rPr>
        <w:t>РАЗВИТИЕ</w:t>
      </w:r>
    </w:p>
    <w:p>
      <w:pPr>
        <w:spacing w:before="218" w:line="225" w:lineRule="auto"/>
        <w:ind w:left="927" w:right="0" w:firstLine="0"/>
        <w:jc w:val="left"/>
        <w:rPr>
          <w:sz w:val="22"/>
        </w:rPr>
      </w:pPr>
      <w:r>
        <w:rPr>
          <w:rFonts w:ascii="Arial" w:hAnsi="Arial"/>
          <w:i/>
          <w:w w:val="85"/>
          <w:sz w:val="22"/>
        </w:rPr>
        <w:t>Лыкова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И.А.,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Касаткина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Е.И.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w w:val="85"/>
          <w:sz w:val="22"/>
        </w:rPr>
        <w:t>Дидактические игры в детском саду. Уч.-метод. посо-</w:t>
      </w:r>
      <w:r>
        <w:rPr>
          <w:spacing w:val="-54"/>
          <w:w w:val="85"/>
          <w:sz w:val="22"/>
        </w:rPr>
        <w:t xml:space="preserve"> </w:t>
      </w:r>
      <w:r>
        <w:rPr>
          <w:sz w:val="22"/>
        </w:rPr>
        <w:t>бие.</w:t>
      </w:r>
      <w:r>
        <w:rPr>
          <w:spacing w:val="-14"/>
          <w:sz w:val="22"/>
        </w:rPr>
        <w:t xml:space="preserve"> </w:t>
      </w:r>
      <w:r>
        <w:rPr>
          <w:w w:val="105"/>
          <w:sz w:val="22"/>
        </w:rPr>
        <w:t>–</w:t>
      </w:r>
      <w:r>
        <w:rPr>
          <w:spacing w:val="-16"/>
          <w:w w:val="105"/>
          <w:sz w:val="22"/>
        </w:rPr>
        <w:t xml:space="preserve"> </w:t>
      </w:r>
      <w:r>
        <w:rPr>
          <w:sz w:val="22"/>
        </w:rPr>
        <w:t>М.:</w:t>
      </w:r>
      <w:r>
        <w:rPr>
          <w:spacing w:val="-13"/>
          <w:sz w:val="22"/>
        </w:rPr>
        <w:t xml:space="preserve"> </w:t>
      </w:r>
      <w:r>
        <w:rPr>
          <w:sz w:val="22"/>
        </w:rPr>
        <w:t>Цветной</w:t>
      </w:r>
      <w:r>
        <w:rPr>
          <w:spacing w:val="-14"/>
          <w:sz w:val="22"/>
        </w:rPr>
        <w:t xml:space="preserve"> </w:t>
      </w:r>
      <w:r>
        <w:rPr>
          <w:sz w:val="22"/>
        </w:rPr>
        <w:t>мир,</w:t>
      </w:r>
      <w:r>
        <w:rPr>
          <w:spacing w:val="-13"/>
          <w:sz w:val="22"/>
        </w:rPr>
        <w:t xml:space="preserve"> </w:t>
      </w:r>
      <w:r>
        <w:rPr>
          <w:sz w:val="22"/>
        </w:rPr>
        <w:t>2016.</w:t>
      </w:r>
    </w:p>
    <w:p>
      <w:pPr>
        <w:pStyle w:val="13"/>
        <w:spacing w:line="225" w:lineRule="auto"/>
        <w:ind w:left="927"/>
        <w:jc w:val="left"/>
      </w:pPr>
      <w:r>
        <w:rPr>
          <w:rFonts w:ascii="Arial" w:hAnsi="Arial"/>
          <w:i/>
          <w:w w:val="85"/>
        </w:rPr>
        <w:t>Лыкова</w:t>
      </w:r>
      <w:r>
        <w:rPr>
          <w:rFonts w:ascii="Arial" w:hAnsi="Arial"/>
          <w:i/>
          <w:spacing w:val="19"/>
          <w:w w:val="85"/>
        </w:rPr>
        <w:t xml:space="preserve"> </w:t>
      </w:r>
      <w:r>
        <w:rPr>
          <w:rFonts w:ascii="Arial" w:hAnsi="Arial"/>
          <w:i/>
          <w:w w:val="85"/>
        </w:rPr>
        <w:t>И.А.</w:t>
      </w:r>
      <w:r>
        <w:rPr>
          <w:rFonts w:ascii="Arial" w:hAnsi="Arial"/>
          <w:i/>
          <w:spacing w:val="19"/>
          <w:w w:val="85"/>
        </w:rPr>
        <w:t xml:space="preserve"> </w:t>
      </w:r>
      <w:r>
        <w:rPr>
          <w:w w:val="85"/>
        </w:rPr>
        <w:t>Парциальная</w:t>
      </w:r>
      <w:r>
        <w:rPr>
          <w:spacing w:val="15"/>
          <w:w w:val="85"/>
        </w:rPr>
        <w:t xml:space="preserve"> </w:t>
      </w:r>
      <w:r>
        <w:rPr>
          <w:w w:val="85"/>
        </w:rPr>
        <w:t>программа</w:t>
      </w:r>
      <w:r>
        <w:rPr>
          <w:spacing w:val="15"/>
          <w:w w:val="85"/>
        </w:rPr>
        <w:t xml:space="preserve"> </w:t>
      </w:r>
      <w:r>
        <w:rPr>
          <w:w w:val="85"/>
        </w:rPr>
        <w:t>«Умные</w:t>
      </w:r>
      <w:r>
        <w:rPr>
          <w:spacing w:val="14"/>
          <w:w w:val="85"/>
        </w:rPr>
        <w:t xml:space="preserve"> </w:t>
      </w:r>
      <w:r>
        <w:rPr>
          <w:w w:val="85"/>
        </w:rPr>
        <w:t>пальчики.</w:t>
      </w:r>
      <w:r>
        <w:rPr>
          <w:spacing w:val="15"/>
          <w:w w:val="85"/>
        </w:rPr>
        <w:t xml:space="preserve"> </w:t>
      </w:r>
      <w:r>
        <w:rPr>
          <w:w w:val="85"/>
        </w:rPr>
        <w:t>Конструирование</w:t>
      </w:r>
      <w:r>
        <w:rPr>
          <w:spacing w:val="15"/>
          <w:w w:val="85"/>
        </w:rPr>
        <w:t xml:space="preserve"> </w:t>
      </w:r>
      <w:r>
        <w:rPr>
          <w:w w:val="85"/>
        </w:rPr>
        <w:t>в</w:t>
      </w:r>
      <w:r>
        <w:rPr>
          <w:spacing w:val="15"/>
          <w:w w:val="85"/>
        </w:rPr>
        <w:t xml:space="preserve"> </w:t>
      </w:r>
      <w:r>
        <w:rPr>
          <w:w w:val="85"/>
        </w:rPr>
        <w:t>детском</w:t>
      </w:r>
      <w:r>
        <w:rPr>
          <w:spacing w:val="1"/>
          <w:w w:val="85"/>
        </w:rPr>
        <w:t xml:space="preserve"> </w:t>
      </w:r>
      <w:r>
        <w:t>саду».</w:t>
      </w:r>
      <w:r>
        <w:rPr>
          <w:spacing w:val="-14"/>
        </w:rPr>
        <w:t xml:space="preserve"> </w:t>
      </w:r>
      <w:r>
        <w:rPr>
          <w:w w:val="105"/>
        </w:rPr>
        <w:t>–</w:t>
      </w:r>
      <w:r>
        <w:rPr>
          <w:spacing w:val="-17"/>
          <w:w w:val="105"/>
        </w:rPr>
        <w:t xml:space="preserve"> </w:t>
      </w:r>
      <w:r>
        <w:t>М.:</w:t>
      </w:r>
      <w:r>
        <w:rPr>
          <w:spacing w:val="-14"/>
        </w:rPr>
        <w:t xml:space="preserve"> </w:t>
      </w:r>
      <w:r>
        <w:t>Цветной</w:t>
      </w:r>
      <w:r>
        <w:rPr>
          <w:spacing w:val="-13"/>
        </w:rPr>
        <w:t xml:space="preserve"> </w:t>
      </w:r>
      <w:r>
        <w:t>мир,</w:t>
      </w:r>
      <w:r>
        <w:rPr>
          <w:spacing w:val="-14"/>
        </w:rPr>
        <w:t xml:space="preserve"> </w:t>
      </w:r>
      <w:r>
        <w:t>2016.</w:t>
      </w:r>
    </w:p>
    <w:p>
      <w:pPr>
        <w:pStyle w:val="13"/>
        <w:spacing w:line="225" w:lineRule="auto"/>
        <w:ind w:left="927"/>
        <w:jc w:val="left"/>
      </w:pPr>
      <w:r>
        <w:rPr>
          <w:rFonts w:ascii="Arial" w:hAnsi="Arial"/>
          <w:i/>
          <w:spacing w:val="-1"/>
          <w:w w:val="90"/>
        </w:rPr>
        <w:t>Лыкова</w:t>
      </w:r>
      <w:r>
        <w:rPr>
          <w:rFonts w:ascii="Arial" w:hAnsi="Arial"/>
          <w:i/>
          <w:spacing w:val="-5"/>
          <w:w w:val="90"/>
        </w:rPr>
        <w:t xml:space="preserve"> </w:t>
      </w:r>
      <w:r>
        <w:rPr>
          <w:rFonts w:ascii="Arial" w:hAnsi="Arial"/>
          <w:i/>
          <w:spacing w:val="-1"/>
          <w:w w:val="90"/>
        </w:rPr>
        <w:t>И.А.</w:t>
      </w:r>
      <w:r>
        <w:rPr>
          <w:rFonts w:ascii="Arial" w:hAnsi="Arial"/>
          <w:i/>
          <w:spacing w:val="-4"/>
          <w:w w:val="90"/>
        </w:rPr>
        <w:t xml:space="preserve"> </w:t>
      </w:r>
      <w:r>
        <w:rPr>
          <w:spacing w:val="-1"/>
          <w:w w:val="90"/>
        </w:rPr>
        <w:t>Конструирование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в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детском</w:t>
      </w:r>
      <w:r>
        <w:rPr>
          <w:spacing w:val="-9"/>
          <w:w w:val="90"/>
        </w:rPr>
        <w:t xml:space="preserve"> </w:t>
      </w:r>
      <w:r>
        <w:rPr>
          <w:w w:val="90"/>
        </w:rPr>
        <w:t>саду.</w:t>
      </w:r>
      <w:r>
        <w:rPr>
          <w:spacing w:val="-8"/>
          <w:w w:val="90"/>
        </w:rPr>
        <w:t xml:space="preserve"> </w:t>
      </w:r>
      <w:r>
        <w:rPr>
          <w:w w:val="90"/>
        </w:rPr>
        <w:t>Вторая</w:t>
      </w:r>
      <w:r>
        <w:rPr>
          <w:spacing w:val="-9"/>
          <w:w w:val="90"/>
        </w:rPr>
        <w:t xml:space="preserve"> </w:t>
      </w:r>
      <w:r>
        <w:rPr>
          <w:w w:val="90"/>
        </w:rPr>
        <w:t>младшая</w:t>
      </w:r>
      <w:r>
        <w:rPr>
          <w:spacing w:val="-9"/>
          <w:w w:val="90"/>
        </w:rPr>
        <w:t xml:space="preserve"> </w:t>
      </w:r>
      <w:r>
        <w:rPr>
          <w:w w:val="90"/>
        </w:rPr>
        <w:t>группа.</w:t>
      </w:r>
      <w:r>
        <w:rPr>
          <w:spacing w:val="-9"/>
          <w:w w:val="90"/>
        </w:rPr>
        <w:t xml:space="preserve"> </w:t>
      </w:r>
      <w:r>
        <w:rPr>
          <w:w w:val="90"/>
        </w:rPr>
        <w:t>Уч.-метод.</w:t>
      </w:r>
      <w:r>
        <w:rPr>
          <w:spacing w:val="-57"/>
          <w:w w:val="90"/>
        </w:rPr>
        <w:t xml:space="preserve"> </w:t>
      </w:r>
      <w:r>
        <w:t>пособие.</w:t>
      </w:r>
      <w:r>
        <w:rPr>
          <w:spacing w:val="-14"/>
        </w:rPr>
        <w:t xml:space="preserve"> </w:t>
      </w:r>
      <w:r>
        <w:rPr>
          <w:w w:val="105"/>
        </w:rPr>
        <w:t>–</w:t>
      </w:r>
      <w:r>
        <w:rPr>
          <w:spacing w:val="-18"/>
          <w:w w:val="105"/>
        </w:rPr>
        <w:t xml:space="preserve"> </w:t>
      </w:r>
      <w:r>
        <w:t>М.:</w:t>
      </w:r>
      <w:r>
        <w:rPr>
          <w:spacing w:val="-14"/>
        </w:rPr>
        <w:t xml:space="preserve"> </w:t>
      </w:r>
      <w:r>
        <w:t>Цветной</w:t>
      </w:r>
      <w:r>
        <w:rPr>
          <w:spacing w:val="-14"/>
        </w:rPr>
        <w:t xml:space="preserve"> </w:t>
      </w:r>
      <w:r>
        <w:t>мир,</w:t>
      </w:r>
      <w:r>
        <w:rPr>
          <w:spacing w:val="-14"/>
        </w:rPr>
        <w:t xml:space="preserve"> </w:t>
      </w:r>
      <w:r>
        <w:t>2015.</w:t>
      </w:r>
    </w:p>
    <w:p>
      <w:pPr>
        <w:pStyle w:val="13"/>
        <w:spacing w:before="63" w:line="248" w:lineRule="exact"/>
        <w:ind w:left="927"/>
        <w:jc w:val="left"/>
      </w:pPr>
      <w:r>
        <w:br w:type="column"/>
      </w:r>
      <w:r>
        <w:rPr>
          <w:rFonts w:ascii="Arial" w:hAnsi="Arial"/>
          <w:i/>
          <w:w w:val="85"/>
        </w:rPr>
        <w:t>Лыкова</w:t>
      </w:r>
      <w:r>
        <w:rPr>
          <w:rFonts w:ascii="Arial" w:hAnsi="Arial"/>
          <w:i/>
          <w:spacing w:val="22"/>
          <w:w w:val="85"/>
        </w:rPr>
        <w:t xml:space="preserve"> </w:t>
      </w:r>
      <w:r>
        <w:rPr>
          <w:rFonts w:ascii="Arial" w:hAnsi="Arial"/>
          <w:i/>
          <w:w w:val="85"/>
        </w:rPr>
        <w:t>И.А.</w:t>
      </w:r>
      <w:r>
        <w:rPr>
          <w:rFonts w:ascii="Arial" w:hAnsi="Arial"/>
          <w:i/>
          <w:spacing w:val="22"/>
          <w:w w:val="85"/>
        </w:rPr>
        <w:t xml:space="preserve"> </w:t>
      </w:r>
      <w:r>
        <w:rPr>
          <w:w w:val="85"/>
        </w:rPr>
        <w:t>Конструирование</w:t>
      </w:r>
      <w:r>
        <w:rPr>
          <w:spacing w:val="18"/>
          <w:w w:val="85"/>
        </w:rPr>
        <w:t xml:space="preserve"> </w:t>
      </w:r>
      <w:r>
        <w:rPr>
          <w:w w:val="85"/>
        </w:rPr>
        <w:t>в</w:t>
      </w:r>
      <w:r>
        <w:rPr>
          <w:spacing w:val="18"/>
          <w:w w:val="85"/>
        </w:rPr>
        <w:t xml:space="preserve"> </w:t>
      </w:r>
      <w:r>
        <w:rPr>
          <w:w w:val="85"/>
        </w:rPr>
        <w:t>детском</w:t>
      </w:r>
      <w:r>
        <w:rPr>
          <w:spacing w:val="18"/>
          <w:w w:val="85"/>
        </w:rPr>
        <w:t xml:space="preserve"> </w:t>
      </w:r>
      <w:r>
        <w:rPr>
          <w:w w:val="85"/>
        </w:rPr>
        <w:t>саду.</w:t>
      </w:r>
      <w:r>
        <w:rPr>
          <w:spacing w:val="18"/>
          <w:w w:val="85"/>
        </w:rPr>
        <w:t xml:space="preserve"> </w:t>
      </w:r>
      <w:r>
        <w:rPr>
          <w:w w:val="85"/>
        </w:rPr>
        <w:t>Средняя</w:t>
      </w:r>
      <w:r>
        <w:rPr>
          <w:spacing w:val="18"/>
          <w:w w:val="85"/>
        </w:rPr>
        <w:t xml:space="preserve"> </w:t>
      </w:r>
      <w:r>
        <w:rPr>
          <w:w w:val="85"/>
        </w:rPr>
        <w:t>группа.</w:t>
      </w:r>
      <w:r>
        <w:rPr>
          <w:spacing w:val="18"/>
          <w:w w:val="85"/>
        </w:rPr>
        <w:t xml:space="preserve"> </w:t>
      </w:r>
      <w:r>
        <w:rPr>
          <w:w w:val="85"/>
        </w:rPr>
        <w:t>Уч.-метод.</w:t>
      </w:r>
      <w:r>
        <w:rPr>
          <w:spacing w:val="18"/>
          <w:w w:val="85"/>
        </w:rPr>
        <w:t xml:space="preserve"> </w:t>
      </w:r>
      <w:r>
        <w:rPr>
          <w:w w:val="85"/>
        </w:rPr>
        <w:t>пособие.</w:t>
      </w:r>
    </w:p>
    <w:p>
      <w:pPr>
        <w:pStyle w:val="22"/>
        <w:numPr>
          <w:ilvl w:val="0"/>
          <w:numId w:val="11"/>
        </w:numPr>
        <w:tabs>
          <w:tab w:val="left" w:pos="1106"/>
        </w:tabs>
        <w:spacing w:before="0" w:after="0" w:line="240" w:lineRule="exact"/>
        <w:ind w:left="1105" w:right="0" w:hanging="179"/>
        <w:jc w:val="left"/>
        <w:rPr>
          <w:sz w:val="22"/>
        </w:rPr>
      </w:pPr>
      <w:r>
        <w:rPr>
          <w:w w:val="85"/>
          <w:sz w:val="22"/>
        </w:rPr>
        <w:t>М.:</w:t>
      </w:r>
      <w:r>
        <w:rPr>
          <w:spacing w:val="12"/>
          <w:w w:val="85"/>
          <w:sz w:val="22"/>
        </w:rPr>
        <w:t xml:space="preserve"> </w:t>
      </w:r>
      <w:r>
        <w:rPr>
          <w:w w:val="85"/>
          <w:sz w:val="22"/>
        </w:rPr>
        <w:t>Цветной</w:t>
      </w:r>
      <w:r>
        <w:rPr>
          <w:spacing w:val="13"/>
          <w:w w:val="85"/>
          <w:sz w:val="22"/>
        </w:rPr>
        <w:t xml:space="preserve"> </w:t>
      </w:r>
      <w:r>
        <w:rPr>
          <w:w w:val="85"/>
          <w:sz w:val="22"/>
        </w:rPr>
        <w:t>мир,</w:t>
      </w:r>
      <w:r>
        <w:rPr>
          <w:spacing w:val="13"/>
          <w:w w:val="85"/>
          <w:sz w:val="22"/>
        </w:rPr>
        <w:t xml:space="preserve"> </w:t>
      </w:r>
      <w:r>
        <w:rPr>
          <w:w w:val="85"/>
          <w:sz w:val="22"/>
        </w:rPr>
        <w:t>2015.</w:t>
      </w:r>
    </w:p>
    <w:p>
      <w:pPr>
        <w:pStyle w:val="13"/>
        <w:spacing w:line="240" w:lineRule="exact"/>
        <w:ind w:left="927"/>
        <w:jc w:val="left"/>
      </w:pPr>
      <w:r>
        <w:rPr>
          <w:rFonts w:ascii="Arial" w:hAnsi="Arial"/>
          <w:i/>
          <w:w w:val="85"/>
        </w:rPr>
        <w:t>Лыкова</w:t>
      </w:r>
      <w:r>
        <w:rPr>
          <w:rFonts w:ascii="Arial" w:hAnsi="Arial"/>
          <w:i/>
          <w:spacing w:val="18"/>
          <w:w w:val="85"/>
        </w:rPr>
        <w:t xml:space="preserve"> </w:t>
      </w:r>
      <w:r>
        <w:rPr>
          <w:rFonts w:ascii="Arial" w:hAnsi="Arial"/>
          <w:i/>
          <w:w w:val="85"/>
        </w:rPr>
        <w:t>И.А.</w:t>
      </w:r>
      <w:r>
        <w:rPr>
          <w:rFonts w:ascii="Arial" w:hAnsi="Arial"/>
          <w:i/>
          <w:spacing w:val="18"/>
          <w:w w:val="85"/>
        </w:rPr>
        <w:t xml:space="preserve"> </w:t>
      </w:r>
      <w:r>
        <w:rPr>
          <w:w w:val="85"/>
        </w:rPr>
        <w:t>Конструирование</w:t>
      </w:r>
      <w:r>
        <w:rPr>
          <w:spacing w:val="14"/>
          <w:w w:val="85"/>
        </w:rPr>
        <w:t xml:space="preserve"> </w:t>
      </w:r>
      <w:r>
        <w:rPr>
          <w:w w:val="85"/>
        </w:rPr>
        <w:t>в</w:t>
      </w:r>
      <w:r>
        <w:rPr>
          <w:spacing w:val="14"/>
          <w:w w:val="85"/>
        </w:rPr>
        <w:t xml:space="preserve"> </w:t>
      </w:r>
      <w:r>
        <w:rPr>
          <w:w w:val="85"/>
        </w:rPr>
        <w:t>детском</w:t>
      </w:r>
      <w:r>
        <w:rPr>
          <w:spacing w:val="14"/>
          <w:w w:val="85"/>
        </w:rPr>
        <w:t xml:space="preserve"> </w:t>
      </w:r>
      <w:r>
        <w:rPr>
          <w:w w:val="85"/>
        </w:rPr>
        <w:t>саду.</w:t>
      </w:r>
      <w:r>
        <w:rPr>
          <w:spacing w:val="15"/>
          <w:w w:val="85"/>
        </w:rPr>
        <w:t xml:space="preserve"> </w:t>
      </w:r>
      <w:r>
        <w:rPr>
          <w:w w:val="85"/>
        </w:rPr>
        <w:t>Старшая</w:t>
      </w:r>
      <w:r>
        <w:rPr>
          <w:spacing w:val="14"/>
          <w:w w:val="85"/>
        </w:rPr>
        <w:t xml:space="preserve"> </w:t>
      </w:r>
      <w:r>
        <w:rPr>
          <w:w w:val="85"/>
        </w:rPr>
        <w:t>группа.</w:t>
      </w:r>
      <w:r>
        <w:rPr>
          <w:spacing w:val="14"/>
          <w:w w:val="85"/>
        </w:rPr>
        <w:t xml:space="preserve"> </w:t>
      </w:r>
      <w:r>
        <w:rPr>
          <w:w w:val="85"/>
        </w:rPr>
        <w:t>Уч.-метод.</w:t>
      </w:r>
      <w:r>
        <w:rPr>
          <w:spacing w:val="14"/>
          <w:w w:val="85"/>
        </w:rPr>
        <w:t xml:space="preserve"> </w:t>
      </w:r>
      <w:r>
        <w:rPr>
          <w:w w:val="85"/>
        </w:rPr>
        <w:t>пособие.</w:t>
      </w:r>
    </w:p>
    <w:p>
      <w:pPr>
        <w:pStyle w:val="22"/>
        <w:numPr>
          <w:ilvl w:val="0"/>
          <w:numId w:val="11"/>
        </w:numPr>
        <w:tabs>
          <w:tab w:val="left" w:pos="1106"/>
        </w:tabs>
        <w:spacing w:before="0" w:after="0" w:line="240" w:lineRule="exact"/>
        <w:ind w:left="1105" w:right="0" w:hanging="179"/>
        <w:jc w:val="left"/>
        <w:rPr>
          <w:sz w:val="22"/>
        </w:rPr>
      </w:pPr>
      <w:r>
        <w:rPr>
          <w:w w:val="85"/>
          <w:sz w:val="22"/>
        </w:rPr>
        <w:t>М.:</w:t>
      </w:r>
      <w:r>
        <w:rPr>
          <w:spacing w:val="12"/>
          <w:w w:val="85"/>
          <w:sz w:val="22"/>
        </w:rPr>
        <w:t xml:space="preserve"> </w:t>
      </w:r>
      <w:r>
        <w:rPr>
          <w:w w:val="85"/>
          <w:sz w:val="22"/>
        </w:rPr>
        <w:t>Цветной</w:t>
      </w:r>
      <w:r>
        <w:rPr>
          <w:spacing w:val="13"/>
          <w:w w:val="85"/>
          <w:sz w:val="22"/>
        </w:rPr>
        <w:t xml:space="preserve"> </w:t>
      </w:r>
      <w:r>
        <w:rPr>
          <w:w w:val="85"/>
          <w:sz w:val="22"/>
        </w:rPr>
        <w:t>мир,</w:t>
      </w:r>
      <w:r>
        <w:rPr>
          <w:spacing w:val="13"/>
          <w:w w:val="85"/>
          <w:sz w:val="22"/>
        </w:rPr>
        <w:t xml:space="preserve"> </w:t>
      </w:r>
      <w:r>
        <w:rPr>
          <w:w w:val="85"/>
          <w:sz w:val="22"/>
        </w:rPr>
        <w:t>2016.</w:t>
      </w:r>
    </w:p>
    <w:p>
      <w:pPr>
        <w:pStyle w:val="13"/>
        <w:spacing w:before="5" w:line="225" w:lineRule="auto"/>
        <w:ind w:left="927" w:right="926"/>
      </w:pPr>
      <w:r>
        <w:rPr>
          <w:rFonts w:ascii="Arial" w:hAnsi="Arial"/>
          <w:i/>
          <w:w w:val="90"/>
        </w:rPr>
        <w:t xml:space="preserve">Лыкова И.А. </w:t>
      </w:r>
      <w:r>
        <w:rPr>
          <w:w w:val="90"/>
        </w:rPr>
        <w:t>Конструирование в детском саду. Подготовительная к школе группа.</w:t>
      </w:r>
      <w:r>
        <w:rPr>
          <w:spacing w:val="-57"/>
          <w:w w:val="90"/>
        </w:rPr>
        <w:t xml:space="preserve"> </w:t>
      </w:r>
      <w:r>
        <w:rPr>
          <w:w w:val="95"/>
        </w:rPr>
        <w:t>Уч.-метод.</w:t>
      </w:r>
      <w:r>
        <w:rPr>
          <w:spacing w:val="-11"/>
          <w:w w:val="95"/>
        </w:rPr>
        <w:t xml:space="preserve"> </w:t>
      </w:r>
      <w:r>
        <w:rPr>
          <w:w w:val="95"/>
        </w:rPr>
        <w:t>пособие.</w:t>
      </w:r>
      <w:r>
        <w:rPr>
          <w:spacing w:val="-11"/>
          <w:w w:val="95"/>
        </w:rPr>
        <w:t xml:space="preserve"> </w:t>
      </w:r>
      <w:r>
        <w:rPr>
          <w:w w:val="95"/>
        </w:rPr>
        <w:t>–</w:t>
      </w:r>
      <w:r>
        <w:rPr>
          <w:spacing w:val="-11"/>
          <w:w w:val="95"/>
        </w:rPr>
        <w:t xml:space="preserve"> </w:t>
      </w:r>
      <w:r>
        <w:rPr>
          <w:w w:val="95"/>
        </w:rPr>
        <w:t>М.:</w:t>
      </w:r>
      <w:r>
        <w:rPr>
          <w:spacing w:val="-11"/>
          <w:w w:val="95"/>
        </w:rPr>
        <w:t xml:space="preserve"> </w:t>
      </w:r>
      <w:r>
        <w:rPr>
          <w:w w:val="95"/>
        </w:rPr>
        <w:t>Цветной</w:t>
      </w:r>
      <w:r>
        <w:rPr>
          <w:spacing w:val="-11"/>
          <w:w w:val="95"/>
        </w:rPr>
        <w:t xml:space="preserve"> </w:t>
      </w:r>
      <w:r>
        <w:rPr>
          <w:w w:val="95"/>
        </w:rPr>
        <w:t>мир,</w:t>
      </w:r>
      <w:r>
        <w:rPr>
          <w:spacing w:val="-11"/>
          <w:w w:val="95"/>
        </w:rPr>
        <w:t xml:space="preserve"> </w:t>
      </w:r>
      <w:r>
        <w:rPr>
          <w:w w:val="95"/>
        </w:rPr>
        <w:t>2016.</w:t>
      </w:r>
    </w:p>
    <w:p>
      <w:pPr>
        <w:pStyle w:val="13"/>
        <w:spacing w:line="225" w:lineRule="auto"/>
        <w:ind w:left="927" w:right="920"/>
      </w:pPr>
      <w:r>
        <w:rPr>
          <w:rFonts w:ascii="Arial" w:hAnsi="Arial"/>
          <w:i/>
          <w:w w:val="90"/>
        </w:rPr>
        <w:t>Лыкова</w:t>
      </w:r>
      <w:r>
        <w:rPr>
          <w:rFonts w:ascii="Arial" w:hAnsi="Arial"/>
          <w:i/>
          <w:spacing w:val="1"/>
          <w:w w:val="90"/>
        </w:rPr>
        <w:t xml:space="preserve"> </w:t>
      </w:r>
      <w:r>
        <w:rPr>
          <w:rFonts w:ascii="Arial" w:hAnsi="Arial"/>
          <w:i/>
          <w:w w:val="90"/>
        </w:rPr>
        <w:t>И.А.</w:t>
      </w:r>
      <w:r>
        <w:rPr>
          <w:rFonts w:ascii="Arial" w:hAnsi="Arial"/>
          <w:i/>
          <w:spacing w:val="1"/>
          <w:w w:val="90"/>
        </w:rPr>
        <w:t xml:space="preserve"> </w:t>
      </w:r>
      <w:r>
        <w:rPr>
          <w:w w:val="90"/>
        </w:rPr>
        <w:t>Демонстрационный</w:t>
      </w:r>
      <w:r>
        <w:rPr>
          <w:spacing w:val="1"/>
          <w:w w:val="90"/>
        </w:rPr>
        <w:t xml:space="preserve"> </w:t>
      </w:r>
      <w:r>
        <w:rPr>
          <w:w w:val="90"/>
        </w:rPr>
        <w:t>материал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программе</w:t>
      </w:r>
      <w:r>
        <w:rPr>
          <w:spacing w:val="1"/>
          <w:w w:val="90"/>
        </w:rPr>
        <w:t xml:space="preserve"> </w:t>
      </w:r>
      <w:r>
        <w:rPr>
          <w:w w:val="90"/>
        </w:rPr>
        <w:t>«Умные</w:t>
      </w:r>
      <w:r>
        <w:rPr>
          <w:spacing w:val="1"/>
          <w:w w:val="90"/>
        </w:rPr>
        <w:t xml:space="preserve"> </w:t>
      </w:r>
      <w:r>
        <w:rPr>
          <w:w w:val="90"/>
        </w:rPr>
        <w:t>пальчики.</w:t>
      </w:r>
      <w:r>
        <w:rPr>
          <w:spacing w:val="1"/>
          <w:w w:val="90"/>
        </w:rPr>
        <w:t xml:space="preserve"> </w:t>
      </w:r>
      <w:r>
        <w:rPr>
          <w:w w:val="90"/>
        </w:rPr>
        <w:t>Конструирование в детском саду» (комплекты цветных картонных карпточек для</w:t>
      </w:r>
      <w:r>
        <w:rPr>
          <w:spacing w:val="1"/>
          <w:w w:val="90"/>
        </w:rPr>
        <w:t xml:space="preserve"> </w:t>
      </w:r>
      <w:r>
        <w:rPr>
          <w:w w:val="90"/>
        </w:rPr>
        <w:t>всех</w:t>
      </w:r>
      <w:r>
        <w:rPr>
          <w:spacing w:val="-5"/>
          <w:w w:val="90"/>
        </w:rPr>
        <w:t xml:space="preserve"> </w:t>
      </w:r>
      <w:r>
        <w:rPr>
          <w:w w:val="90"/>
        </w:rPr>
        <w:t>возрастных</w:t>
      </w:r>
      <w:r>
        <w:rPr>
          <w:spacing w:val="-5"/>
          <w:w w:val="90"/>
        </w:rPr>
        <w:t xml:space="preserve"> </w:t>
      </w:r>
      <w:r>
        <w:rPr>
          <w:w w:val="90"/>
        </w:rPr>
        <w:t>групп</w:t>
      </w:r>
      <w:r>
        <w:rPr>
          <w:spacing w:val="-5"/>
          <w:w w:val="90"/>
        </w:rPr>
        <w:t xml:space="preserve"> </w:t>
      </w:r>
      <w:r>
        <w:rPr>
          <w:w w:val="90"/>
        </w:rPr>
        <w:t>детского</w:t>
      </w:r>
      <w:r>
        <w:rPr>
          <w:spacing w:val="-5"/>
          <w:w w:val="90"/>
        </w:rPr>
        <w:t xml:space="preserve"> </w:t>
      </w:r>
      <w:r>
        <w:rPr>
          <w:w w:val="90"/>
        </w:rPr>
        <w:t>сада).</w:t>
      </w:r>
      <w:r>
        <w:rPr>
          <w:spacing w:val="-5"/>
          <w:w w:val="90"/>
        </w:rPr>
        <w:t xml:space="preserve"> </w:t>
      </w:r>
      <w:r>
        <w:rPr>
          <w:w w:val="90"/>
        </w:rPr>
        <w:t>–</w:t>
      </w:r>
      <w:r>
        <w:rPr>
          <w:spacing w:val="-5"/>
          <w:w w:val="90"/>
        </w:rPr>
        <w:t xml:space="preserve"> </w:t>
      </w:r>
      <w:r>
        <w:rPr>
          <w:w w:val="90"/>
        </w:rPr>
        <w:t>М.:</w:t>
      </w:r>
      <w:r>
        <w:rPr>
          <w:spacing w:val="-4"/>
          <w:w w:val="90"/>
        </w:rPr>
        <w:t xml:space="preserve"> </w:t>
      </w:r>
      <w:r>
        <w:rPr>
          <w:w w:val="90"/>
        </w:rPr>
        <w:t>Цветной</w:t>
      </w:r>
      <w:r>
        <w:rPr>
          <w:spacing w:val="-5"/>
          <w:w w:val="90"/>
        </w:rPr>
        <w:t xml:space="preserve"> </w:t>
      </w:r>
      <w:r>
        <w:rPr>
          <w:w w:val="90"/>
        </w:rPr>
        <w:t>мир,</w:t>
      </w:r>
      <w:r>
        <w:rPr>
          <w:spacing w:val="-5"/>
          <w:w w:val="90"/>
        </w:rPr>
        <w:t xml:space="preserve"> </w:t>
      </w:r>
      <w:r>
        <w:rPr>
          <w:w w:val="90"/>
        </w:rPr>
        <w:t>2014-2016.</w:t>
      </w:r>
    </w:p>
    <w:p>
      <w:pPr>
        <w:spacing w:before="0" w:line="225" w:lineRule="auto"/>
        <w:ind w:left="927" w:right="924" w:firstLine="0"/>
        <w:jc w:val="both"/>
        <w:rPr>
          <w:sz w:val="22"/>
        </w:rPr>
      </w:pPr>
      <w:r>
        <w:rPr>
          <w:rFonts w:ascii="Arial" w:hAnsi="Arial"/>
          <w:i/>
          <w:w w:val="85"/>
          <w:sz w:val="22"/>
        </w:rPr>
        <w:t>Лыкова</w:t>
      </w:r>
      <w:r>
        <w:rPr>
          <w:rFonts w:ascii="Arial" w:hAnsi="Arial"/>
          <w:i/>
          <w:spacing w:val="1"/>
          <w:w w:val="85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И.А.,</w:t>
      </w:r>
      <w:r>
        <w:rPr>
          <w:rFonts w:ascii="Arial" w:hAnsi="Arial"/>
          <w:i/>
          <w:spacing w:val="42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Рыжова</w:t>
      </w:r>
      <w:r>
        <w:rPr>
          <w:rFonts w:ascii="Arial" w:hAnsi="Arial"/>
          <w:i/>
          <w:spacing w:val="43"/>
          <w:sz w:val="22"/>
        </w:rPr>
        <w:t xml:space="preserve"> </w:t>
      </w:r>
      <w:r>
        <w:rPr>
          <w:rFonts w:ascii="Arial" w:hAnsi="Arial"/>
          <w:i/>
          <w:w w:val="85"/>
          <w:sz w:val="22"/>
        </w:rPr>
        <w:t>Н.А.</w:t>
      </w:r>
      <w:r>
        <w:rPr>
          <w:rFonts w:ascii="Arial" w:hAnsi="Arial"/>
          <w:i/>
          <w:spacing w:val="43"/>
          <w:sz w:val="22"/>
        </w:rPr>
        <w:t xml:space="preserve"> </w:t>
      </w:r>
      <w:r>
        <w:rPr>
          <w:w w:val="85"/>
          <w:sz w:val="22"/>
        </w:rPr>
        <w:t>Интеграция эстетического и экологического образования</w:t>
      </w:r>
      <w:r>
        <w:rPr>
          <w:spacing w:val="-54"/>
          <w:w w:val="85"/>
          <w:sz w:val="22"/>
        </w:rPr>
        <w:t xml:space="preserve"> </w:t>
      </w:r>
      <w:r>
        <w:rPr>
          <w:w w:val="95"/>
          <w:sz w:val="22"/>
        </w:rPr>
        <w:t>в</w:t>
      </w:r>
      <w:r>
        <w:rPr>
          <w:spacing w:val="-10"/>
          <w:w w:val="95"/>
          <w:sz w:val="22"/>
        </w:rPr>
        <w:t xml:space="preserve"> </w:t>
      </w:r>
      <w:r>
        <w:rPr>
          <w:w w:val="95"/>
          <w:sz w:val="22"/>
        </w:rPr>
        <w:t>детском</w:t>
      </w:r>
      <w:r>
        <w:rPr>
          <w:spacing w:val="-10"/>
          <w:w w:val="95"/>
          <w:sz w:val="22"/>
        </w:rPr>
        <w:t xml:space="preserve"> </w:t>
      </w:r>
      <w:r>
        <w:rPr>
          <w:w w:val="95"/>
          <w:sz w:val="22"/>
        </w:rPr>
        <w:t>саду.</w:t>
      </w:r>
      <w:r>
        <w:rPr>
          <w:spacing w:val="-10"/>
          <w:w w:val="95"/>
          <w:sz w:val="22"/>
        </w:rPr>
        <w:t xml:space="preserve"> </w:t>
      </w:r>
      <w:r>
        <w:rPr>
          <w:w w:val="95"/>
          <w:sz w:val="22"/>
        </w:rPr>
        <w:t>–</w:t>
      </w:r>
      <w:r>
        <w:rPr>
          <w:spacing w:val="-10"/>
          <w:w w:val="95"/>
          <w:sz w:val="22"/>
        </w:rPr>
        <w:t xml:space="preserve"> </w:t>
      </w:r>
      <w:r>
        <w:rPr>
          <w:w w:val="95"/>
          <w:sz w:val="22"/>
        </w:rPr>
        <w:t>М.:</w:t>
      </w:r>
      <w:r>
        <w:rPr>
          <w:spacing w:val="-10"/>
          <w:w w:val="95"/>
          <w:sz w:val="22"/>
        </w:rPr>
        <w:t xml:space="preserve"> </w:t>
      </w:r>
      <w:r>
        <w:rPr>
          <w:w w:val="95"/>
          <w:sz w:val="22"/>
        </w:rPr>
        <w:t>Цветной</w:t>
      </w:r>
      <w:r>
        <w:rPr>
          <w:spacing w:val="-10"/>
          <w:w w:val="95"/>
          <w:sz w:val="22"/>
        </w:rPr>
        <w:t xml:space="preserve"> </w:t>
      </w:r>
      <w:r>
        <w:rPr>
          <w:w w:val="95"/>
          <w:sz w:val="22"/>
        </w:rPr>
        <w:t>мир,</w:t>
      </w:r>
      <w:r>
        <w:rPr>
          <w:spacing w:val="-10"/>
          <w:w w:val="95"/>
          <w:sz w:val="22"/>
        </w:rPr>
        <w:t xml:space="preserve"> </w:t>
      </w:r>
      <w:r>
        <w:rPr>
          <w:w w:val="95"/>
          <w:sz w:val="22"/>
        </w:rPr>
        <w:t>2012.</w:t>
      </w:r>
    </w:p>
    <w:p>
      <w:pPr>
        <w:pStyle w:val="13"/>
        <w:spacing w:line="225" w:lineRule="auto"/>
        <w:ind w:left="927" w:right="924"/>
      </w:pPr>
      <w:r>
        <w:rPr>
          <w:rFonts w:ascii="Arial" w:hAnsi="Arial"/>
          <w:i/>
          <w:w w:val="85"/>
        </w:rPr>
        <w:t xml:space="preserve">Лыкова И.А. </w:t>
      </w:r>
      <w:r>
        <w:rPr>
          <w:w w:val="85"/>
        </w:rPr>
        <w:t>Серия учебных видеофильмов на DVD. Проектирование интегрирован-</w:t>
      </w:r>
      <w:r>
        <w:rPr>
          <w:spacing w:val="1"/>
          <w:w w:val="85"/>
        </w:rPr>
        <w:t xml:space="preserve"> </w:t>
      </w:r>
      <w:r>
        <w:rPr>
          <w:w w:val="90"/>
        </w:rPr>
        <w:t>ного</w:t>
      </w:r>
      <w:r>
        <w:rPr>
          <w:spacing w:val="28"/>
          <w:w w:val="90"/>
        </w:rPr>
        <w:t xml:space="preserve"> </w:t>
      </w:r>
      <w:r>
        <w:rPr>
          <w:w w:val="90"/>
        </w:rPr>
        <w:t>содержания</w:t>
      </w:r>
      <w:r>
        <w:rPr>
          <w:spacing w:val="28"/>
          <w:w w:val="90"/>
        </w:rPr>
        <w:t xml:space="preserve"> </w:t>
      </w:r>
      <w:r>
        <w:rPr>
          <w:w w:val="90"/>
        </w:rPr>
        <w:t>образовательной</w:t>
      </w:r>
      <w:r>
        <w:rPr>
          <w:spacing w:val="28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28"/>
          <w:w w:val="90"/>
        </w:rPr>
        <w:t xml:space="preserve"> </w:t>
      </w:r>
      <w:r>
        <w:rPr>
          <w:w w:val="90"/>
        </w:rPr>
        <w:t>в</w:t>
      </w:r>
      <w:r>
        <w:rPr>
          <w:spacing w:val="28"/>
          <w:w w:val="90"/>
        </w:rPr>
        <w:t xml:space="preserve"> </w:t>
      </w:r>
      <w:r>
        <w:rPr>
          <w:w w:val="90"/>
        </w:rPr>
        <w:t>детском</w:t>
      </w:r>
      <w:r>
        <w:rPr>
          <w:spacing w:val="28"/>
          <w:w w:val="90"/>
        </w:rPr>
        <w:t xml:space="preserve"> </w:t>
      </w:r>
      <w:r>
        <w:rPr>
          <w:w w:val="90"/>
        </w:rPr>
        <w:t>саду.</w:t>
      </w:r>
      <w:r>
        <w:rPr>
          <w:spacing w:val="28"/>
          <w:w w:val="90"/>
        </w:rPr>
        <w:t xml:space="preserve"> </w:t>
      </w:r>
      <w:r>
        <w:rPr>
          <w:w w:val="90"/>
        </w:rPr>
        <w:t>Темы:</w:t>
      </w:r>
      <w:r>
        <w:rPr>
          <w:spacing w:val="28"/>
          <w:w w:val="90"/>
        </w:rPr>
        <w:t xml:space="preserve"> </w:t>
      </w:r>
      <w:r>
        <w:rPr>
          <w:w w:val="90"/>
        </w:rPr>
        <w:t>«Луг»,</w:t>
      </w:r>
    </w:p>
    <w:p>
      <w:pPr>
        <w:pStyle w:val="13"/>
        <w:spacing w:line="225" w:lineRule="auto"/>
        <w:ind w:left="927" w:right="925"/>
      </w:pPr>
      <w:r>
        <w:rPr>
          <w:w w:val="85"/>
        </w:rPr>
        <w:t>«Лес», «Море», «Горы», «Зоопарк», «Дымковская игрушка», «Игрушки», «Бумажный</w:t>
      </w:r>
      <w:r>
        <w:rPr>
          <w:spacing w:val="1"/>
          <w:w w:val="85"/>
        </w:rPr>
        <w:t xml:space="preserve"> </w:t>
      </w:r>
      <w:r>
        <w:rPr>
          <w:spacing w:val="-2"/>
          <w:w w:val="90"/>
        </w:rPr>
        <w:t>фольклор»,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«Дорога»,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«Деревня»,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«Город»,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«Сказка»,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«Театр»,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«Космос».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–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М.: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ИД</w:t>
      </w:r>
    </w:p>
    <w:p>
      <w:pPr>
        <w:pStyle w:val="13"/>
        <w:spacing w:line="243" w:lineRule="exact"/>
        <w:ind w:left="927"/>
      </w:pPr>
      <w:r>
        <w:rPr>
          <w:spacing w:val="-1"/>
          <w:w w:val="90"/>
        </w:rPr>
        <w:t>«Цветной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мир,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2014.</w:t>
      </w:r>
    </w:p>
    <w:p>
      <w:pPr>
        <w:pStyle w:val="13"/>
        <w:jc w:val="left"/>
        <w:rPr>
          <w:sz w:val="21"/>
        </w:rPr>
      </w:pPr>
    </w:p>
    <w:p>
      <w:pPr>
        <w:pStyle w:val="9"/>
        <w:ind w:left="2686" w:right="2686"/>
        <w:jc w:val="center"/>
      </w:pPr>
      <w:r>
        <w:rPr>
          <w:spacing w:val="-3"/>
          <w:w w:val="80"/>
        </w:rPr>
        <w:t>ХУДОЖЕСТВЕННО-ЭСТЕТИЧЕСКОЕ</w:t>
      </w:r>
      <w:r>
        <w:rPr>
          <w:spacing w:val="6"/>
          <w:w w:val="80"/>
        </w:rPr>
        <w:t xml:space="preserve"> </w:t>
      </w:r>
      <w:r>
        <w:rPr>
          <w:spacing w:val="-2"/>
          <w:w w:val="80"/>
        </w:rPr>
        <w:t>РАЗВИТИЕ</w:t>
      </w:r>
    </w:p>
    <w:p>
      <w:pPr>
        <w:pStyle w:val="13"/>
        <w:spacing w:before="219" w:line="225" w:lineRule="auto"/>
        <w:ind w:left="927" w:right="924"/>
      </w:pPr>
      <w:r>
        <w:rPr>
          <w:rFonts w:ascii="Arial" w:hAnsi="Arial"/>
          <w:i/>
          <w:w w:val="85"/>
        </w:rPr>
        <w:t xml:space="preserve">Лыкова И.А. </w:t>
      </w:r>
      <w:r>
        <w:rPr>
          <w:w w:val="85"/>
        </w:rPr>
        <w:t>«Азбука народной культуры». Парциальная программа художественно-</w:t>
      </w:r>
      <w:r>
        <w:rPr>
          <w:spacing w:val="1"/>
          <w:w w:val="85"/>
        </w:rPr>
        <w:t xml:space="preserve"> </w:t>
      </w:r>
      <w:r>
        <w:rPr>
          <w:w w:val="90"/>
        </w:rPr>
        <w:t>эстетического</w:t>
      </w:r>
      <w:r>
        <w:rPr>
          <w:spacing w:val="-10"/>
          <w:w w:val="90"/>
        </w:rPr>
        <w:t xml:space="preserve"> </w:t>
      </w:r>
      <w:r>
        <w:rPr>
          <w:w w:val="90"/>
        </w:rPr>
        <w:t>развития</w:t>
      </w:r>
      <w:r>
        <w:rPr>
          <w:spacing w:val="-9"/>
          <w:w w:val="90"/>
        </w:rPr>
        <w:t xml:space="preserve"> </w:t>
      </w:r>
      <w:r>
        <w:rPr>
          <w:w w:val="90"/>
        </w:rPr>
        <w:t>детей</w:t>
      </w:r>
      <w:r>
        <w:rPr>
          <w:spacing w:val="-9"/>
          <w:w w:val="90"/>
        </w:rPr>
        <w:t xml:space="preserve"> </w:t>
      </w:r>
      <w:r>
        <w:rPr>
          <w:w w:val="90"/>
        </w:rPr>
        <w:t>дошкольного</w:t>
      </w:r>
      <w:r>
        <w:rPr>
          <w:spacing w:val="-9"/>
          <w:w w:val="90"/>
        </w:rPr>
        <w:t xml:space="preserve"> </w:t>
      </w:r>
      <w:r>
        <w:rPr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w w:val="90"/>
        </w:rPr>
        <w:t>младшего</w:t>
      </w:r>
      <w:r>
        <w:rPr>
          <w:spacing w:val="-10"/>
          <w:w w:val="90"/>
        </w:rPr>
        <w:t xml:space="preserve"> </w:t>
      </w:r>
      <w:r>
        <w:rPr>
          <w:w w:val="90"/>
        </w:rPr>
        <w:t>школьного</w:t>
      </w:r>
      <w:r>
        <w:rPr>
          <w:spacing w:val="-9"/>
          <w:w w:val="90"/>
        </w:rPr>
        <w:t xml:space="preserve"> </w:t>
      </w:r>
      <w:r>
        <w:rPr>
          <w:w w:val="90"/>
        </w:rPr>
        <w:t>возраста.</w:t>
      </w:r>
      <w:r>
        <w:rPr>
          <w:spacing w:val="-9"/>
          <w:w w:val="90"/>
        </w:rPr>
        <w:t xml:space="preserve"> </w:t>
      </w:r>
      <w:r>
        <w:rPr>
          <w:w w:val="90"/>
        </w:rPr>
        <w:t>–</w:t>
      </w:r>
      <w:r>
        <w:rPr>
          <w:spacing w:val="-9"/>
          <w:w w:val="90"/>
        </w:rPr>
        <w:t xml:space="preserve"> </w:t>
      </w:r>
      <w:r>
        <w:rPr>
          <w:w w:val="90"/>
        </w:rPr>
        <w:t>М.:</w:t>
      </w:r>
      <w:r>
        <w:rPr>
          <w:spacing w:val="-57"/>
          <w:w w:val="90"/>
        </w:rPr>
        <w:t xml:space="preserve"> </w:t>
      </w:r>
      <w:r>
        <w:t>Цветной</w:t>
      </w:r>
      <w:r>
        <w:rPr>
          <w:spacing w:val="-13"/>
        </w:rPr>
        <w:t xml:space="preserve"> </w:t>
      </w:r>
      <w:r>
        <w:t>мир,</w:t>
      </w:r>
      <w:r>
        <w:rPr>
          <w:spacing w:val="-12"/>
        </w:rPr>
        <w:t xml:space="preserve"> </w:t>
      </w:r>
      <w:r>
        <w:t>2016.</w:t>
      </w:r>
    </w:p>
    <w:p>
      <w:pPr>
        <w:pStyle w:val="13"/>
        <w:spacing w:line="225" w:lineRule="auto"/>
        <w:ind w:left="927" w:right="924"/>
      </w:pPr>
      <w:r>
        <w:rPr>
          <w:rFonts w:ascii="Arial" w:hAnsi="Arial"/>
          <w:i/>
          <w:spacing w:val="-1"/>
          <w:w w:val="90"/>
        </w:rPr>
        <w:t xml:space="preserve">Лыкова </w:t>
      </w:r>
      <w:r>
        <w:rPr>
          <w:rFonts w:ascii="Arial" w:hAnsi="Arial"/>
          <w:i/>
          <w:w w:val="90"/>
        </w:rPr>
        <w:t xml:space="preserve">И.А. </w:t>
      </w:r>
      <w:r>
        <w:rPr>
          <w:w w:val="90"/>
        </w:rPr>
        <w:t>«Цветные ладошки». Парциальная программа художественно-эстети-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ческого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развития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детей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2–7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в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изобразительной</w:t>
      </w:r>
      <w:r>
        <w:rPr>
          <w:spacing w:val="-9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-9"/>
          <w:w w:val="90"/>
        </w:rPr>
        <w:t xml:space="preserve"> </w:t>
      </w:r>
      <w:r>
        <w:rPr>
          <w:w w:val="90"/>
        </w:rPr>
        <w:t>(формирование</w:t>
      </w:r>
      <w:r>
        <w:rPr>
          <w:spacing w:val="-8"/>
          <w:w w:val="90"/>
        </w:rPr>
        <w:t xml:space="preserve"> </w:t>
      </w:r>
      <w:r>
        <w:rPr>
          <w:w w:val="90"/>
        </w:rPr>
        <w:t>эсте-</w:t>
      </w:r>
      <w:r>
        <w:rPr>
          <w:spacing w:val="-58"/>
          <w:w w:val="90"/>
        </w:rPr>
        <w:t xml:space="preserve"> </w:t>
      </w:r>
      <w:r>
        <w:rPr>
          <w:w w:val="90"/>
        </w:rPr>
        <w:t>тического</w:t>
      </w:r>
      <w:r>
        <w:rPr>
          <w:spacing w:val="-5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-5"/>
          <w:w w:val="90"/>
        </w:rPr>
        <w:t xml:space="preserve"> </w:t>
      </w:r>
      <w:r>
        <w:rPr>
          <w:w w:val="90"/>
        </w:rPr>
        <w:t>к</w:t>
      </w:r>
      <w:r>
        <w:rPr>
          <w:spacing w:val="-4"/>
          <w:w w:val="90"/>
        </w:rPr>
        <w:t xml:space="preserve"> </w:t>
      </w:r>
      <w:r>
        <w:rPr>
          <w:w w:val="90"/>
        </w:rPr>
        <w:t>миру).</w:t>
      </w:r>
      <w:r>
        <w:rPr>
          <w:spacing w:val="-5"/>
          <w:w w:val="90"/>
        </w:rPr>
        <w:t xml:space="preserve"> </w:t>
      </w:r>
      <w:r>
        <w:rPr>
          <w:w w:val="90"/>
        </w:rPr>
        <w:t>–</w:t>
      </w:r>
      <w:r>
        <w:rPr>
          <w:spacing w:val="-5"/>
          <w:w w:val="90"/>
        </w:rPr>
        <w:t xml:space="preserve"> </w:t>
      </w:r>
      <w:r>
        <w:rPr>
          <w:w w:val="90"/>
        </w:rPr>
        <w:t>М.:</w:t>
      </w:r>
      <w:r>
        <w:rPr>
          <w:spacing w:val="-4"/>
          <w:w w:val="90"/>
        </w:rPr>
        <w:t xml:space="preserve"> </w:t>
      </w:r>
      <w:r>
        <w:rPr>
          <w:w w:val="90"/>
        </w:rPr>
        <w:t>ИД</w:t>
      </w:r>
      <w:r>
        <w:rPr>
          <w:spacing w:val="-5"/>
          <w:w w:val="90"/>
        </w:rPr>
        <w:t xml:space="preserve"> </w:t>
      </w:r>
      <w:r>
        <w:rPr>
          <w:w w:val="90"/>
        </w:rPr>
        <w:t>«Цветной</w:t>
      </w:r>
      <w:r>
        <w:rPr>
          <w:spacing w:val="-5"/>
          <w:w w:val="90"/>
        </w:rPr>
        <w:t xml:space="preserve"> </w:t>
      </w:r>
      <w:r>
        <w:rPr>
          <w:w w:val="90"/>
        </w:rPr>
        <w:t>мир»,</w:t>
      </w:r>
      <w:r>
        <w:rPr>
          <w:spacing w:val="-4"/>
          <w:w w:val="90"/>
        </w:rPr>
        <w:t xml:space="preserve"> </w:t>
      </w:r>
      <w:r>
        <w:rPr>
          <w:w w:val="90"/>
        </w:rPr>
        <w:t>2016.</w:t>
      </w:r>
    </w:p>
    <w:p>
      <w:pPr>
        <w:pStyle w:val="13"/>
        <w:spacing w:line="225" w:lineRule="auto"/>
        <w:ind w:left="927" w:right="920"/>
      </w:pPr>
      <w:r>
        <w:rPr>
          <w:rFonts w:ascii="Arial" w:hAnsi="Arial"/>
          <w:i/>
          <w:spacing w:val="-2"/>
          <w:w w:val="90"/>
        </w:rPr>
        <w:t>Лыкова</w:t>
      </w:r>
      <w:r>
        <w:rPr>
          <w:rFonts w:ascii="Arial" w:hAnsi="Arial"/>
          <w:i/>
          <w:spacing w:val="-4"/>
          <w:w w:val="90"/>
        </w:rPr>
        <w:t xml:space="preserve"> </w:t>
      </w:r>
      <w:r>
        <w:rPr>
          <w:rFonts w:ascii="Arial" w:hAnsi="Arial"/>
          <w:i/>
          <w:spacing w:val="-2"/>
          <w:w w:val="90"/>
        </w:rPr>
        <w:t>И.А.</w:t>
      </w:r>
      <w:r>
        <w:rPr>
          <w:rFonts w:ascii="Arial" w:hAnsi="Arial"/>
          <w:i/>
          <w:spacing w:val="-3"/>
          <w:w w:val="90"/>
        </w:rPr>
        <w:t xml:space="preserve"> </w:t>
      </w:r>
      <w:r>
        <w:rPr>
          <w:spacing w:val="-2"/>
          <w:w w:val="90"/>
        </w:rPr>
        <w:t>Методические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рекомендации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в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вопросах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ответах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к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парциальной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про-</w:t>
      </w:r>
      <w:r>
        <w:rPr>
          <w:spacing w:val="-57"/>
          <w:w w:val="90"/>
        </w:rPr>
        <w:t xml:space="preserve"> </w:t>
      </w:r>
      <w:r>
        <w:rPr>
          <w:w w:val="85"/>
        </w:rPr>
        <w:t>грамме «Цветные ладошки» (изобразительная деятельность). – М.: Цветной мир, 2014.</w:t>
      </w:r>
      <w:r>
        <w:rPr>
          <w:spacing w:val="-54"/>
          <w:w w:val="85"/>
        </w:rPr>
        <w:t xml:space="preserve"> </w:t>
      </w:r>
      <w:r>
        <w:rPr>
          <w:rFonts w:ascii="Arial" w:hAnsi="Arial"/>
          <w:i/>
          <w:w w:val="95"/>
        </w:rPr>
        <w:t>Лыкова</w:t>
      </w:r>
      <w:r>
        <w:rPr>
          <w:rFonts w:ascii="Arial" w:hAnsi="Arial"/>
          <w:i/>
          <w:spacing w:val="21"/>
          <w:w w:val="95"/>
        </w:rPr>
        <w:t xml:space="preserve"> </w:t>
      </w:r>
      <w:r>
        <w:rPr>
          <w:rFonts w:ascii="Arial" w:hAnsi="Arial"/>
          <w:i/>
          <w:w w:val="95"/>
        </w:rPr>
        <w:t>И.А.</w:t>
      </w:r>
      <w:r>
        <w:rPr>
          <w:rFonts w:ascii="Arial" w:hAnsi="Arial"/>
          <w:i/>
          <w:spacing w:val="21"/>
          <w:w w:val="95"/>
        </w:rPr>
        <w:t xml:space="preserve"> </w:t>
      </w:r>
      <w:r>
        <w:rPr>
          <w:w w:val="95"/>
        </w:rPr>
        <w:t>Проектирование</w:t>
      </w:r>
      <w:r>
        <w:rPr>
          <w:spacing w:val="2"/>
          <w:w w:val="95"/>
        </w:rPr>
        <w:t xml:space="preserve"> </w:t>
      </w:r>
      <w:r>
        <w:rPr>
          <w:w w:val="95"/>
        </w:rPr>
        <w:t>содержания</w:t>
      </w:r>
      <w:r>
        <w:rPr>
          <w:spacing w:val="2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2"/>
          <w:w w:val="95"/>
        </w:rPr>
        <w:t xml:space="preserve"> </w:t>
      </w:r>
      <w:r>
        <w:rPr>
          <w:w w:val="95"/>
        </w:rPr>
        <w:t>области</w:t>
      </w:r>
    </w:p>
    <w:p>
      <w:pPr>
        <w:pStyle w:val="13"/>
        <w:spacing w:line="225" w:lineRule="auto"/>
        <w:ind w:left="927" w:right="924"/>
      </w:pPr>
      <w:r>
        <w:rPr>
          <w:w w:val="90"/>
        </w:rPr>
        <w:t>«Художественно-эстетическое развитие» (новые подходы в условиях ФГОС ДО). –</w:t>
      </w:r>
      <w:r>
        <w:rPr>
          <w:spacing w:val="-57"/>
          <w:w w:val="90"/>
        </w:rPr>
        <w:t xml:space="preserve"> </w:t>
      </w:r>
      <w:r>
        <w:t>М.:</w:t>
      </w:r>
      <w:r>
        <w:rPr>
          <w:spacing w:val="-13"/>
        </w:rPr>
        <w:t xml:space="preserve"> </w:t>
      </w:r>
      <w:r>
        <w:t>Цветной</w:t>
      </w:r>
      <w:r>
        <w:rPr>
          <w:spacing w:val="-13"/>
        </w:rPr>
        <w:t xml:space="preserve"> </w:t>
      </w:r>
      <w:r>
        <w:t>мир,</w:t>
      </w:r>
      <w:r>
        <w:rPr>
          <w:spacing w:val="-13"/>
        </w:rPr>
        <w:t xml:space="preserve"> </w:t>
      </w:r>
      <w:r>
        <w:t>2014.</w:t>
      </w:r>
    </w:p>
    <w:p>
      <w:pPr>
        <w:pStyle w:val="13"/>
        <w:spacing w:line="225" w:lineRule="auto"/>
        <w:ind w:left="927" w:right="924"/>
      </w:pPr>
      <w:r>
        <w:rPr>
          <w:rFonts w:ascii="Arial" w:hAnsi="Arial"/>
          <w:i/>
          <w:spacing w:val="-1"/>
          <w:w w:val="90"/>
        </w:rPr>
        <w:t>Лыкова</w:t>
      </w:r>
      <w:r>
        <w:rPr>
          <w:rFonts w:ascii="Arial" w:hAnsi="Arial"/>
          <w:i/>
          <w:spacing w:val="-4"/>
          <w:w w:val="90"/>
        </w:rPr>
        <w:t xml:space="preserve"> </w:t>
      </w:r>
      <w:r>
        <w:rPr>
          <w:rFonts w:ascii="Arial" w:hAnsi="Arial"/>
          <w:i/>
          <w:spacing w:val="-1"/>
          <w:w w:val="90"/>
        </w:rPr>
        <w:t>И.А.</w:t>
      </w:r>
      <w:r>
        <w:rPr>
          <w:rFonts w:ascii="Arial" w:hAnsi="Arial"/>
          <w:i/>
          <w:spacing w:val="-4"/>
          <w:w w:val="90"/>
        </w:rPr>
        <w:t xml:space="preserve"> </w:t>
      </w:r>
      <w:r>
        <w:rPr>
          <w:spacing w:val="-1"/>
          <w:w w:val="90"/>
        </w:rPr>
        <w:t>Изобразительная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деятельность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в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детском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саду.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Вторая</w:t>
      </w:r>
      <w:r>
        <w:rPr>
          <w:spacing w:val="-9"/>
          <w:w w:val="90"/>
        </w:rPr>
        <w:t xml:space="preserve"> </w:t>
      </w:r>
      <w:r>
        <w:rPr>
          <w:w w:val="90"/>
        </w:rPr>
        <w:t>младшая</w:t>
      </w:r>
      <w:r>
        <w:rPr>
          <w:spacing w:val="-8"/>
          <w:w w:val="90"/>
        </w:rPr>
        <w:t xml:space="preserve"> </w:t>
      </w:r>
      <w:r>
        <w:rPr>
          <w:w w:val="90"/>
        </w:rPr>
        <w:t>груп-</w:t>
      </w:r>
      <w:r>
        <w:rPr>
          <w:spacing w:val="-57"/>
          <w:w w:val="90"/>
        </w:rPr>
        <w:t xml:space="preserve"> </w:t>
      </w:r>
      <w:r>
        <w:rPr>
          <w:w w:val="90"/>
        </w:rPr>
        <w:t>па.</w:t>
      </w:r>
      <w:r>
        <w:rPr>
          <w:spacing w:val="-5"/>
          <w:w w:val="90"/>
        </w:rPr>
        <w:t xml:space="preserve"> </w:t>
      </w:r>
      <w:r>
        <w:rPr>
          <w:w w:val="90"/>
        </w:rPr>
        <w:t>Уч.-метод.</w:t>
      </w:r>
      <w:r>
        <w:rPr>
          <w:spacing w:val="-5"/>
          <w:w w:val="90"/>
        </w:rPr>
        <w:t xml:space="preserve"> </w:t>
      </w:r>
      <w:r>
        <w:rPr>
          <w:w w:val="90"/>
        </w:rPr>
        <w:t>пособие.</w:t>
      </w:r>
      <w:r>
        <w:rPr>
          <w:spacing w:val="-5"/>
          <w:w w:val="90"/>
        </w:rPr>
        <w:t xml:space="preserve"> </w:t>
      </w:r>
      <w:r>
        <w:rPr>
          <w:w w:val="90"/>
        </w:rPr>
        <w:t>–</w:t>
      </w:r>
      <w:r>
        <w:rPr>
          <w:spacing w:val="-4"/>
          <w:w w:val="90"/>
        </w:rPr>
        <w:t xml:space="preserve"> </w:t>
      </w:r>
      <w:r>
        <w:rPr>
          <w:w w:val="90"/>
        </w:rPr>
        <w:t>М.:</w:t>
      </w:r>
      <w:r>
        <w:rPr>
          <w:spacing w:val="-5"/>
          <w:w w:val="90"/>
        </w:rPr>
        <w:t xml:space="preserve"> </w:t>
      </w:r>
      <w:r>
        <w:rPr>
          <w:w w:val="90"/>
        </w:rPr>
        <w:t>Цветной</w:t>
      </w:r>
      <w:r>
        <w:rPr>
          <w:spacing w:val="-5"/>
          <w:w w:val="90"/>
        </w:rPr>
        <w:t xml:space="preserve"> </w:t>
      </w:r>
      <w:r>
        <w:rPr>
          <w:w w:val="90"/>
        </w:rPr>
        <w:t>мир,</w:t>
      </w:r>
      <w:r>
        <w:rPr>
          <w:spacing w:val="-4"/>
          <w:w w:val="90"/>
        </w:rPr>
        <w:t xml:space="preserve"> </w:t>
      </w:r>
      <w:r>
        <w:rPr>
          <w:w w:val="90"/>
        </w:rPr>
        <w:t>2014.</w:t>
      </w:r>
    </w:p>
    <w:p>
      <w:pPr>
        <w:pStyle w:val="13"/>
        <w:spacing w:line="225" w:lineRule="auto"/>
        <w:ind w:left="927" w:right="924"/>
      </w:pPr>
      <w:r>
        <w:rPr>
          <w:rFonts w:ascii="Arial" w:hAnsi="Arial"/>
          <w:i/>
          <w:w w:val="90"/>
        </w:rPr>
        <w:t xml:space="preserve">Лыкова И.А. </w:t>
      </w:r>
      <w:r>
        <w:rPr>
          <w:w w:val="90"/>
        </w:rPr>
        <w:t>Изобразительная деятельность в детском саду. Средняя группа. Уч.-</w:t>
      </w:r>
      <w:r>
        <w:rPr>
          <w:spacing w:val="-57"/>
          <w:w w:val="90"/>
        </w:rPr>
        <w:t xml:space="preserve"> </w:t>
      </w:r>
      <w:r>
        <w:t>метод.</w:t>
      </w:r>
      <w:r>
        <w:rPr>
          <w:spacing w:val="-16"/>
        </w:rPr>
        <w:t xml:space="preserve"> </w:t>
      </w:r>
      <w:r>
        <w:t>пособие.</w:t>
      </w:r>
      <w:r>
        <w:rPr>
          <w:spacing w:val="34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М.:</w:t>
      </w:r>
      <w:r>
        <w:rPr>
          <w:spacing w:val="-16"/>
        </w:rPr>
        <w:t xml:space="preserve"> </w:t>
      </w:r>
      <w:r>
        <w:t>Цветной</w:t>
      </w:r>
      <w:r>
        <w:rPr>
          <w:spacing w:val="-16"/>
        </w:rPr>
        <w:t xml:space="preserve"> </w:t>
      </w:r>
      <w:r>
        <w:t>мир,</w:t>
      </w:r>
      <w:r>
        <w:rPr>
          <w:spacing w:val="-16"/>
        </w:rPr>
        <w:t xml:space="preserve"> </w:t>
      </w:r>
      <w:r>
        <w:t>2014.</w:t>
      </w:r>
    </w:p>
    <w:p>
      <w:pPr>
        <w:pStyle w:val="13"/>
        <w:spacing w:line="225" w:lineRule="auto"/>
        <w:ind w:left="927" w:right="924"/>
      </w:pPr>
      <w:r>
        <w:rPr>
          <w:rFonts w:ascii="Arial" w:hAnsi="Arial"/>
          <w:i/>
          <w:w w:val="90"/>
        </w:rPr>
        <w:t xml:space="preserve">Лыкова И.А. </w:t>
      </w:r>
      <w:r>
        <w:rPr>
          <w:w w:val="90"/>
        </w:rPr>
        <w:t>Изобразительная деятельность в детском саду. Старшая группа. Уч.-</w:t>
      </w:r>
      <w:r>
        <w:rPr>
          <w:spacing w:val="-57"/>
          <w:w w:val="90"/>
        </w:rPr>
        <w:t xml:space="preserve"> </w:t>
      </w:r>
      <w:r>
        <w:t>метод.</w:t>
      </w:r>
      <w:r>
        <w:rPr>
          <w:spacing w:val="-16"/>
        </w:rPr>
        <w:t xml:space="preserve"> </w:t>
      </w:r>
      <w:r>
        <w:t>пособие.</w:t>
      </w:r>
      <w:r>
        <w:rPr>
          <w:spacing w:val="-16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М.:</w:t>
      </w:r>
      <w:r>
        <w:rPr>
          <w:spacing w:val="-16"/>
        </w:rPr>
        <w:t xml:space="preserve"> </w:t>
      </w:r>
      <w:r>
        <w:t>Цветной</w:t>
      </w:r>
      <w:r>
        <w:rPr>
          <w:spacing w:val="-16"/>
        </w:rPr>
        <w:t xml:space="preserve"> </w:t>
      </w:r>
      <w:r>
        <w:t>мир,</w:t>
      </w:r>
      <w:r>
        <w:rPr>
          <w:spacing w:val="-16"/>
        </w:rPr>
        <w:t xml:space="preserve"> </w:t>
      </w:r>
      <w:r>
        <w:t>2014.</w:t>
      </w:r>
    </w:p>
    <w:p>
      <w:pPr>
        <w:pStyle w:val="13"/>
        <w:spacing w:line="225" w:lineRule="auto"/>
        <w:ind w:left="927" w:right="924"/>
      </w:pPr>
      <w:r>
        <w:rPr>
          <w:rFonts w:ascii="Arial" w:hAnsi="Arial"/>
          <w:i/>
          <w:w w:val="90"/>
        </w:rPr>
        <w:t xml:space="preserve">Лыкова И.А. </w:t>
      </w:r>
      <w:r>
        <w:rPr>
          <w:w w:val="90"/>
        </w:rPr>
        <w:t>Изобразительная деятельность в детском саду. Подготовительная к</w:t>
      </w:r>
      <w:r>
        <w:rPr>
          <w:spacing w:val="1"/>
          <w:w w:val="90"/>
        </w:rPr>
        <w:t xml:space="preserve"> </w:t>
      </w:r>
      <w:r>
        <w:t>школе</w:t>
      </w:r>
      <w:r>
        <w:rPr>
          <w:spacing w:val="-16"/>
        </w:rPr>
        <w:t xml:space="preserve"> </w:t>
      </w:r>
      <w:r>
        <w:t>группа.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М.:</w:t>
      </w:r>
      <w:r>
        <w:rPr>
          <w:spacing w:val="-15"/>
        </w:rPr>
        <w:t xml:space="preserve"> </w:t>
      </w:r>
      <w:r>
        <w:t>Цветной</w:t>
      </w:r>
      <w:r>
        <w:rPr>
          <w:spacing w:val="-15"/>
        </w:rPr>
        <w:t xml:space="preserve"> </w:t>
      </w:r>
      <w:r>
        <w:t>мир,</w:t>
      </w:r>
      <w:r>
        <w:rPr>
          <w:spacing w:val="-16"/>
        </w:rPr>
        <w:t xml:space="preserve"> </w:t>
      </w:r>
      <w:r>
        <w:t>2014.</w:t>
      </w:r>
    </w:p>
    <w:p>
      <w:pPr>
        <w:pStyle w:val="13"/>
        <w:spacing w:line="225" w:lineRule="auto"/>
        <w:ind w:left="927" w:right="920"/>
      </w:pPr>
      <w:r>
        <w:rPr>
          <w:rFonts w:ascii="Arial" w:hAnsi="Arial"/>
          <w:i/>
          <w:w w:val="90"/>
        </w:rPr>
        <w:t xml:space="preserve">Лыкова И.А. </w:t>
      </w:r>
      <w:r>
        <w:rPr>
          <w:w w:val="90"/>
        </w:rPr>
        <w:t>Демонстрационный материал. Изобразительная деятельность в дет-</w:t>
      </w:r>
      <w:r>
        <w:rPr>
          <w:spacing w:val="1"/>
          <w:w w:val="90"/>
        </w:rPr>
        <w:t xml:space="preserve"> </w:t>
      </w:r>
      <w:r>
        <w:rPr>
          <w:w w:val="95"/>
        </w:rPr>
        <w:t>ском</w:t>
      </w:r>
      <w:r>
        <w:rPr>
          <w:spacing w:val="47"/>
          <w:w w:val="95"/>
        </w:rPr>
        <w:t xml:space="preserve"> </w:t>
      </w:r>
      <w:r>
        <w:rPr>
          <w:w w:val="95"/>
        </w:rPr>
        <w:t>саду.</w:t>
      </w:r>
      <w:r>
        <w:rPr>
          <w:spacing w:val="47"/>
          <w:w w:val="95"/>
        </w:rPr>
        <w:t xml:space="preserve"> </w:t>
      </w:r>
      <w:r>
        <w:rPr>
          <w:w w:val="95"/>
        </w:rPr>
        <w:t>Тематические</w:t>
      </w:r>
      <w:r>
        <w:rPr>
          <w:spacing w:val="47"/>
          <w:w w:val="95"/>
        </w:rPr>
        <w:t xml:space="preserve"> </w:t>
      </w:r>
      <w:r>
        <w:rPr>
          <w:w w:val="95"/>
        </w:rPr>
        <w:t>папки:</w:t>
      </w:r>
      <w:r>
        <w:rPr>
          <w:spacing w:val="47"/>
          <w:w w:val="95"/>
        </w:rPr>
        <w:t xml:space="preserve"> </w:t>
      </w:r>
      <w:r>
        <w:rPr>
          <w:w w:val="95"/>
        </w:rPr>
        <w:t>«Веселый</w:t>
      </w:r>
      <w:r>
        <w:rPr>
          <w:spacing w:val="47"/>
          <w:w w:val="95"/>
        </w:rPr>
        <w:t xml:space="preserve"> </w:t>
      </w:r>
      <w:r>
        <w:rPr>
          <w:w w:val="95"/>
        </w:rPr>
        <w:t>цирк»,</w:t>
      </w:r>
      <w:r>
        <w:rPr>
          <w:spacing w:val="47"/>
          <w:w w:val="95"/>
        </w:rPr>
        <w:t xml:space="preserve"> </w:t>
      </w:r>
      <w:r>
        <w:rPr>
          <w:w w:val="95"/>
        </w:rPr>
        <w:t>«Далекий</w:t>
      </w:r>
      <w:r>
        <w:rPr>
          <w:spacing w:val="47"/>
          <w:w w:val="95"/>
        </w:rPr>
        <w:t xml:space="preserve"> </w:t>
      </w:r>
      <w:r>
        <w:rPr>
          <w:w w:val="95"/>
        </w:rPr>
        <w:t>космос»,</w:t>
      </w:r>
    </w:p>
    <w:p>
      <w:pPr>
        <w:pStyle w:val="13"/>
        <w:spacing w:line="225" w:lineRule="auto"/>
        <w:ind w:left="927" w:right="925"/>
      </w:pPr>
      <w:r>
        <w:rPr>
          <w:w w:val="90"/>
        </w:rPr>
        <w:t>«Динозаврики», «Домашний натюрморт», «Зоопарк», «Игрушки», «Кто гуляет во</w:t>
      </w:r>
      <w:r>
        <w:rPr>
          <w:spacing w:val="1"/>
          <w:w w:val="90"/>
        </w:rPr>
        <w:t xml:space="preserve"> </w:t>
      </w:r>
      <w:r>
        <w:rPr>
          <w:w w:val="90"/>
        </w:rPr>
        <w:t>дворе»,</w:t>
      </w:r>
      <w:r>
        <w:rPr>
          <w:spacing w:val="-6"/>
          <w:w w:val="90"/>
        </w:rPr>
        <w:t xml:space="preserve"> </w:t>
      </w:r>
      <w:r>
        <w:rPr>
          <w:w w:val="90"/>
        </w:rPr>
        <w:t>«Кто</w:t>
      </w:r>
      <w:r>
        <w:rPr>
          <w:spacing w:val="-6"/>
          <w:w w:val="90"/>
        </w:rPr>
        <w:t xml:space="preserve"> </w:t>
      </w:r>
      <w:r>
        <w:rPr>
          <w:w w:val="90"/>
        </w:rPr>
        <w:t>пасется</w:t>
      </w:r>
      <w:r>
        <w:rPr>
          <w:spacing w:val="-5"/>
          <w:w w:val="90"/>
        </w:rPr>
        <w:t xml:space="preserve"> </w:t>
      </w:r>
      <w:r>
        <w:rPr>
          <w:w w:val="90"/>
        </w:rPr>
        <w:t>на</w:t>
      </w:r>
      <w:r>
        <w:rPr>
          <w:spacing w:val="-6"/>
          <w:w w:val="90"/>
        </w:rPr>
        <w:t xml:space="preserve"> </w:t>
      </w:r>
      <w:r>
        <w:rPr>
          <w:w w:val="90"/>
        </w:rPr>
        <w:t>лугу»</w:t>
      </w:r>
      <w:r>
        <w:rPr>
          <w:spacing w:val="-5"/>
          <w:w w:val="90"/>
        </w:rPr>
        <w:t xml:space="preserve"> </w:t>
      </w:r>
      <w:r>
        <w:rPr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w w:val="90"/>
        </w:rPr>
        <w:t>др.</w:t>
      </w:r>
      <w:r>
        <w:rPr>
          <w:spacing w:val="-5"/>
          <w:w w:val="90"/>
        </w:rPr>
        <w:t xml:space="preserve"> </w:t>
      </w:r>
      <w:r>
        <w:rPr>
          <w:w w:val="90"/>
        </w:rPr>
        <w:t>–</w:t>
      </w:r>
      <w:r>
        <w:rPr>
          <w:spacing w:val="-6"/>
          <w:w w:val="90"/>
        </w:rPr>
        <w:t xml:space="preserve"> </w:t>
      </w:r>
      <w:r>
        <w:rPr>
          <w:w w:val="90"/>
        </w:rPr>
        <w:t>М.:</w:t>
      </w:r>
      <w:r>
        <w:rPr>
          <w:spacing w:val="-5"/>
          <w:w w:val="90"/>
        </w:rPr>
        <w:t xml:space="preserve"> </w:t>
      </w:r>
      <w:r>
        <w:rPr>
          <w:w w:val="90"/>
        </w:rPr>
        <w:t>Цветной</w:t>
      </w:r>
      <w:r>
        <w:rPr>
          <w:spacing w:val="-6"/>
          <w:w w:val="90"/>
        </w:rPr>
        <w:t xml:space="preserve"> </w:t>
      </w:r>
      <w:r>
        <w:rPr>
          <w:w w:val="90"/>
        </w:rPr>
        <w:t>мир,</w:t>
      </w:r>
      <w:r>
        <w:rPr>
          <w:spacing w:val="-6"/>
          <w:w w:val="90"/>
        </w:rPr>
        <w:t xml:space="preserve"> </w:t>
      </w:r>
      <w:r>
        <w:rPr>
          <w:w w:val="90"/>
        </w:rPr>
        <w:t>2014.</w:t>
      </w:r>
    </w:p>
    <w:p>
      <w:pPr>
        <w:pStyle w:val="13"/>
        <w:spacing w:line="225" w:lineRule="auto"/>
        <w:ind w:left="927" w:right="924"/>
      </w:pPr>
      <w:r>
        <w:rPr>
          <w:rFonts w:ascii="Arial" w:hAnsi="Arial"/>
          <w:i/>
          <w:w w:val="85"/>
        </w:rPr>
        <w:t>Лыкова И.А. «</w:t>
      </w:r>
      <w:r>
        <w:rPr>
          <w:w w:val="85"/>
        </w:rPr>
        <w:t>Умелые ручки». Парциальная программа по художественному труду. –</w:t>
      </w:r>
      <w:r>
        <w:rPr>
          <w:spacing w:val="1"/>
          <w:w w:val="85"/>
        </w:rPr>
        <w:t xml:space="preserve"> </w:t>
      </w:r>
      <w:r>
        <w:t>М.:</w:t>
      </w:r>
      <w:r>
        <w:rPr>
          <w:spacing w:val="-13"/>
        </w:rPr>
        <w:t xml:space="preserve"> </w:t>
      </w:r>
      <w:r>
        <w:t>Цветной</w:t>
      </w:r>
      <w:r>
        <w:rPr>
          <w:spacing w:val="-13"/>
        </w:rPr>
        <w:t xml:space="preserve"> </w:t>
      </w:r>
      <w:r>
        <w:t>мир,</w:t>
      </w:r>
      <w:r>
        <w:rPr>
          <w:spacing w:val="-13"/>
        </w:rPr>
        <w:t xml:space="preserve"> </w:t>
      </w:r>
      <w:r>
        <w:t>2016.</w:t>
      </w:r>
    </w:p>
    <w:p>
      <w:pPr>
        <w:pStyle w:val="13"/>
        <w:spacing w:line="225" w:lineRule="auto"/>
        <w:ind w:left="927" w:right="924"/>
      </w:pPr>
      <w:r>
        <w:rPr>
          <w:rFonts w:ascii="Arial" w:hAnsi="Arial"/>
          <w:i/>
          <w:w w:val="85"/>
        </w:rPr>
        <w:t xml:space="preserve">Лыкова И.А. </w:t>
      </w:r>
      <w:r>
        <w:rPr>
          <w:w w:val="85"/>
        </w:rPr>
        <w:t>Художественный труд в детском саду. Средняя группа. Уч.-метод. посо-</w:t>
      </w:r>
      <w:r>
        <w:rPr>
          <w:spacing w:val="1"/>
          <w:w w:val="85"/>
        </w:rPr>
        <w:t xml:space="preserve"> </w:t>
      </w:r>
      <w:r>
        <w:t>бие.</w:t>
      </w:r>
      <w:r>
        <w:rPr>
          <w:spacing w:val="-14"/>
        </w:rPr>
        <w:t xml:space="preserve"> </w:t>
      </w:r>
      <w:r>
        <w:rPr>
          <w:w w:val="105"/>
        </w:rPr>
        <w:t>–</w:t>
      </w:r>
      <w:r>
        <w:rPr>
          <w:spacing w:val="-16"/>
          <w:w w:val="105"/>
        </w:rPr>
        <w:t xml:space="preserve"> </w:t>
      </w:r>
      <w:r>
        <w:t>М.:</w:t>
      </w:r>
      <w:r>
        <w:rPr>
          <w:spacing w:val="-13"/>
        </w:rPr>
        <w:t xml:space="preserve"> </w:t>
      </w:r>
      <w:r>
        <w:t>Цветной</w:t>
      </w:r>
      <w:r>
        <w:rPr>
          <w:spacing w:val="-14"/>
        </w:rPr>
        <w:t xml:space="preserve"> </w:t>
      </w:r>
      <w:r>
        <w:t>мир,</w:t>
      </w:r>
      <w:r>
        <w:rPr>
          <w:spacing w:val="-13"/>
        </w:rPr>
        <w:t xml:space="preserve"> </w:t>
      </w:r>
      <w:r>
        <w:t>2016.</w:t>
      </w:r>
    </w:p>
    <w:p>
      <w:pPr>
        <w:pStyle w:val="13"/>
        <w:spacing w:line="225" w:lineRule="auto"/>
        <w:ind w:left="927" w:right="924"/>
      </w:pPr>
      <w:r>
        <w:rPr>
          <w:rFonts w:ascii="Arial" w:hAnsi="Arial"/>
          <w:i/>
          <w:w w:val="85"/>
        </w:rPr>
        <w:t xml:space="preserve">Лыкова И.А. </w:t>
      </w:r>
      <w:r>
        <w:rPr>
          <w:w w:val="85"/>
        </w:rPr>
        <w:t>Художественный труд в детском саду. Старшая группа. Уч.-метод. посо-</w:t>
      </w:r>
      <w:r>
        <w:rPr>
          <w:spacing w:val="1"/>
          <w:w w:val="85"/>
        </w:rPr>
        <w:t xml:space="preserve"> </w:t>
      </w:r>
      <w:r>
        <w:t>бие.</w:t>
      </w:r>
      <w:r>
        <w:rPr>
          <w:spacing w:val="-14"/>
        </w:rPr>
        <w:t xml:space="preserve"> </w:t>
      </w:r>
      <w:r>
        <w:rPr>
          <w:w w:val="105"/>
        </w:rPr>
        <w:t>–</w:t>
      </w:r>
      <w:r>
        <w:rPr>
          <w:spacing w:val="-16"/>
          <w:w w:val="105"/>
        </w:rPr>
        <w:t xml:space="preserve"> </w:t>
      </w:r>
      <w:r>
        <w:t>М.:</w:t>
      </w:r>
      <w:r>
        <w:rPr>
          <w:spacing w:val="-13"/>
        </w:rPr>
        <w:t xml:space="preserve"> </w:t>
      </w:r>
      <w:r>
        <w:t>Цветной</w:t>
      </w:r>
      <w:r>
        <w:rPr>
          <w:spacing w:val="-14"/>
        </w:rPr>
        <w:t xml:space="preserve"> </w:t>
      </w:r>
      <w:r>
        <w:t>мир,</w:t>
      </w:r>
      <w:r>
        <w:rPr>
          <w:spacing w:val="-13"/>
        </w:rPr>
        <w:t xml:space="preserve"> </w:t>
      </w:r>
      <w:r>
        <w:t>2016.</w:t>
      </w:r>
    </w:p>
    <w:p>
      <w:pPr>
        <w:spacing w:after="0" w:line="225" w:lineRule="auto"/>
        <w:sectPr>
          <w:footerReference r:id="rId67" w:type="default"/>
          <w:pgSz w:w="18710" w:h="13330" w:orient="landscape"/>
          <w:pgMar w:top="740" w:right="0" w:bottom="880" w:left="0" w:header="0" w:footer="695" w:gutter="0"/>
          <w:cols w:equalWidth="0" w:num="2">
            <w:col w:w="8586" w:space="655"/>
            <w:col w:w="9469"/>
          </w:cols>
        </w:sectPr>
      </w:pPr>
    </w:p>
    <w:p>
      <w:pPr>
        <w:pStyle w:val="13"/>
        <w:spacing w:before="116" w:line="225" w:lineRule="auto"/>
        <w:ind w:left="927" w:right="38"/>
      </w:pPr>
      <w:r>
        <w:rPr>
          <w:rFonts w:ascii="Arial" w:hAnsi="Arial"/>
          <w:i/>
          <w:w w:val="85"/>
        </w:rPr>
        <w:t xml:space="preserve">Лыкова И.А. </w:t>
      </w:r>
      <w:r>
        <w:rPr>
          <w:w w:val="85"/>
        </w:rPr>
        <w:t>Художественный труд в детском саду. Подготовительная к школе груп-</w:t>
      </w:r>
      <w:r>
        <w:rPr>
          <w:spacing w:val="1"/>
          <w:w w:val="85"/>
        </w:rPr>
        <w:t xml:space="preserve"> </w:t>
      </w:r>
      <w:r>
        <w:rPr>
          <w:w w:val="90"/>
        </w:rPr>
        <w:t>па.</w:t>
      </w:r>
      <w:r>
        <w:rPr>
          <w:spacing w:val="-5"/>
          <w:w w:val="90"/>
        </w:rPr>
        <w:t xml:space="preserve"> </w:t>
      </w:r>
      <w:r>
        <w:rPr>
          <w:w w:val="90"/>
        </w:rPr>
        <w:t>Уч.-метод.</w:t>
      </w:r>
      <w:r>
        <w:rPr>
          <w:spacing w:val="-5"/>
          <w:w w:val="90"/>
        </w:rPr>
        <w:t xml:space="preserve"> </w:t>
      </w:r>
      <w:r>
        <w:rPr>
          <w:w w:val="90"/>
        </w:rPr>
        <w:t>пособие.</w:t>
      </w:r>
      <w:r>
        <w:rPr>
          <w:spacing w:val="-5"/>
          <w:w w:val="90"/>
        </w:rPr>
        <w:t xml:space="preserve"> </w:t>
      </w:r>
      <w:r>
        <w:rPr>
          <w:w w:val="90"/>
        </w:rPr>
        <w:t>–</w:t>
      </w:r>
      <w:r>
        <w:rPr>
          <w:spacing w:val="-4"/>
          <w:w w:val="90"/>
        </w:rPr>
        <w:t xml:space="preserve"> </w:t>
      </w:r>
      <w:r>
        <w:rPr>
          <w:w w:val="90"/>
        </w:rPr>
        <w:t>М.:</w:t>
      </w:r>
      <w:r>
        <w:rPr>
          <w:spacing w:val="-5"/>
          <w:w w:val="90"/>
        </w:rPr>
        <w:t xml:space="preserve"> </w:t>
      </w:r>
      <w:r>
        <w:rPr>
          <w:w w:val="90"/>
        </w:rPr>
        <w:t>Цветной</w:t>
      </w:r>
      <w:r>
        <w:rPr>
          <w:spacing w:val="-5"/>
          <w:w w:val="90"/>
        </w:rPr>
        <w:t xml:space="preserve"> </w:t>
      </w:r>
      <w:r>
        <w:rPr>
          <w:w w:val="90"/>
        </w:rPr>
        <w:t>мир,</w:t>
      </w:r>
      <w:r>
        <w:rPr>
          <w:spacing w:val="-4"/>
          <w:w w:val="90"/>
        </w:rPr>
        <w:t xml:space="preserve"> </w:t>
      </w:r>
      <w:r>
        <w:rPr>
          <w:w w:val="90"/>
        </w:rPr>
        <w:t>2016.</w:t>
      </w:r>
    </w:p>
    <w:p>
      <w:pPr>
        <w:pStyle w:val="13"/>
        <w:spacing w:line="225" w:lineRule="auto"/>
        <w:ind w:left="927" w:right="38"/>
      </w:pPr>
      <w:r>
        <w:rPr>
          <w:rFonts w:ascii="Arial" w:hAnsi="Arial"/>
          <w:i/>
          <w:w w:val="90"/>
        </w:rPr>
        <w:t xml:space="preserve">Лыкова И.А. </w:t>
      </w:r>
      <w:r>
        <w:rPr>
          <w:w w:val="90"/>
        </w:rPr>
        <w:t>Демонстрационный материал. Художественный труд в детском саду.</w:t>
      </w:r>
      <w:r>
        <w:rPr>
          <w:spacing w:val="-57"/>
          <w:w w:val="90"/>
        </w:rPr>
        <w:t xml:space="preserve"> </w:t>
      </w:r>
      <w:r>
        <w:rPr>
          <w:w w:val="85"/>
        </w:rPr>
        <w:t>Тематические папки: «Веселая ярмарка» (средняя группа), «Город мастеров» (стар-</w:t>
      </w:r>
      <w:r>
        <w:rPr>
          <w:spacing w:val="1"/>
          <w:w w:val="85"/>
        </w:rPr>
        <w:t xml:space="preserve"> </w:t>
      </w:r>
      <w:r>
        <w:rPr>
          <w:w w:val="90"/>
        </w:rPr>
        <w:t>шая группа), «Школа дизайна» (подготовительная к школе группа). – М.: Цветной</w:t>
      </w:r>
      <w:r>
        <w:rPr>
          <w:spacing w:val="1"/>
          <w:w w:val="90"/>
        </w:rPr>
        <w:t xml:space="preserve"> </w:t>
      </w:r>
      <w:r>
        <w:t>мир,</w:t>
      </w:r>
      <w:r>
        <w:rPr>
          <w:spacing w:val="-12"/>
        </w:rPr>
        <w:t xml:space="preserve"> </w:t>
      </w:r>
      <w:r>
        <w:t>2011.</w:t>
      </w:r>
    </w:p>
    <w:p>
      <w:pPr>
        <w:pStyle w:val="13"/>
        <w:spacing w:line="225" w:lineRule="auto"/>
        <w:ind w:left="927" w:right="38"/>
      </w:pPr>
      <w:r>
        <w:rPr>
          <w:rFonts w:ascii="Arial" w:hAnsi="Arial"/>
          <w:i/>
          <w:w w:val="85"/>
        </w:rPr>
        <w:t xml:space="preserve">Лыкова И.А. </w:t>
      </w:r>
      <w:r>
        <w:rPr>
          <w:w w:val="85"/>
        </w:rPr>
        <w:t>Индивидуальные рабочие тетради для всех возрастных групп по худо-</w:t>
      </w:r>
      <w:r>
        <w:rPr>
          <w:spacing w:val="1"/>
          <w:w w:val="85"/>
        </w:rPr>
        <w:t xml:space="preserve"> </w:t>
      </w:r>
      <w:r>
        <w:rPr>
          <w:w w:val="90"/>
        </w:rPr>
        <w:t>жественному</w:t>
      </w:r>
      <w:r>
        <w:rPr>
          <w:spacing w:val="-5"/>
          <w:w w:val="90"/>
        </w:rPr>
        <w:t xml:space="preserve"> </w:t>
      </w:r>
      <w:r>
        <w:rPr>
          <w:w w:val="90"/>
        </w:rPr>
        <w:t>труду.</w:t>
      </w:r>
      <w:r>
        <w:rPr>
          <w:spacing w:val="-5"/>
          <w:w w:val="90"/>
        </w:rPr>
        <w:t xml:space="preserve"> </w:t>
      </w:r>
      <w:r>
        <w:rPr>
          <w:w w:val="90"/>
        </w:rPr>
        <w:t>–</w:t>
      </w:r>
      <w:r>
        <w:rPr>
          <w:spacing w:val="-4"/>
          <w:w w:val="90"/>
        </w:rPr>
        <w:t xml:space="preserve"> </w:t>
      </w:r>
      <w:r>
        <w:rPr>
          <w:w w:val="90"/>
        </w:rPr>
        <w:t>М.:</w:t>
      </w:r>
      <w:r>
        <w:rPr>
          <w:spacing w:val="-5"/>
          <w:w w:val="90"/>
        </w:rPr>
        <w:t xml:space="preserve"> </w:t>
      </w:r>
      <w:r>
        <w:rPr>
          <w:w w:val="90"/>
        </w:rPr>
        <w:t>Цветной</w:t>
      </w:r>
      <w:r>
        <w:rPr>
          <w:spacing w:val="-4"/>
          <w:w w:val="90"/>
        </w:rPr>
        <w:t xml:space="preserve"> </w:t>
      </w:r>
      <w:r>
        <w:rPr>
          <w:w w:val="90"/>
        </w:rPr>
        <w:t>мир,</w:t>
      </w:r>
      <w:r>
        <w:rPr>
          <w:spacing w:val="-5"/>
          <w:w w:val="90"/>
        </w:rPr>
        <w:t xml:space="preserve"> </w:t>
      </w:r>
      <w:r>
        <w:rPr>
          <w:w w:val="90"/>
        </w:rPr>
        <w:t>2011.</w:t>
      </w:r>
    </w:p>
    <w:p>
      <w:pPr>
        <w:pStyle w:val="13"/>
        <w:spacing w:line="225" w:lineRule="auto"/>
        <w:ind w:left="927" w:right="38"/>
      </w:pPr>
      <w:r>
        <w:rPr>
          <w:rFonts w:ascii="Arial" w:hAnsi="Arial"/>
          <w:i/>
          <w:spacing w:val="-1"/>
          <w:w w:val="90"/>
        </w:rPr>
        <w:t>Лыкова</w:t>
      </w:r>
      <w:r>
        <w:rPr>
          <w:rFonts w:ascii="Arial" w:hAnsi="Arial"/>
          <w:i/>
          <w:spacing w:val="-6"/>
          <w:w w:val="90"/>
        </w:rPr>
        <w:t xml:space="preserve"> </w:t>
      </w:r>
      <w:r>
        <w:rPr>
          <w:rFonts w:ascii="Arial" w:hAnsi="Arial"/>
          <w:i/>
          <w:w w:val="90"/>
        </w:rPr>
        <w:t>И.А.</w:t>
      </w:r>
      <w:r>
        <w:rPr>
          <w:rFonts w:ascii="Arial" w:hAnsi="Arial"/>
          <w:i/>
          <w:spacing w:val="-5"/>
          <w:w w:val="90"/>
        </w:rPr>
        <w:t xml:space="preserve"> </w:t>
      </w:r>
      <w:r>
        <w:rPr>
          <w:w w:val="90"/>
        </w:rPr>
        <w:t>Игрушки</w:t>
      </w:r>
      <w:r>
        <w:rPr>
          <w:spacing w:val="-10"/>
          <w:w w:val="90"/>
        </w:rPr>
        <w:t xml:space="preserve"> </w:t>
      </w:r>
      <w:r>
        <w:rPr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w w:val="90"/>
        </w:rPr>
        <w:t>подарки</w:t>
      </w:r>
      <w:r>
        <w:rPr>
          <w:spacing w:val="-10"/>
          <w:w w:val="90"/>
        </w:rPr>
        <w:t xml:space="preserve"> </w:t>
      </w:r>
      <w:r>
        <w:rPr>
          <w:w w:val="90"/>
        </w:rPr>
        <w:t>из</w:t>
      </w:r>
      <w:r>
        <w:rPr>
          <w:spacing w:val="-10"/>
          <w:w w:val="90"/>
        </w:rPr>
        <w:t xml:space="preserve"> </w:t>
      </w:r>
      <w:r>
        <w:rPr>
          <w:w w:val="90"/>
        </w:rPr>
        <w:t>природного</w:t>
      </w:r>
      <w:r>
        <w:rPr>
          <w:spacing w:val="-9"/>
          <w:w w:val="90"/>
        </w:rPr>
        <w:t xml:space="preserve"> </w:t>
      </w:r>
      <w:r>
        <w:rPr>
          <w:w w:val="90"/>
        </w:rPr>
        <w:t>материала.</w:t>
      </w:r>
      <w:r>
        <w:rPr>
          <w:spacing w:val="-10"/>
          <w:w w:val="90"/>
        </w:rPr>
        <w:t xml:space="preserve"> </w:t>
      </w:r>
      <w:r>
        <w:rPr>
          <w:w w:val="90"/>
        </w:rPr>
        <w:t>Экопластика</w:t>
      </w:r>
      <w:r>
        <w:rPr>
          <w:spacing w:val="-10"/>
          <w:w w:val="90"/>
        </w:rPr>
        <w:t xml:space="preserve"> </w:t>
      </w:r>
      <w:r>
        <w:rPr>
          <w:w w:val="90"/>
        </w:rPr>
        <w:t>в</w:t>
      </w:r>
      <w:r>
        <w:rPr>
          <w:spacing w:val="-9"/>
          <w:w w:val="90"/>
        </w:rPr>
        <w:t xml:space="preserve"> </w:t>
      </w:r>
      <w:r>
        <w:rPr>
          <w:w w:val="90"/>
        </w:rPr>
        <w:t>детском</w:t>
      </w:r>
      <w:r>
        <w:rPr>
          <w:spacing w:val="-58"/>
          <w:w w:val="90"/>
        </w:rPr>
        <w:t xml:space="preserve"> </w:t>
      </w:r>
      <w:r>
        <w:rPr>
          <w:w w:val="90"/>
        </w:rPr>
        <w:t>саду,</w:t>
      </w:r>
      <w:r>
        <w:rPr>
          <w:spacing w:val="-6"/>
          <w:w w:val="90"/>
        </w:rPr>
        <w:t xml:space="preserve"> </w:t>
      </w:r>
      <w:r>
        <w:rPr>
          <w:w w:val="90"/>
        </w:rPr>
        <w:t>начальной</w:t>
      </w:r>
      <w:r>
        <w:rPr>
          <w:spacing w:val="-5"/>
          <w:w w:val="90"/>
        </w:rPr>
        <w:t xml:space="preserve"> </w:t>
      </w:r>
      <w:r>
        <w:rPr>
          <w:w w:val="90"/>
        </w:rPr>
        <w:t>школе</w:t>
      </w:r>
      <w:r>
        <w:rPr>
          <w:spacing w:val="-6"/>
          <w:w w:val="90"/>
        </w:rPr>
        <w:t xml:space="preserve"> </w:t>
      </w:r>
      <w:r>
        <w:rPr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w w:val="90"/>
        </w:rPr>
        <w:t>семье.</w:t>
      </w:r>
      <w:r>
        <w:rPr>
          <w:spacing w:val="-6"/>
          <w:w w:val="90"/>
        </w:rPr>
        <w:t xml:space="preserve"> </w:t>
      </w:r>
      <w:r>
        <w:rPr>
          <w:w w:val="90"/>
        </w:rPr>
        <w:t>–</w:t>
      </w:r>
      <w:r>
        <w:rPr>
          <w:spacing w:val="-5"/>
          <w:w w:val="90"/>
        </w:rPr>
        <w:t xml:space="preserve"> </w:t>
      </w:r>
      <w:r>
        <w:rPr>
          <w:w w:val="90"/>
        </w:rPr>
        <w:t>М.:</w:t>
      </w:r>
      <w:r>
        <w:rPr>
          <w:spacing w:val="-6"/>
          <w:w w:val="90"/>
        </w:rPr>
        <w:t xml:space="preserve"> </w:t>
      </w:r>
      <w:r>
        <w:rPr>
          <w:w w:val="90"/>
        </w:rPr>
        <w:t>Цветной</w:t>
      </w:r>
      <w:r>
        <w:rPr>
          <w:spacing w:val="-5"/>
          <w:w w:val="90"/>
        </w:rPr>
        <w:t xml:space="preserve"> </w:t>
      </w:r>
      <w:r>
        <w:rPr>
          <w:w w:val="90"/>
        </w:rPr>
        <w:t>мир,</w:t>
      </w:r>
      <w:r>
        <w:rPr>
          <w:spacing w:val="-6"/>
          <w:w w:val="90"/>
        </w:rPr>
        <w:t xml:space="preserve"> </w:t>
      </w:r>
      <w:r>
        <w:rPr>
          <w:w w:val="90"/>
        </w:rPr>
        <w:t>2014.</w:t>
      </w:r>
    </w:p>
    <w:p>
      <w:pPr>
        <w:spacing w:before="0" w:line="225" w:lineRule="auto"/>
        <w:ind w:left="927" w:right="38" w:firstLine="0"/>
        <w:jc w:val="both"/>
        <w:rPr>
          <w:sz w:val="22"/>
        </w:rPr>
      </w:pPr>
      <w:r>
        <w:rPr>
          <w:rFonts w:ascii="Arial" w:hAnsi="Arial"/>
          <w:i/>
          <w:spacing w:val="-1"/>
          <w:w w:val="90"/>
          <w:sz w:val="22"/>
        </w:rPr>
        <w:t>Лыкова</w:t>
      </w:r>
      <w:r>
        <w:rPr>
          <w:rFonts w:ascii="Arial" w:hAnsi="Arial"/>
          <w:i/>
          <w:spacing w:val="-5"/>
          <w:w w:val="90"/>
          <w:sz w:val="22"/>
        </w:rPr>
        <w:t xml:space="preserve"> </w:t>
      </w:r>
      <w:r>
        <w:rPr>
          <w:rFonts w:ascii="Arial" w:hAnsi="Arial"/>
          <w:i/>
          <w:spacing w:val="-1"/>
          <w:w w:val="90"/>
          <w:sz w:val="22"/>
        </w:rPr>
        <w:t>И.А.,</w:t>
      </w:r>
      <w:r>
        <w:rPr>
          <w:rFonts w:ascii="Arial" w:hAnsi="Arial"/>
          <w:i/>
          <w:spacing w:val="-4"/>
          <w:w w:val="90"/>
          <w:sz w:val="22"/>
        </w:rPr>
        <w:t xml:space="preserve"> </w:t>
      </w:r>
      <w:r>
        <w:rPr>
          <w:rFonts w:ascii="Arial" w:hAnsi="Arial"/>
          <w:i/>
          <w:spacing w:val="-1"/>
          <w:w w:val="90"/>
          <w:sz w:val="22"/>
        </w:rPr>
        <w:t>Максимова</w:t>
      </w:r>
      <w:r>
        <w:rPr>
          <w:rFonts w:ascii="Arial" w:hAnsi="Arial"/>
          <w:i/>
          <w:spacing w:val="-5"/>
          <w:w w:val="90"/>
          <w:sz w:val="22"/>
        </w:rPr>
        <w:t xml:space="preserve"> </w:t>
      </w:r>
      <w:r>
        <w:rPr>
          <w:rFonts w:ascii="Arial" w:hAnsi="Arial"/>
          <w:i/>
          <w:spacing w:val="-1"/>
          <w:w w:val="90"/>
          <w:sz w:val="22"/>
        </w:rPr>
        <w:t>Е.В.</w:t>
      </w:r>
      <w:r>
        <w:rPr>
          <w:rFonts w:ascii="Arial" w:hAnsi="Arial"/>
          <w:i/>
          <w:spacing w:val="-4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Коллаж</w:t>
      </w:r>
      <w:r>
        <w:rPr>
          <w:spacing w:val="-9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из</w:t>
      </w:r>
      <w:r>
        <w:rPr>
          <w:spacing w:val="-9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бумаги.</w:t>
      </w:r>
      <w:r>
        <w:rPr>
          <w:spacing w:val="-9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Детский</w:t>
      </w:r>
      <w:r>
        <w:rPr>
          <w:spacing w:val="-9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дизайн.</w:t>
      </w:r>
      <w:r>
        <w:rPr>
          <w:spacing w:val="-9"/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Уч.-метод.</w:t>
      </w:r>
      <w:r>
        <w:rPr>
          <w:spacing w:val="-9"/>
          <w:w w:val="90"/>
          <w:sz w:val="22"/>
        </w:rPr>
        <w:t xml:space="preserve"> </w:t>
      </w:r>
      <w:r>
        <w:rPr>
          <w:w w:val="90"/>
          <w:sz w:val="22"/>
        </w:rPr>
        <w:t>посо-</w:t>
      </w:r>
      <w:r>
        <w:rPr>
          <w:spacing w:val="-57"/>
          <w:w w:val="90"/>
          <w:sz w:val="22"/>
        </w:rPr>
        <w:t xml:space="preserve"> </w:t>
      </w:r>
      <w:r>
        <w:rPr>
          <w:sz w:val="22"/>
        </w:rPr>
        <w:t>бие.</w:t>
      </w:r>
      <w:r>
        <w:rPr>
          <w:spacing w:val="-14"/>
          <w:sz w:val="22"/>
        </w:rPr>
        <w:t xml:space="preserve"> </w:t>
      </w:r>
      <w:r>
        <w:rPr>
          <w:w w:val="105"/>
          <w:sz w:val="22"/>
        </w:rPr>
        <w:t>–</w:t>
      </w:r>
      <w:r>
        <w:rPr>
          <w:spacing w:val="-16"/>
          <w:w w:val="105"/>
          <w:sz w:val="22"/>
        </w:rPr>
        <w:t xml:space="preserve"> </w:t>
      </w:r>
      <w:r>
        <w:rPr>
          <w:sz w:val="22"/>
        </w:rPr>
        <w:t>М.:</w:t>
      </w:r>
      <w:r>
        <w:rPr>
          <w:spacing w:val="-13"/>
          <w:sz w:val="22"/>
        </w:rPr>
        <w:t xml:space="preserve"> </w:t>
      </w:r>
      <w:r>
        <w:rPr>
          <w:sz w:val="22"/>
        </w:rPr>
        <w:t>Цветной</w:t>
      </w:r>
      <w:r>
        <w:rPr>
          <w:spacing w:val="-14"/>
          <w:sz w:val="22"/>
        </w:rPr>
        <w:t xml:space="preserve"> </w:t>
      </w:r>
      <w:r>
        <w:rPr>
          <w:sz w:val="22"/>
        </w:rPr>
        <w:t>мир,</w:t>
      </w:r>
      <w:r>
        <w:rPr>
          <w:spacing w:val="-13"/>
          <w:sz w:val="22"/>
        </w:rPr>
        <w:t xml:space="preserve"> </w:t>
      </w:r>
      <w:r>
        <w:rPr>
          <w:sz w:val="22"/>
        </w:rPr>
        <w:t>2015.</w:t>
      </w:r>
    </w:p>
    <w:p>
      <w:pPr>
        <w:pStyle w:val="13"/>
        <w:spacing w:line="225" w:lineRule="auto"/>
        <w:ind w:left="927" w:right="38"/>
      </w:pPr>
      <w:r>
        <w:rPr>
          <w:rFonts w:ascii="Arial" w:hAnsi="Arial"/>
          <w:i/>
          <w:w w:val="90"/>
        </w:rPr>
        <w:t>Лыкова</w:t>
      </w:r>
      <w:r>
        <w:rPr>
          <w:rFonts w:ascii="Arial" w:hAnsi="Arial"/>
          <w:i/>
          <w:spacing w:val="-3"/>
          <w:w w:val="90"/>
        </w:rPr>
        <w:t xml:space="preserve"> </w:t>
      </w:r>
      <w:r>
        <w:rPr>
          <w:rFonts w:ascii="Arial" w:hAnsi="Arial"/>
          <w:i/>
          <w:w w:val="90"/>
        </w:rPr>
        <w:t>И.А.</w:t>
      </w:r>
      <w:r>
        <w:rPr>
          <w:rFonts w:ascii="Arial" w:hAnsi="Arial"/>
          <w:i/>
          <w:spacing w:val="-3"/>
          <w:w w:val="90"/>
        </w:rPr>
        <w:t xml:space="preserve"> </w:t>
      </w:r>
      <w:r>
        <w:rPr>
          <w:w w:val="90"/>
        </w:rPr>
        <w:t>Коллаж</w:t>
      </w:r>
      <w:r>
        <w:rPr>
          <w:spacing w:val="-8"/>
          <w:w w:val="90"/>
        </w:rPr>
        <w:t xml:space="preserve"> </w:t>
      </w:r>
      <w:r>
        <w:rPr>
          <w:w w:val="90"/>
        </w:rPr>
        <w:t>из</w:t>
      </w:r>
      <w:r>
        <w:rPr>
          <w:spacing w:val="-8"/>
          <w:w w:val="90"/>
        </w:rPr>
        <w:t xml:space="preserve"> </w:t>
      </w:r>
      <w:r>
        <w:rPr>
          <w:w w:val="90"/>
        </w:rPr>
        <w:t>осенних</w:t>
      </w:r>
      <w:r>
        <w:rPr>
          <w:spacing w:val="-7"/>
          <w:w w:val="90"/>
        </w:rPr>
        <w:t xml:space="preserve"> </w:t>
      </w:r>
      <w:r>
        <w:rPr>
          <w:w w:val="90"/>
        </w:rPr>
        <w:t>листьев.</w:t>
      </w:r>
      <w:r>
        <w:rPr>
          <w:spacing w:val="-8"/>
          <w:w w:val="90"/>
        </w:rPr>
        <w:t xml:space="preserve"> </w:t>
      </w:r>
      <w:r>
        <w:rPr>
          <w:w w:val="90"/>
        </w:rPr>
        <w:t>Детская</w:t>
      </w:r>
      <w:r>
        <w:rPr>
          <w:spacing w:val="-7"/>
          <w:w w:val="90"/>
        </w:rPr>
        <w:t xml:space="preserve"> </w:t>
      </w:r>
      <w:r>
        <w:rPr>
          <w:w w:val="90"/>
        </w:rPr>
        <w:t>флористика.</w:t>
      </w:r>
      <w:r>
        <w:rPr>
          <w:spacing w:val="-8"/>
          <w:w w:val="90"/>
        </w:rPr>
        <w:t xml:space="preserve"> </w:t>
      </w:r>
      <w:r>
        <w:rPr>
          <w:w w:val="90"/>
        </w:rPr>
        <w:t>–</w:t>
      </w:r>
      <w:r>
        <w:rPr>
          <w:spacing w:val="-7"/>
          <w:w w:val="90"/>
        </w:rPr>
        <w:t xml:space="preserve"> </w:t>
      </w:r>
      <w:r>
        <w:rPr>
          <w:w w:val="90"/>
        </w:rPr>
        <w:t>М.:</w:t>
      </w:r>
      <w:r>
        <w:rPr>
          <w:spacing w:val="-8"/>
          <w:w w:val="90"/>
        </w:rPr>
        <w:t xml:space="preserve"> </w:t>
      </w:r>
      <w:r>
        <w:rPr>
          <w:w w:val="90"/>
        </w:rPr>
        <w:t>Цветной</w:t>
      </w:r>
      <w:r>
        <w:rPr>
          <w:spacing w:val="-7"/>
          <w:w w:val="90"/>
        </w:rPr>
        <w:t xml:space="preserve"> </w:t>
      </w:r>
      <w:r>
        <w:rPr>
          <w:w w:val="90"/>
        </w:rPr>
        <w:t>мир,</w:t>
      </w:r>
      <w:r>
        <w:rPr>
          <w:spacing w:val="-57"/>
          <w:w w:val="90"/>
        </w:rPr>
        <w:t xml:space="preserve"> </w:t>
      </w:r>
      <w:r>
        <w:t>2015.</w:t>
      </w:r>
    </w:p>
    <w:p>
      <w:pPr>
        <w:spacing w:before="0" w:line="225" w:lineRule="auto"/>
        <w:ind w:left="927" w:right="38" w:firstLine="0"/>
        <w:jc w:val="both"/>
        <w:rPr>
          <w:sz w:val="22"/>
        </w:rPr>
      </w:pPr>
      <w:r>
        <w:rPr>
          <w:rFonts w:ascii="Arial" w:hAnsi="Arial"/>
          <w:i/>
          <w:w w:val="85"/>
          <w:sz w:val="22"/>
        </w:rPr>
        <w:t>Лыкова И.А</w:t>
      </w:r>
      <w:r>
        <w:rPr>
          <w:w w:val="85"/>
          <w:sz w:val="22"/>
        </w:rPr>
        <w:t xml:space="preserve">., </w:t>
      </w:r>
      <w:r>
        <w:rPr>
          <w:rFonts w:ascii="Arial" w:hAnsi="Arial"/>
          <w:i/>
          <w:w w:val="85"/>
          <w:sz w:val="22"/>
        </w:rPr>
        <w:t xml:space="preserve">Бартковский А.И. </w:t>
      </w:r>
      <w:r>
        <w:rPr>
          <w:w w:val="85"/>
          <w:sz w:val="22"/>
        </w:rPr>
        <w:t>Кукольный театр в детском саду, начальной школе и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семье.</w:t>
      </w:r>
      <w:r>
        <w:rPr>
          <w:spacing w:val="-6"/>
          <w:w w:val="90"/>
          <w:sz w:val="22"/>
        </w:rPr>
        <w:t xml:space="preserve"> </w:t>
      </w:r>
      <w:r>
        <w:rPr>
          <w:w w:val="90"/>
          <w:sz w:val="22"/>
        </w:rPr>
        <w:t>Уч.-метод.</w:t>
      </w:r>
      <w:r>
        <w:rPr>
          <w:spacing w:val="-5"/>
          <w:w w:val="90"/>
          <w:sz w:val="22"/>
        </w:rPr>
        <w:t xml:space="preserve"> </w:t>
      </w:r>
      <w:r>
        <w:rPr>
          <w:w w:val="90"/>
          <w:sz w:val="22"/>
        </w:rPr>
        <w:t>пособие.</w:t>
      </w:r>
      <w:r>
        <w:rPr>
          <w:spacing w:val="-6"/>
          <w:w w:val="90"/>
          <w:sz w:val="22"/>
        </w:rPr>
        <w:t xml:space="preserve"> </w:t>
      </w:r>
      <w:r>
        <w:rPr>
          <w:w w:val="90"/>
          <w:sz w:val="22"/>
        </w:rPr>
        <w:t>–</w:t>
      </w:r>
      <w:r>
        <w:rPr>
          <w:spacing w:val="-5"/>
          <w:w w:val="90"/>
          <w:sz w:val="22"/>
        </w:rPr>
        <w:t xml:space="preserve"> </w:t>
      </w:r>
      <w:r>
        <w:rPr>
          <w:w w:val="90"/>
          <w:sz w:val="22"/>
        </w:rPr>
        <w:t>М.:</w:t>
      </w:r>
      <w:r>
        <w:rPr>
          <w:spacing w:val="-5"/>
          <w:w w:val="90"/>
          <w:sz w:val="22"/>
        </w:rPr>
        <w:t xml:space="preserve"> </w:t>
      </w:r>
      <w:r>
        <w:rPr>
          <w:w w:val="90"/>
          <w:sz w:val="22"/>
        </w:rPr>
        <w:t>Цветной</w:t>
      </w:r>
      <w:r>
        <w:rPr>
          <w:spacing w:val="-6"/>
          <w:w w:val="90"/>
          <w:sz w:val="22"/>
        </w:rPr>
        <w:t xml:space="preserve"> </w:t>
      </w:r>
      <w:r>
        <w:rPr>
          <w:w w:val="90"/>
          <w:sz w:val="22"/>
        </w:rPr>
        <w:t>мир,</w:t>
      </w:r>
      <w:r>
        <w:rPr>
          <w:spacing w:val="-5"/>
          <w:w w:val="90"/>
          <w:sz w:val="22"/>
        </w:rPr>
        <w:t xml:space="preserve"> </w:t>
      </w:r>
      <w:r>
        <w:rPr>
          <w:w w:val="90"/>
          <w:sz w:val="22"/>
        </w:rPr>
        <w:t>2013.</w:t>
      </w:r>
    </w:p>
    <w:p>
      <w:pPr>
        <w:pStyle w:val="13"/>
        <w:spacing w:line="225" w:lineRule="auto"/>
        <w:ind w:left="927" w:right="38"/>
      </w:pPr>
      <w:r>
        <w:rPr>
          <w:rFonts w:ascii="Arial" w:hAnsi="Arial"/>
          <w:i/>
          <w:w w:val="90"/>
        </w:rPr>
        <w:t xml:space="preserve">Лыкова И.А. </w:t>
      </w:r>
      <w:r>
        <w:rPr>
          <w:w w:val="90"/>
        </w:rPr>
        <w:t>Соленое тесто в семье, детском саду и начальной школе. Уч.-метод.</w:t>
      </w:r>
      <w:r>
        <w:rPr>
          <w:spacing w:val="-57"/>
          <w:w w:val="90"/>
        </w:rPr>
        <w:t xml:space="preserve"> </w:t>
      </w:r>
      <w:r>
        <w:t>пособие.</w:t>
      </w:r>
      <w:r>
        <w:rPr>
          <w:spacing w:val="-14"/>
        </w:rPr>
        <w:t xml:space="preserve"> </w:t>
      </w:r>
      <w:r>
        <w:rPr>
          <w:w w:val="105"/>
        </w:rPr>
        <w:t>–</w:t>
      </w:r>
      <w:r>
        <w:rPr>
          <w:spacing w:val="-18"/>
          <w:w w:val="105"/>
        </w:rPr>
        <w:t xml:space="preserve"> </w:t>
      </w:r>
      <w:r>
        <w:t>М.:</w:t>
      </w:r>
      <w:r>
        <w:rPr>
          <w:spacing w:val="-14"/>
        </w:rPr>
        <w:t xml:space="preserve"> </w:t>
      </w:r>
      <w:r>
        <w:t>Цветной</w:t>
      </w:r>
      <w:r>
        <w:rPr>
          <w:spacing w:val="-14"/>
        </w:rPr>
        <w:t xml:space="preserve"> </w:t>
      </w:r>
      <w:r>
        <w:t>мир,</w:t>
      </w:r>
      <w:r>
        <w:rPr>
          <w:spacing w:val="-14"/>
        </w:rPr>
        <w:t xml:space="preserve"> </w:t>
      </w:r>
      <w:r>
        <w:t>2014.</w:t>
      </w:r>
    </w:p>
    <w:p>
      <w:pPr>
        <w:pStyle w:val="13"/>
        <w:spacing w:line="225" w:lineRule="auto"/>
        <w:ind w:left="927" w:right="38"/>
      </w:pPr>
      <w:r>
        <w:rPr>
          <w:rFonts w:ascii="Arial" w:hAnsi="Arial"/>
          <w:i/>
          <w:spacing w:val="-1"/>
          <w:w w:val="90"/>
        </w:rPr>
        <w:t>Лыкова И.А., Шипунова В.А</w:t>
      </w:r>
      <w:r>
        <w:rPr>
          <w:spacing w:val="-1"/>
          <w:w w:val="90"/>
        </w:rPr>
        <w:t xml:space="preserve">. </w:t>
      </w:r>
      <w:r>
        <w:rPr>
          <w:w w:val="90"/>
        </w:rPr>
        <w:t>Театр теней вчера и сегодня. Традиции, технологии,</w:t>
      </w:r>
      <w:r>
        <w:rPr>
          <w:spacing w:val="-57"/>
          <w:w w:val="90"/>
        </w:rPr>
        <w:t xml:space="preserve"> </w:t>
      </w:r>
      <w:r>
        <w:rPr>
          <w:w w:val="90"/>
        </w:rPr>
        <w:t>педагогический</w:t>
      </w:r>
      <w:r>
        <w:rPr>
          <w:spacing w:val="-10"/>
          <w:w w:val="90"/>
        </w:rPr>
        <w:t xml:space="preserve"> </w:t>
      </w:r>
      <w:r>
        <w:rPr>
          <w:w w:val="90"/>
        </w:rPr>
        <w:t>потенциал.</w:t>
      </w:r>
      <w:r>
        <w:rPr>
          <w:spacing w:val="-9"/>
          <w:w w:val="90"/>
        </w:rPr>
        <w:t xml:space="preserve"> </w:t>
      </w:r>
      <w:r>
        <w:rPr>
          <w:w w:val="90"/>
        </w:rPr>
        <w:t>Уч.-метод.</w:t>
      </w:r>
      <w:r>
        <w:rPr>
          <w:spacing w:val="-9"/>
          <w:w w:val="90"/>
        </w:rPr>
        <w:t xml:space="preserve"> </w:t>
      </w:r>
      <w:r>
        <w:rPr>
          <w:w w:val="90"/>
        </w:rPr>
        <w:t>пособие.</w:t>
      </w:r>
      <w:r>
        <w:rPr>
          <w:spacing w:val="-9"/>
          <w:w w:val="90"/>
        </w:rPr>
        <w:t xml:space="preserve"> </w:t>
      </w:r>
      <w:r>
        <w:rPr>
          <w:w w:val="90"/>
        </w:rPr>
        <w:t>–</w:t>
      </w:r>
      <w:r>
        <w:rPr>
          <w:spacing w:val="-9"/>
          <w:w w:val="90"/>
        </w:rPr>
        <w:t xml:space="preserve"> </w:t>
      </w:r>
      <w:r>
        <w:rPr>
          <w:w w:val="90"/>
        </w:rPr>
        <w:t>М.:</w:t>
      </w:r>
      <w:r>
        <w:rPr>
          <w:spacing w:val="-9"/>
          <w:w w:val="90"/>
        </w:rPr>
        <w:t xml:space="preserve"> </w:t>
      </w:r>
      <w:r>
        <w:rPr>
          <w:w w:val="90"/>
        </w:rPr>
        <w:t>Цветной</w:t>
      </w:r>
      <w:r>
        <w:rPr>
          <w:spacing w:val="-9"/>
          <w:w w:val="90"/>
        </w:rPr>
        <w:t xml:space="preserve"> </w:t>
      </w:r>
      <w:r>
        <w:rPr>
          <w:w w:val="90"/>
        </w:rPr>
        <w:t>мир,</w:t>
      </w:r>
      <w:r>
        <w:rPr>
          <w:spacing w:val="-9"/>
          <w:w w:val="90"/>
        </w:rPr>
        <w:t xml:space="preserve"> </w:t>
      </w:r>
      <w:r>
        <w:rPr>
          <w:w w:val="90"/>
        </w:rPr>
        <w:t>2016.</w:t>
      </w:r>
    </w:p>
    <w:p>
      <w:pPr>
        <w:spacing w:before="0" w:line="225" w:lineRule="auto"/>
        <w:ind w:left="927" w:right="38" w:firstLine="0"/>
        <w:jc w:val="both"/>
        <w:rPr>
          <w:sz w:val="22"/>
        </w:rPr>
      </w:pPr>
      <w:r>
        <w:rPr>
          <w:rFonts w:ascii="Arial" w:hAnsi="Arial"/>
          <w:i/>
          <w:w w:val="90"/>
          <w:sz w:val="22"/>
        </w:rPr>
        <w:t xml:space="preserve">Лыкова И.А., Шипунова В.А. </w:t>
      </w:r>
      <w:r>
        <w:rPr>
          <w:w w:val="90"/>
          <w:sz w:val="22"/>
        </w:rPr>
        <w:t>Небылицы, путаницы, загадки-обманки. Развиваем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воображение</w:t>
      </w:r>
      <w:r>
        <w:rPr>
          <w:spacing w:val="-5"/>
          <w:w w:val="90"/>
          <w:sz w:val="22"/>
        </w:rPr>
        <w:t xml:space="preserve"> </w:t>
      </w:r>
      <w:r>
        <w:rPr>
          <w:w w:val="90"/>
          <w:sz w:val="22"/>
        </w:rPr>
        <w:t>и</w:t>
      </w:r>
      <w:r>
        <w:rPr>
          <w:spacing w:val="-4"/>
          <w:w w:val="90"/>
          <w:sz w:val="22"/>
        </w:rPr>
        <w:t xml:space="preserve"> </w:t>
      </w:r>
      <w:r>
        <w:rPr>
          <w:w w:val="90"/>
          <w:sz w:val="22"/>
        </w:rPr>
        <w:t>чувство</w:t>
      </w:r>
      <w:r>
        <w:rPr>
          <w:spacing w:val="-4"/>
          <w:w w:val="90"/>
          <w:sz w:val="22"/>
        </w:rPr>
        <w:t xml:space="preserve"> </w:t>
      </w:r>
      <w:r>
        <w:rPr>
          <w:w w:val="90"/>
          <w:sz w:val="22"/>
        </w:rPr>
        <w:t>юмора.</w:t>
      </w:r>
      <w:r>
        <w:rPr>
          <w:spacing w:val="-4"/>
          <w:w w:val="90"/>
          <w:sz w:val="22"/>
        </w:rPr>
        <w:t xml:space="preserve"> </w:t>
      </w:r>
      <w:r>
        <w:rPr>
          <w:w w:val="90"/>
          <w:sz w:val="22"/>
        </w:rPr>
        <w:t>–</w:t>
      </w:r>
      <w:r>
        <w:rPr>
          <w:spacing w:val="-4"/>
          <w:w w:val="90"/>
          <w:sz w:val="22"/>
        </w:rPr>
        <w:t xml:space="preserve"> </w:t>
      </w:r>
      <w:r>
        <w:rPr>
          <w:w w:val="90"/>
          <w:sz w:val="22"/>
        </w:rPr>
        <w:t>М.:</w:t>
      </w:r>
      <w:r>
        <w:rPr>
          <w:spacing w:val="-4"/>
          <w:w w:val="90"/>
          <w:sz w:val="22"/>
        </w:rPr>
        <w:t xml:space="preserve"> </w:t>
      </w:r>
      <w:r>
        <w:rPr>
          <w:w w:val="90"/>
          <w:sz w:val="22"/>
        </w:rPr>
        <w:t>Цветной</w:t>
      </w:r>
      <w:r>
        <w:rPr>
          <w:spacing w:val="-4"/>
          <w:w w:val="90"/>
          <w:sz w:val="22"/>
        </w:rPr>
        <w:t xml:space="preserve"> </w:t>
      </w:r>
      <w:r>
        <w:rPr>
          <w:w w:val="90"/>
          <w:sz w:val="22"/>
        </w:rPr>
        <w:t>мир,</w:t>
      </w:r>
      <w:r>
        <w:rPr>
          <w:spacing w:val="-4"/>
          <w:w w:val="90"/>
          <w:sz w:val="22"/>
        </w:rPr>
        <w:t xml:space="preserve"> </w:t>
      </w:r>
      <w:r>
        <w:rPr>
          <w:w w:val="90"/>
          <w:sz w:val="22"/>
        </w:rPr>
        <w:t>2014.</w:t>
      </w:r>
    </w:p>
    <w:p>
      <w:pPr>
        <w:pStyle w:val="13"/>
        <w:spacing w:line="225" w:lineRule="auto"/>
        <w:ind w:left="927" w:right="38"/>
      </w:pPr>
      <w:r>
        <w:rPr>
          <w:rFonts w:ascii="Arial" w:hAnsi="Arial"/>
          <w:i/>
          <w:spacing w:val="-1"/>
          <w:w w:val="90"/>
        </w:rPr>
        <w:t xml:space="preserve">Лыкова И.А., Шипунова В.А. </w:t>
      </w:r>
      <w:r>
        <w:rPr>
          <w:spacing w:val="-1"/>
          <w:w w:val="90"/>
        </w:rPr>
        <w:t xml:space="preserve">Загадки божьей коровки. Интеграция </w:t>
      </w:r>
      <w:r>
        <w:rPr>
          <w:w w:val="90"/>
        </w:rPr>
        <w:t>познавательно-</w:t>
      </w:r>
      <w:r>
        <w:rPr>
          <w:spacing w:val="1"/>
          <w:w w:val="90"/>
        </w:rPr>
        <w:t xml:space="preserve"> </w:t>
      </w:r>
      <w:r>
        <w:rPr>
          <w:w w:val="90"/>
        </w:rPr>
        <w:t>го и художественного развития. Книга для педагогов и родителей. – М.: Цветной</w:t>
      </w:r>
      <w:r>
        <w:rPr>
          <w:spacing w:val="1"/>
          <w:w w:val="90"/>
        </w:rPr>
        <w:t xml:space="preserve"> </w:t>
      </w:r>
      <w:r>
        <w:t>мир,</w:t>
      </w:r>
      <w:r>
        <w:rPr>
          <w:spacing w:val="-12"/>
        </w:rPr>
        <w:t xml:space="preserve"> </w:t>
      </w:r>
      <w:r>
        <w:t>2016.</w:t>
      </w:r>
    </w:p>
    <w:p>
      <w:pPr>
        <w:pStyle w:val="13"/>
        <w:spacing w:line="225" w:lineRule="auto"/>
        <w:ind w:left="927" w:right="38"/>
      </w:pPr>
      <w:r>
        <w:rPr>
          <w:rFonts w:ascii="Arial" w:hAnsi="Arial"/>
          <w:i/>
          <w:spacing w:val="-1"/>
          <w:w w:val="90"/>
        </w:rPr>
        <w:t>Лыкова</w:t>
      </w:r>
      <w:r>
        <w:rPr>
          <w:rFonts w:ascii="Arial" w:hAnsi="Arial"/>
          <w:i/>
          <w:spacing w:val="-4"/>
          <w:w w:val="90"/>
        </w:rPr>
        <w:t xml:space="preserve"> </w:t>
      </w:r>
      <w:r>
        <w:rPr>
          <w:rFonts w:ascii="Arial" w:hAnsi="Arial"/>
          <w:i/>
          <w:spacing w:val="-1"/>
          <w:w w:val="90"/>
        </w:rPr>
        <w:t>И.А.</w:t>
      </w:r>
      <w:r>
        <w:rPr>
          <w:rFonts w:ascii="Arial" w:hAnsi="Arial"/>
          <w:i/>
          <w:spacing w:val="-4"/>
          <w:w w:val="90"/>
        </w:rPr>
        <w:t xml:space="preserve"> </w:t>
      </w:r>
      <w:r>
        <w:rPr>
          <w:spacing w:val="-1"/>
          <w:w w:val="90"/>
        </w:rPr>
        <w:t>Серия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художественных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альбомов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«С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чего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начинается</w:t>
      </w:r>
      <w:r>
        <w:rPr>
          <w:spacing w:val="-8"/>
          <w:w w:val="90"/>
        </w:rPr>
        <w:t xml:space="preserve"> </w:t>
      </w:r>
      <w:r>
        <w:rPr>
          <w:w w:val="90"/>
        </w:rPr>
        <w:t>Родина»</w:t>
      </w:r>
      <w:r>
        <w:rPr>
          <w:spacing w:val="-9"/>
          <w:w w:val="90"/>
        </w:rPr>
        <w:t xml:space="preserve"> </w:t>
      </w:r>
      <w:r>
        <w:rPr>
          <w:w w:val="90"/>
        </w:rPr>
        <w:t>(народ-</w:t>
      </w:r>
      <w:r>
        <w:rPr>
          <w:spacing w:val="-57"/>
          <w:w w:val="90"/>
        </w:rPr>
        <w:t xml:space="preserve"> </w:t>
      </w:r>
      <w:r>
        <w:rPr>
          <w:w w:val="95"/>
        </w:rPr>
        <w:t>ное</w:t>
      </w:r>
      <w:r>
        <w:rPr>
          <w:spacing w:val="-10"/>
          <w:w w:val="95"/>
        </w:rPr>
        <w:t xml:space="preserve"> </w:t>
      </w:r>
      <w:r>
        <w:rPr>
          <w:w w:val="95"/>
        </w:rPr>
        <w:t>искусство).</w:t>
      </w:r>
      <w:r>
        <w:rPr>
          <w:spacing w:val="-10"/>
          <w:w w:val="95"/>
        </w:rPr>
        <w:t xml:space="preserve"> </w:t>
      </w:r>
      <w:r>
        <w:rPr>
          <w:w w:val="95"/>
        </w:rPr>
        <w:t>–</w:t>
      </w:r>
      <w:r>
        <w:rPr>
          <w:spacing w:val="-9"/>
          <w:w w:val="95"/>
        </w:rPr>
        <w:t xml:space="preserve"> </w:t>
      </w:r>
      <w:r>
        <w:rPr>
          <w:w w:val="95"/>
        </w:rPr>
        <w:t>М.:</w:t>
      </w:r>
      <w:r>
        <w:rPr>
          <w:spacing w:val="-10"/>
          <w:w w:val="95"/>
        </w:rPr>
        <w:t xml:space="preserve"> </w:t>
      </w:r>
      <w:r>
        <w:rPr>
          <w:w w:val="95"/>
        </w:rPr>
        <w:t>Цветной</w:t>
      </w:r>
      <w:r>
        <w:rPr>
          <w:spacing w:val="-10"/>
          <w:w w:val="95"/>
        </w:rPr>
        <w:t xml:space="preserve"> </w:t>
      </w:r>
      <w:r>
        <w:rPr>
          <w:w w:val="95"/>
        </w:rPr>
        <w:t>мир,</w:t>
      </w:r>
      <w:r>
        <w:rPr>
          <w:spacing w:val="-9"/>
          <w:w w:val="95"/>
        </w:rPr>
        <w:t xml:space="preserve"> </w:t>
      </w:r>
      <w:r>
        <w:rPr>
          <w:w w:val="95"/>
        </w:rPr>
        <w:t>2014.</w:t>
      </w:r>
    </w:p>
    <w:p>
      <w:pPr>
        <w:pStyle w:val="13"/>
        <w:spacing w:line="225" w:lineRule="auto"/>
        <w:ind w:left="927" w:right="39"/>
      </w:pPr>
      <w:r>
        <w:rPr>
          <w:rFonts w:ascii="Arial" w:hAnsi="Arial"/>
          <w:i/>
          <w:w w:val="85"/>
        </w:rPr>
        <w:t xml:space="preserve">Лыкова И.А. </w:t>
      </w:r>
      <w:r>
        <w:rPr>
          <w:w w:val="85"/>
        </w:rPr>
        <w:t>Художественно-дидактические игры в детском саду – М.: Цветной мир,</w:t>
      </w:r>
      <w:r>
        <w:rPr>
          <w:spacing w:val="1"/>
          <w:w w:val="85"/>
        </w:rPr>
        <w:t xml:space="preserve"> </w:t>
      </w:r>
      <w:r>
        <w:t>2017.</w:t>
      </w:r>
    </w:p>
    <w:p>
      <w:pPr>
        <w:pStyle w:val="9"/>
        <w:spacing w:before="63" w:line="249" w:lineRule="auto"/>
        <w:ind w:left="3205" w:right="3203" w:hanging="1"/>
        <w:jc w:val="center"/>
      </w:pPr>
      <w:r>
        <w:rPr>
          <w:b w:val="0"/>
        </w:rPr>
        <w:br w:type="column"/>
      </w:r>
      <w:r>
        <w:rPr>
          <w:w w:val="85"/>
        </w:rPr>
        <w:t>ПРИМЕРНЫЙ ПЕРЕЧЕНЬ</w:t>
      </w:r>
      <w:r>
        <w:rPr>
          <w:spacing w:val="1"/>
          <w:w w:val="85"/>
        </w:rPr>
        <w:t xml:space="preserve"> </w:t>
      </w:r>
      <w:r>
        <w:rPr>
          <w:w w:val="80"/>
        </w:rPr>
        <w:t>МАТЕРИАЛОВ</w:t>
      </w:r>
      <w:r>
        <w:rPr>
          <w:spacing w:val="14"/>
          <w:w w:val="80"/>
        </w:rPr>
        <w:t xml:space="preserve"> </w:t>
      </w:r>
      <w:r>
        <w:rPr>
          <w:w w:val="80"/>
        </w:rPr>
        <w:t>И</w:t>
      </w:r>
      <w:r>
        <w:rPr>
          <w:spacing w:val="14"/>
          <w:w w:val="80"/>
        </w:rPr>
        <w:t xml:space="preserve"> </w:t>
      </w:r>
      <w:r>
        <w:rPr>
          <w:w w:val="80"/>
        </w:rPr>
        <w:t>ОБОРУДОВАНИЯ</w:t>
      </w:r>
      <w:r>
        <w:rPr>
          <w:spacing w:val="-46"/>
          <w:w w:val="80"/>
        </w:rPr>
        <w:t xml:space="preserve"> </w:t>
      </w:r>
      <w:r>
        <w:rPr>
          <w:w w:val="80"/>
        </w:rPr>
        <w:t>ДЛЯ</w:t>
      </w:r>
      <w:r>
        <w:rPr>
          <w:spacing w:val="16"/>
          <w:w w:val="80"/>
        </w:rPr>
        <w:t xml:space="preserve"> </w:t>
      </w:r>
      <w:r>
        <w:rPr>
          <w:w w:val="80"/>
        </w:rPr>
        <w:t>СОЗДАНИЯ</w:t>
      </w:r>
      <w:r>
        <w:rPr>
          <w:spacing w:val="17"/>
          <w:w w:val="80"/>
        </w:rPr>
        <w:t xml:space="preserve"> </w:t>
      </w:r>
      <w:r>
        <w:rPr>
          <w:w w:val="80"/>
        </w:rPr>
        <w:t>РАЗВИВАЮЩЕЙ</w:t>
      </w:r>
    </w:p>
    <w:p>
      <w:pPr>
        <w:spacing w:before="3" w:line="249" w:lineRule="auto"/>
        <w:ind w:left="2686" w:right="2684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pacing w:val="-1"/>
          <w:w w:val="80"/>
          <w:sz w:val="22"/>
        </w:rPr>
        <w:t>ПРЕДМЕТНО-ПРОСТРАНСТВЕННОЙ</w:t>
      </w:r>
      <w:r>
        <w:rPr>
          <w:rFonts w:ascii="Arial" w:hAnsi="Arial"/>
          <w:b/>
          <w:spacing w:val="7"/>
          <w:w w:val="80"/>
          <w:sz w:val="22"/>
        </w:rPr>
        <w:t xml:space="preserve"> </w:t>
      </w:r>
      <w:r>
        <w:rPr>
          <w:rFonts w:ascii="Arial" w:hAnsi="Arial"/>
          <w:b/>
          <w:w w:val="80"/>
          <w:sz w:val="22"/>
        </w:rPr>
        <w:t>СРЕДЫ</w:t>
      </w:r>
      <w:r>
        <w:rPr>
          <w:rFonts w:ascii="Arial" w:hAnsi="Arial"/>
          <w:b/>
          <w:spacing w:val="-46"/>
          <w:w w:val="80"/>
          <w:sz w:val="22"/>
        </w:rPr>
        <w:t xml:space="preserve"> </w:t>
      </w:r>
      <w:r>
        <w:rPr>
          <w:rFonts w:ascii="Arial" w:hAnsi="Arial"/>
          <w:b/>
          <w:w w:val="85"/>
          <w:sz w:val="22"/>
        </w:rPr>
        <w:t>(ПРОДУКТИВНАЯ</w:t>
      </w:r>
      <w:r>
        <w:rPr>
          <w:rFonts w:ascii="Arial" w:hAnsi="Arial"/>
          <w:b/>
          <w:spacing w:val="-5"/>
          <w:w w:val="85"/>
          <w:sz w:val="22"/>
        </w:rPr>
        <w:t xml:space="preserve"> </w:t>
      </w:r>
      <w:r>
        <w:rPr>
          <w:rFonts w:ascii="Arial" w:hAnsi="Arial"/>
          <w:b/>
          <w:w w:val="85"/>
          <w:sz w:val="22"/>
        </w:rPr>
        <w:t>ДЕЯТЕЛЬНОСТЬ)</w:t>
      </w:r>
    </w:p>
    <w:p>
      <w:pPr>
        <w:pStyle w:val="13"/>
        <w:spacing w:before="9"/>
        <w:jc w:val="left"/>
        <w:rPr>
          <w:rFonts w:ascii="Arial"/>
          <w:b/>
          <w:sz w:val="36"/>
        </w:rPr>
      </w:pPr>
    </w:p>
    <w:p>
      <w:pPr>
        <w:pStyle w:val="9"/>
        <w:ind w:left="2686" w:right="2686"/>
        <w:jc w:val="center"/>
      </w:pPr>
      <w:r>
        <w:rPr>
          <w:w w:val="80"/>
        </w:rPr>
        <w:t>МЛАДШИЙ</w:t>
      </w:r>
      <w:r>
        <w:rPr>
          <w:spacing w:val="22"/>
          <w:w w:val="80"/>
        </w:rPr>
        <w:t xml:space="preserve"> </w:t>
      </w:r>
      <w:r>
        <w:rPr>
          <w:w w:val="80"/>
        </w:rPr>
        <w:t>ДОШКОЛЬНЫЙ</w:t>
      </w:r>
      <w:r>
        <w:rPr>
          <w:spacing w:val="23"/>
          <w:w w:val="80"/>
        </w:rPr>
        <w:t xml:space="preserve"> </w:t>
      </w:r>
      <w:r>
        <w:rPr>
          <w:w w:val="80"/>
        </w:rPr>
        <w:t>ВОЗРАСТ</w:t>
      </w:r>
    </w:p>
    <w:p>
      <w:pPr>
        <w:pStyle w:val="13"/>
        <w:spacing w:before="9"/>
        <w:jc w:val="left"/>
        <w:rPr>
          <w:rFonts w:ascii="Arial"/>
          <w:b/>
          <w:sz w:val="20"/>
        </w:rPr>
      </w:pPr>
    </w:p>
    <w:p>
      <w:pPr>
        <w:pStyle w:val="13"/>
        <w:spacing w:line="225" w:lineRule="auto"/>
        <w:ind w:left="927" w:right="924"/>
      </w:pPr>
      <w:r>
        <w:rPr>
          <w:w w:val="90"/>
        </w:rPr>
        <w:t>Мольберты, цветные карандаши (12 цветов), кисти беличьи или колонковые (2</w:t>
      </w:r>
      <w:r>
        <w:rPr>
          <w:spacing w:val="1"/>
          <w:w w:val="90"/>
        </w:rPr>
        <w:t xml:space="preserve"> </w:t>
      </w:r>
      <w:r>
        <w:rPr>
          <w:w w:val="85"/>
        </w:rPr>
        <w:t>размера для каждого ребенка), краски гуашь (не менее 6 цветов), палитры детские,</w:t>
      </w:r>
      <w:r>
        <w:rPr>
          <w:spacing w:val="1"/>
          <w:w w:val="85"/>
        </w:rPr>
        <w:t xml:space="preserve"> </w:t>
      </w:r>
      <w:r>
        <w:rPr>
          <w:w w:val="85"/>
        </w:rPr>
        <w:t>стаканчики-непроливайки, мелки (восковые, пастельные, меловые), бумага (белая,</w:t>
      </w:r>
      <w:r>
        <w:rPr>
          <w:spacing w:val="1"/>
          <w:w w:val="85"/>
        </w:rPr>
        <w:t xml:space="preserve"> </w:t>
      </w:r>
      <w:r>
        <w:rPr>
          <w:w w:val="85"/>
        </w:rPr>
        <w:t>цветная и тонированная), картон, ножницы для ручного труда, клей, клеевые кисти,</w:t>
      </w:r>
      <w:r>
        <w:rPr>
          <w:spacing w:val="1"/>
          <w:w w:val="85"/>
        </w:rPr>
        <w:t xml:space="preserve"> </w:t>
      </w:r>
      <w:r>
        <w:rPr>
          <w:w w:val="90"/>
        </w:rPr>
        <w:t>пластилин (8-12 цветов), глина, стеки, поворотные диски, формочки для песка и</w:t>
      </w:r>
      <w:r>
        <w:rPr>
          <w:spacing w:val="1"/>
          <w:w w:val="90"/>
        </w:rPr>
        <w:t xml:space="preserve"> </w:t>
      </w:r>
      <w:r>
        <w:rPr>
          <w:w w:val="90"/>
        </w:rPr>
        <w:t>выпечки, геометрические тела, предметы для натуры и обследования (игрушки,</w:t>
      </w:r>
      <w:r>
        <w:rPr>
          <w:spacing w:val="1"/>
          <w:w w:val="90"/>
        </w:rPr>
        <w:t xml:space="preserve"> </w:t>
      </w:r>
      <w:r>
        <w:rPr>
          <w:w w:val="85"/>
        </w:rPr>
        <w:t>муляжи овощей и фруктов, бытовые предметы)</w:t>
      </w:r>
      <w:r>
        <w:rPr>
          <w:spacing w:val="1"/>
          <w:w w:val="85"/>
        </w:rPr>
        <w:t xml:space="preserve"> </w:t>
      </w:r>
      <w:r>
        <w:rPr>
          <w:w w:val="85"/>
        </w:rPr>
        <w:t>и др. Нетрадиционные материалы:</w:t>
      </w:r>
      <w:r>
        <w:rPr>
          <w:spacing w:val="1"/>
          <w:w w:val="85"/>
        </w:rPr>
        <w:t xml:space="preserve"> </w:t>
      </w:r>
      <w:r>
        <w:rPr>
          <w:w w:val="90"/>
        </w:rPr>
        <w:t>соленое тесто, природный материал, разноцветные пуговицы и шнурки, ватные</w:t>
      </w:r>
      <w:r>
        <w:rPr>
          <w:spacing w:val="1"/>
          <w:w w:val="90"/>
        </w:rPr>
        <w:t xml:space="preserve"> </w:t>
      </w:r>
      <w:r>
        <w:rPr>
          <w:w w:val="85"/>
        </w:rPr>
        <w:t>палочки и диски, зубные и платяные щетки, губки, песок (цветной декоративный и</w:t>
      </w:r>
      <w:r>
        <w:rPr>
          <w:spacing w:val="1"/>
          <w:w w:val="85"/>
        </w:rPr>
        <w:t xml:space="preserve"> </w:t>
      </w:r>
      <w:r>
        <w:rPr>
          <w:w w:val="85"/>
        </w:rPr>
        <w:t>чистый</w:t>
      </w:r>
      <w:r>
        <w:rPr>
          <w:spacing w:val="30"/>
          <w:w w:val="85"/>
        </w:rPr>
        <w:t xml:space="preserve"> </w:t>
      </w:r>
      <w:r>
        <w:rPr>
          <w:w w:val="85"/>
        </w:rPr>
        <w:t>речной).</w:t>
      </w:r>
      <w:r>
        <w:rPr>
          <w:spacing w:val="31"/>
          <w:w w:val="85"/>
        </w:rPr>
        <w:t xml:space="preserve"> </w:t>
      </w:r>
      <w:r>
        <w:rPr>
          <w:w w:val="85"/>
        </w:rPr>
        <w:t>Для</w:t>
      </w:r>
      <w:r>
        <w:rPr>
          <w:spacing w:val="31"/>
          <w:w w:val="85"/>
        </w:rPr>
        <w:t xml:space="preserve"> </w:t>
      </w:r>
      <w:r>
        <w:rPr>
          <w:w w:val="85"/>
        </w:rPr>
        <w:t>развития</w:t>
      </w:r>
      <w:r>
        <w:rPr>
          <w:spacing w:val="31"/>
          <w:w w:val="85"/>
        </w:rPr>
        <w:t xml:space="preserve"> </w:t>
      </w:r>
      <w:r>
        <w:rPr>
          <w:w w:val="85"/>
        </w:rPr>
        <w:t>эстетического</w:t>
      </w:r>
      <w:r>
        <w:rPr>
          <w:spacing w:val="31"/>
          <w:w w:val="85"/>
        </w:rPr>
        <w:t xml:space="preserve"> </w:t>
      </w:r>
      <w:r>
        <w:rPr>
          <w:w w:val="85"/>
        </w:rPr>
        <w:t>восприятия:</w:t>
      </w:r>
      <w:r>
        <w:rPr>
          <w:spacing w:val="31"/>
          <w:w w:val="85"/>
        </w:rPr>
        <w:t xml:space="preserve"> </w:t>
      </w:r>
      <w:r>
        <w:rPr>
          <w:w w:val="85"/>
        </w:rPr>
        <w:t>произведения</w:t>
      </w:r>
      <w:r>
        <w:rPr>
          <w:spacing w:val="31"/>
          <w:w w:val="85"/>
        </w:rPr>
        <w:t xml:space="preserve"> </w:t>
      </w:r>
      <w:r>
        <w:rPr>
          <w:w w:val="85"/>
        </w:rPr>
        <w:t>народного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и декоративно-прикладного </w:t>
      </w:r>
      <w:r>
        <w:rPr>
          <w:w w:val="90"/>
        </w:rPr>
        <w:t>искусства, книги по искусству, репродукции, детские</w:t>
      </w:r>
      <w:r>
        <w:rPr>
          <w:spacing w:val="-57"/>
          <w:w w:val="90"/>
        </w:rPr>
        <w:t xml:space="preserve"> </w:t>
      </w:r>
      <w:r>
        <w:rPr>
          <w:spacing w:val="-1"/>
          <w:w w:val="90"/>
        </w:rPr>
        <w:t>художественные альбомы (</w:t>
      </w:r>
      <w:r>
        <w:rPr>
          <w:rFonts w:ascii="Arial" w:hAnsi="Arial"/>
          <w:i/>
          <w:spacing w:val="-1"/>
          <w:w w:val="90"/>
        </w:rPr>
        <w:t xml:space="preserve">список рекомендуемых </w:t>
      </w:r>
      <w:r>
        <w:rPr>
          <w:rFonts w:ascii="Arial" w:hAnsi="Arial"/>
          <w:i/>
          <w:w w:val="90"/>
        </w:rPr>
        <w:t>произведений представлен в</w:t>
      </w:r>
      <w:r>
        <w:rPr>
          <w:rFonts w:ascii="Arial" w:hAnsi="Arial"/>
          <w:i/>
          <w:spacing w:val="1"/>
          <w:w w:val="90"/>
        </w:rPr>
        <w:t xml:space="preserve"> </w:t>
      </w:r>
      <w:r>
        <w:rPr>
          <w:rFonts w:ascii="Arial" w:hAnsi="Arial"/>
          <w:i/>
          <w:w w:val="90"/>
        </w:rPr>
        <w:t>Программе</w:t>
      </w:r>
      <w:r>
        <w:rPr>
          <w:w w:val="90"/>
        </w:rPr>
        <w:t>). Книги серий «Мастерилка» и «С чего начинается Родина (народное</w:t>
      </w:r>
      <w:r>
        <w:rPr>
          <w:spacing w:val="1"/>
          <w:w w:val="90"/>
        </w:rPr>
        <w:t xml:space="preserve"> </w:t>
      </w:r>
      <w:r>
        <w:rPr>
          <w:w w:val="90"/>
        </w:rPr>
        <w:t>искусство)»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взаимодействия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педагога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-57"/>
          <w:w w:val="90"/>
        </w:rPr>
        <w:t xml:space="preserve"> </w:t>
      </w:r>
      <w:r>
        <w:t>семьей.</w:t>
      </w:r>
    </w:p>
    <w:p>
      <w:pPr>
        <w:pStyle w:val="13"/>
        <w:jc w:val="left"/>
        <w:rPr>
          <w:sz w:val="24"/>
        </w:rPr>
      </w:pPr>
    </w:p>
    <w:p>
      <w:pPr>
        <w:pStyle w:val="9"/>
        <w:spacing w:before="187"/>
        <w:ind w:left="2686" w:right="2686"/>
        <w:jc w:val="center"/>
      </w:pPr>
      <w:r>
        <w:rPr>
          <w:w w:val="80"/>
        </w:rPr>
        <w:t>СТАРШИЙ</w:t>
      </w:r>
      <w:r>
        <w:rPr>
          <w:spacing w:val="6"/>
          <w:w w:val="80"/>
        </w:rPr>
        <w:t xml:space="preserve"> </w:t>
      </w:r>
      <w:r>
        <w:rPr>
          <w:w w:val="80"/>
        </w:rPr>
        <w:t>ДОШКОЛЬНЫЙ</w:t>
      </w:r>
      <w:r>
        <w:rPr>
          <w:spacing w:val="7"/>
          <w:w w:val="80"/>
        </w:rPr>
        <w:t xml:space="preserve"> </w:t>
      </w:r>
      <w:r>
        <w:rPr>
          <w:w w:val="80"/>
        </w:rPr>
        <w:t>ВОЗРАСТ</w:t>
      </w:r>
    </w:p>
    <w:p>
      <w:pPr>
        <w:pStyle w:val="13"/>
        <w:spacing w:before="9"/>
        <w:jc w:val="left"/>
        <w:rPr>
          <w:rFonts w:ascii="Arial"/>
          <w:b/>
          <w:sz w:val="20"/>
        </w:rPr>
      </w:pPr>
    </w:p>
    <w:p>
      <w:pPr>
        <w:pStyle w:val="13"/>
        <w:spacing w:line="225" w:lineRule="auto"/>
        <w:ind w:left="927" w:right="920"/>
      </w:pPr>
      <w:r>
        <w:rPr>
          <w:w w:val="90"/>
        </w:rPr>
        <w:t>Мольберты, карандаши цветные (18-24 цвета), простые и многоцветные, кисти</w:t>
      </w:r>
      <w:r>
        <w:rPr>
          <w:spacing w:val="1"/>
          <w:w w:val="90"/>
        </w:rPr>
        <w:t xml:space="preserve"> </w:t>
      </w:r>
      <w:r>
        <w:rPr>
          <w:w w:val="90"/>
        </w:rPr>
        <w:t>беличьи или колонковые (3 размера для каждого ребенка), краски гуашь (8-12</w:t>
      </w:r>
      <w:r>
        <w:rPr>
          <w:spacing w:val="1"/>
          <w:w w:val="90"/>
        </w:rPr>
        <w:t xml:space="preserve"> </w:t>
      </w:r>
      <w:r>
        <w:rPr>
          <w:w w:val="85"/>
        </w:rPr>
        <w:t>цветов) и акварель, сангина, гелевые ручки, палитры детские, стаканчики для воды,</w:t>
      </w:r>
      <w:r>
        <w:rPr>
          <w:spacing w:val="1"/>
          <w:w w:val="85"/>
        </w:rPr>
        <w:t xml:space="preserve"> </w:t>
      </w:r>
      <w:r>
        <w:rPr>
          <w:w w:val="90"/>
        </w:rPr>
        <w:t>подставки под кисти, мелки (пастельные, меловые, восковые), бумага (белая,</w:t>
      </w:r>
      <w:r>
        <w:rPr>
          <w:spacing w:val="1"/>
          <w:w w:val="90"/>
        </w:rPr>
        <w:t xml:space="preserve"> </w:t>
      </w:r>
      <w:r>
        <w:rPr>
          <w:w w:val="90"/>
        </w:rPr>
        <w:t>цветная,</w:t>
      </w:r>
      <w:r>
        <w:rPr>
          <w:spacing w:val="1"/>
          <w:w w:val="90"/>
        </w:rPr>
        <w:t xml:space="preserve"> </w:t>
      </w:r>
      <w:r>
        <w:rPr>
          <w:w w:val="90"/>
        </w:rPr>
        <w:t>тонированная,</w:t>
      </w:r>
      <w:r>
        <w:rPr>
          <w:spacing w:val="1"/>
          <w:w w:val="90"/>
        </w:rPr>
        <w:t xml:space="preserve"> </w:t>
      </w:r>
      <w:r>
        <w:rPr>
          <w:w w:val="90"/>
        </w:rPr>
        <w:t>копировальная,</w:t>
      </w:r>
      <w:r>
        <w:rPr>
          <w:spacing w:val="1"/>
          <w:w w:val="90"/>
        </w:rPr>
        <w:t xml:space="preserve"> </w:t>
      </w:r>
      <w:r>
        <w:rPr>
          <w:w w:val="90"/>
        </w:rPr>
        <w:t>калька),</w:t>
      </w:r>
      <w:r>
        <w:rPr>
          <w:spacing w:val="1"/>
          <w:w w:val="90"/>
        </w:rPr>
        <w:t xml:space="preserve"> </w:t>
      </w:r>
      <w:r>
        <w:rPr>
          <w:w w:val="90"/>
        </w:rPr>
        <w:t>картон,</w:t>
      </w:r>
      <w:r>
        <w:rPr>
          <w:spacing w:val="1"/>
          <w:w w:val="90"/>
        </w:rPr>
        <w:t xml:space="preserve"> </w:t>
      </w:r>
      <w:r>
        <w:rPr>
          <w:w w:val="90"/>
        </w:rPr>
        <w:t>гофрокартон,</w:t>
      </w:r>
      <w:r>
        <w:rPr>
          <w:spacing w:val="1"/>
          <w:w w:val="90"/>
        </w:rPr>
        <w:t xml:space="preserve"> </w:t>
      </w:r>
      <w:r>
        <w:rPr>
          <w:w w:val="90"/>
        </w:rPr>
        <w:t>ткань,</w:t>
      </w:r>
      <w:r>
        <w:rPr>
          <w:spacing w:val="-57"/>
          <w:w w:val="90"/>
        </w:rPr>
        <w:t xml:space="preserve"> </w:t>
      </w:r>
      <w:r>
        <w:rPr>
          <w:w w:val="85"/>
        </w:rPr>
        <w:t>ножницы для ручного труда, клей, клеевые кисти, пластилин (не менее 12 цветов),</w:t>
      </w:r>
      <w:r>
        <w:rPr>
          <w:spacing w:val="1"/>
          <w:w w:val="85"/>
        </w:rPr>
        <w:t xml:space="preserve"> </w:t>
      </w:r>
      <w:r>
        <w:rPr>
          <w:spacing w:val="-2"/>
          <w:w w:val="90"/>
        </w:rPr>
        <w:t xml:space="preserve">глина, стеки, поворотные диски, </w:t>
      </w:r>
      <w:r>
        <w:rPr>
          <w:spacing w:val="-1"/>
          <w:w w:val="90"/>
        </w:rPr>
        <w:t>степлер, дырокол, скотч, геометрические тела,</w:t>
      </w:r>
      <w:r>
        <w:rPr>
          <w:w w:val="90"/>
        </w:rPr>
        <w:t xml:space="preserve"> предметы для натуры (игрушки, комнатные растения, муляжи овощей и фруктов,</w:t>
      </w:r>
      <w:r>
        <w:rPr>
          <w:spacing w:val="-57"/>
          <w:w w:val="90"/>
        </w:rPr>
        <w:t xml:space="preserve"> </w:t>
      </w:r>
      <w:r>
        <w:rPr>
          <w:w w:val="90"/>
        </w:rPr>
        <w:t>предметы</w:t>
      </w:r>
      <w:r>
        <w:rPr>
          <w:spacing w:val="1"/>
          <w:w w:val="90"/>
        </w:rPr>
        <w:t xml:space="preserve"> </w:t>
      </w:r>
      <w:r>
        <w:rPr>
          <w:w w:val="90"/>
        </w:rPr>
        <w:t>быта,</w:t>
      </w:r>
      <w:r>
        <w:rPr>
          <w:spacing w:val="1"/>
          <w:w w:val="90"/>
        </w:rPr>
        <w:t xml:space="preserve"> </w:t>
      </w:r>
      <w:r>
        <w:rPr>
          <w:w w:val="90"/>
        </w:rPr>
        <w:t>дизайн-изделия).</w:t>
      </w:r>
      <w:r>
        <w:rPr>
          <w:spacing w:val="1"/>
          <w:w w:val="90"/>
        </w:rPr>
        <w:t xml:space="preserve"> </w:t>
      </w:r>
      <w:r>
        <w:rPr>
          <w:w w:val="90"/>
        </w:rPr>
        <w:t>Нетрадиционные</w:t>
      </w:r>
      <w:r>
        <w:rPr>
          <w:spacing w:val="1"/>
          <w:w w:val="90"/>
        </w:rPr>
        <w:t xml:space="preserve"> </w:t>
      </w:r>
      <w:r>
        <w:rPr>
          <w:w w:val="90"/>
        </w:rPr>
        <w:t>материалы:</w:t>
      </w:r>
      <w:r>
        <w:rPr>
          <w:spacing w:val="1"/>
          <w:w w:val="90"/>
        </w:rPr>
        <w:t xml:space="preserve"> </w:t>
      </w:r>
      <w:r>
        <w:rPr>
          <w:w w:val="90"/>
        </w:rPr>
        <w:t>природный</w:t>
      </w:r>
      <w:r>
        <w:rPr>
          <w:spacing w:val="-57"/>
          <w:w w:val="90"/>
        </w:rPr>
        <w:t xml:space="preserve"> </w:t>
      </w:r>
      <w:r>
        <w:rPr>
          <w:w w:val="90"/>
        </w:rPr>
        <w:t>материал, соленое тесто, разноцветные шнурки, шерстяные нитки, пуговицы,</w:t>
      </w:r>
      <w:r>
        <w:rPr>
          <w:spacing w:val="1"/>
          <w:w w:val="90"/>
        </w:rPr>
        <w:t xml:space="preserve"> </w:t>
      </w:r>
      <w:r>
        <w:rPr>
          <w:w w:val="90"/>
        </w:rPr>
        <w:t>бусины, бисер, ватные палочки, щетки, губки, песок (цветной декоративный и</w:t>
      </w:r>
      <w:r>
        <w:rPr>
          <w:spacing w:val="1"/>
          <w:w w:val="90"/>
        </w:rPr>
        <w:t xml:space="preserve"> </w:t>
      </w:r>
      <w:r>
        <w:rPr>
          <w:w w:val="90"/>
        </w:rPr>
        <w:t>чистый речной), соль. Для развития эстетического восприятия: произведения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народного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декоративно-прикладного</w:t>
      </w:r>
      <w:r>
        <w:rPr>
          <w:spacing w:val="1"/>
          <w:w w:val="90"/>
        </w:rPr>
        <w:t xml:space="preserve"> </w:t>
      </w:r>
      <w:r>
        <w:rPr>
          <w:w w:val="90"/>
        </w:rPr>
        <w:t>искусства,</w:t>
      </w:r>
      <w:r>
        <w:rPr>
          <w:spacing w:val="1"/>
          <w:w w:val="90"/>
        </w:rPr>
        <w:t xml:space="preserve"> </w:t>
      </w:r>
      <w:r>
        <w:rPr>
          <w:w w:val="90"/>
        </w:rPr>
        <w:t>мелкая</w:t>
      </w:r>
      <w:r>
        <w:rPr>
          <w:spacing w:val="1"/>
          <w:w w:val="90"/>
        </w:rPr>
        <w:t xml:space="preserve"> </w:t>
      </w:r>
      <w:r>
        <w:rPr>
          <w:w w:val="90"/>
        </w:rPr>
        <w:t>пластика,</w:t>
      </w:r>
      <w:r>
        <w:rPr>
          <w:spacing w:val="1"/>
          <w:w w:val="90"/>
        </w:rPr>
        <w:t xml:space="preserve"> </w:t>
      </w:r>
      <w:r>
        <w:rPr>
          <w:w w:val="90"/>
        </w:rPr>
        <w:t>книги</w:t>
      </w:r>
      <w:r>
        <w:rPr>
          <w:spacing w:val="1"/>
          <w:w w:val="90"/>
        </w:rPr>
        <w:t xml:space="preserve"> </w:t>
      </w:r>
      <w:r>
        <w:rPr>
          <w:w w:val="90"/>
        </w:rPr>
        <w:t>по</w:t>
      </w:r>
      <w:r>
        <w:rPr>
          <w:spacing w:val="-57"/>
          <w:w w:val="90"/>
        </w:rPr>
        <w:t xml:space="preserve"> </w:t>
      </w:r>
      <w:r>
        <w:rPr>
          <w:w w:val="85"/>
        </w:rPr>
        <w:t>искусству, репродукции, детские художественные альбомы (</w:t>
      </w:r>
      <w:r>
        <w:rPr>
          <w:rFonts w:ascii="Arial" w:hAnsi="Arial"/>
          <w:i/>
          <w:w w:val="85"/>
        </w:rPr>
        <w:t>список рекомендуемых</w:t>
      </w:r>
      <w:r>
        <w:rPr>
          <w:rFonts w:ascii="Arial" w:hAnsi="Arial"/>
          <w:i/>
          <w:spacing w:val="1"/>
          <w:w w:val="85"/>
        </w:rPr>
        <w:t xml:space="preserve"> </w:t>
      </w:r>
      <w:r>
        <w:rPr>
          <w:rFonts w:ascii="Arial" w:hAnsi="Arial"/>
          <w:i/>
          <w:w w:val="90"/>
        </w:rPr>
        <w:t>произведений представлен в Программе</w:t>
      </w:r>
      <w:r>
        <w:rPr>
          <w:w w:val="90"/>
        </w:rPr>
        <w:t>). Книги серий «Мастерилка» и «С чего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начинается Родина (народное искусство)» для самостоятельного </w:t>
      </w:r>
      <w:r>
        <w:rPr>
          <w:w w:val="90"/>
        </w:rPr>
        <w:t>творчества детей</w:t>
      </w:r>
      <w:r>
        <w:rPr>
          <w:spacing w:val="-57"/>
          <w:w w:val="90"/>
        </w:rPr>
        <w:t xml:space="preserve"> </w:t>
      </w:r>
      <w:r>
        <w:rPr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w w:val="90"/>
        </w:rPr>
        <w:t>взаимодействия</w:t>
      </w:r>
      <w:r>
        <w:rPr>
          <w:spacing w:val="-8"/>
          <w:w w:val="90"/>
        </w:rPr>
        <w:t xml:space="preserve"> </w:t>
      </w:r>
      <w:r>
        <w:rPr>
          <w:w w:val="90"/>
        </w:rPr>
        <w:t>педагога</w:t>
      </w:r>
      <w:r>
        <w:rPr>
          <w:spacing w:val="-8"/>
          <w:w w:val="90"/>
        </w:rPr>
        <w:t xml:space="preserve"> </w:t>
      </w:r>
      <w:r>
        <w:rPr>
          <w:w w:val="90"/>
        </w:rPr>
        <w:t>с</w:t>
      </w:r>
      <w:r>
        <w:rPr>
          <w:spacing w:val="-7"/>
          <w:w w:val="90"/>
        </w:rPr>
        <w:t xml:space="preserve"> </w:t>
      </w:r>
      <w:r>
        <w:rPr>
          <w:w w:val="90"/>
        </w:rPr>
        <w:t>семьей.</w:t>
      </w:r>
      <w:r>
        <w:rPr>
          <w:spacing w:val="-8"/>
          <w:w w:val="90"/>
        </w:rPr>
        <w:t xml:space="preserve"> </w:t>
      </w:r>
      <w:r>
        <w:rPr>
          <w:w w:val="90"/>
        </w:rPr>
        <w:t>Оборудования</w:t>
      </w:r>
      <w:r>
        <w:rPr>
          <w:spacing w:val="-8"/>
          <w:w w:val="90"/>
        </w:rPr>
        <w:t xml:space="preserve"> </w:t>
      </w:r>
      <w:r>
        <w:rPr>
          <w:w w:val="90"/>
        </w:rPr>
        <w:t>для</w:t>
      </w:r>
      <w:r>
        <w:rPr>
          <w:spacing w:val="-7"/>
          <w:w w:val="90"/>
        </w:rPr>
        <w:t xml:space="preserve"> </w:t>
      </w:r>
      <w:r>
        <w:rPr>
          <w:w w:val="90"/>
        </w:rPr>
        <w:t>выставок.</w:t>
      </w:r>
    </w:p>
    <w:p>
      <w:pPr>
        <w:spacing w:after="0" w:line="225" w:lineRule="auto"/>
        <w:sectPr>
          <w:footerReference r:id="rId68" w:type="default"/>
          <w:pgSz w:w="18710" w:h="13330" w:orient="landscape"/>
          <w:pgMar w:top="700" w:right="0" w:bottom="900" w:left="0" w:header="0" w:footer="702" w:gutter="0"/>
          <w:cols w:equalWidth="0" w:num="2">
            <w:col w:w="8581" w:space="660"/>
            <w:col w:w="9469"/>
          </w:cols>
        </w:sectPr>
      </w:pPr>
    </w:p>
    <w:p>
      <w:pPr>
        <w:pStyle w:val="13"/>
        <w:ind w:left="451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11318875" cy="7607300"/>
            <wp:effectExtent l="0" t="0" r="0" b="0"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7.pn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9508" cy="760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spacing w:before="6"/>
        <w:jc w:val="left"/>
        <w:rPr>
          <w:sz w:val="15"/>
        </w:rPr>
      </w:pPr>
    </w:p>
    <w:p>
      <w:pPr>
        <w:tabs>
          <w:tab w:val="left" w:pos="9829"/>
        </w:tabs>
        <w:spacing w:before="91"/>
        <w:ind w:left="475" w:right="0" w:firstLine="0"/>
        <w:jc w:val="left"/>
        <w:rPr>
          <w:rFonts w:ascii="Arial" w:hAnsi="Arial"/>
          <w:b/>
          <w:sz w:val="26"/>
        </w:rPr>
      </w:pPr>
      <w:r>
        <w:fldChar w:fldCharType="begin"/>
      </w:r>
      <w:r>
        <w:instrText xml:space="preserve"> HYPERLINK "http://www/" \h </w:instrText>
      </w:r>
      <w:r>
        <w:fldChar w:fldCharType="separate"/>
      </w:r>
      <w:r>
        <w:rPr>
          <w:rFonts w:ascii="Arial" w:hAnsi="Arial"/>
          <w:b/>
          <w:w w:val="95"/>
          <w:sz w:val="26"/>
        </w:rPr>
        <w:t>www.</w:t>
      </w:r>
      <w:r>
        <w:rPr>
          <w:rFonts w:ascii="Arial" w:hAnsi="Arial"/>
          <w:b/>
          <w:spacing w:val="-11"/>
          <w:w w:val="95"/>
          <w:sz w:val="26"/>
        </w:rPr>
        <w:t xml:space="preserve"> </w:t>
      </w:r>
      <w:r>
        <w:rPr>
          <w:rFonts w:ascii="Arial" w:hAnsi="Arial"/>
          <w:b/>
          <w:spacing w:val="-11"/>
          <w:w w:val="95"/>
          <w:sz w:val="26"/>
        </w:rPr>
        <w:fldChar w:fldCharType="end"/>
      </w:r>
      <w:r>
        <w:rPr>
          <w:rFonts w:ascii="Arial" w:hAnsi="Arial"/>
          <w:b/>
          <w:w w:val="95"/>
          <w:sz w:val="26"/>
        </w:rPr>
        <w:t>idcvetmir.ru</w:t>
      </w:r>
      <w:r>
        <w:rPr>
          <w:rFonts w:ascii="Arial" w:hAnsi="Arial"/>
          <w:b/>
          <w:spacing w:val="47"/>
          <w:w w:val="95"/>
          <w:sz w:val="26"/>
        </w:rPr>
        <w:t xml:space="preserve"> </w:t>
      </w:r>
      <w:r>
        <w:rPr>
          <w:rFonts w:ascii="Arial" w:hAnsi="Arial"/>
          <w:b/>
          <w:w w:val="95"/>
          <w:sz w:val="26"/>
        </w:rPr>
        <w:t>E-mail:</w:t>
      </w:r>
      <w:r>
        <w:rPr>
          <w:rFonts w:ascii="Arial" w:hAnsi="Arial"/>
          <w:b/>
          <w:spacing w:val="-11"/>
          <w:w w:val="95"/>
          <w:sz w:val="26"/>
        </w:rPr>
        <w:t xml:space="preserve"> </w:t>
      </w:r>
      <w:r>
        <w:fldChar w:fldCharType="begin"/>
      </w:r>
      <w:r>
        <w:instrText xml:space="preserve"> HYPERLINK "mailto:idcvetmir@mail.ru" \h </w:instrText>
      </w:r>
      <w:r>
        <w:fldChar w:fldCharType="separate"/>
      </w:r>
      <w:r>
        <w:rPr>
          <w:rFonts w:ascii="Arial" w:hAnsi="Arial"/>
          <w:b/>
          <w:w w:val="95"/>
          <w:sz w:val="26"/>
        </w:rPr>
        <w:t>idcvetmir@mail.ru</w:t>
      </w:r>
      <w:r>
        <w:rPr>
          <w:rFonts w:ascii="Arial" w:hAnsi="Arial"/>
          <w:b/>
          <w:w w:val="95"/>
          <w:sz w:val="26"/>
        </w:rPr>
        <w:fldChar w:fldCharType="end"/>
      </w:r>
      <w:r>
        <w:rPr>
          <w:rFonts w:ascii="Arial" w:hAnsi="Arial"/>
          <w:b/>
          <w:spacing w:val="47"/>
          <w:w w:val="95"/>
          <w:sz w:val="26"/>
        </w:rPr>
        <w:t xml:space="preserve"> </w:t>
      </w:r>
      <w:r>
        <w:rPr>
          <w:rFonts w:ascii="Arial" w:hAnsi="Arial"/>
          <w:b/>
          <w:w w:val="95"/>
          <w:sz w:val="26"/>
        </w:rPr>
        <w:t>Тел.:</w:t>
      </w:r>
      <w:r>
        <w:rPr>
          <w:rFonts w:ascii="Arial" w:hAnsi="Arial"/>
          <w:b/>
          <w:spacing w:val="-11"/>
          <w:w w:val="95"/>
          <w:sz w:val="26"/>
        </w:rPr>
        <w:t xml:space="preserve"> </w:t>
      </w:r>
      <w:r>
        <w:rPr>
          <w:rFonts w:ascii="Arial" w:hAnsi="Arial"/>
          <w:b/>
          <w:w w:val="95"/>
          <w:sz w:val="26"/>
        </w:rPr>
        <w:t>8(925)</w:t>
      </w:r>
      <w:r>
        <w:rPr>
          <w:rFonts w:ascii="Arial" w:hAnsi="Arial"/>
          <w:b/>
          <w:spacing w:val="-11"/>
          <w:w w:val="95"/>
          <w:sz w:val="26"/>
        </w:rPr>
        <w:t xml:space="preserve"> </w:t>
      </w:r>
      <w:r>
        <w:rPr>
          <w:rFonts w:ascii="Arial" w:hAnsi="Arial"/>
          <w:b/>
          <w:w w:val="95"/>
          <w:sz w:val="26"/>
        </w:rPr>
        <w:t>003-68-72(73)</w:t>
      </w:r>
      <w:r>
        <w:rPr>
          <w:rFonts w:ascii="Arial" w:hAnsi="Arial"/>
          <w:b/>
          <w:w w:val="95"/>
          <w:sz w:val="26"/>
        </w:rPr>
        <w:tab/>
      </w:r>
      <w:r>
        <w:fldChar w:fldCharType="begin"/>
      </w:r>
      <w:r>
        <w:instrText xml:space="preserve"> HYPERLINK "http://www/" \h </w:instrText>
      </w:r>
      <w:r>
        <w:fldChar w:fldCharType="separate"/>
      </w:r>
      <w:r>
        <w:rPr>
          <w:rFonts w:ascii="Arial" w:hAnsi="Arial"/>
          <w:b/>
          <w:w w:val="95"/>
          <w:sz w:val="26"/>
        </w:rPr>
        <w:t>www.</w:t>
      </w:r>
      <w:r>
        <w:rPr>
          <w:rFonts w:ascii="Arial" w:hAnsi="Arial"/>
          <w:b/>
          <w:spacing w:val="-11"/>
          <w:w w:val="95"/>
          <w:sz w:val="26"/>
        </w:rPr>
        <w:t xml:space="preserve"> </w:t>
      </w:r>
      <w:r>
        <w:rPr>
          <w:rFonts w:ascii="Arial" w:hAnsi="Arial"/>
          <w:b/>
          <w:spacing w:val="-11"/>
          <w:w w:val="95"/>
          <w:sz w:val="26"/>
        </w:rPr>
        <w:fldChar w:fldCharType="end"/>
      </w:r>
      <w:r>
        <w:rPr>
          <w:rFonts w:ascii="Arial" w:hAnsi="Arial"/>
          <w:b/>
          <w:w w:val="95"/>
          <w:sz w:val="26"/>
        </w:rPr>
        <w:t>idcvetmir.ru</w:t>
      </w:r>
      <w:r>
        <w:rPr>
          <w:rFonts w:ascii="Arial" w:hAnsi="Arial"/>
          <w:b/>
          <w:spacing w:val="45"/>
          <w:w w:val="95"/>
          <w:sz w:val="26"/>
        </w:rPr>
        <w:t xml:space="preserve"> </w:t>
      </w:r>
      <w:r>
        <w:rPr>
          <w:rFonts w:ascii="Arial" w:hAnsi="Arial"/>
          <w:b/>
          <w:w w:val="95"/>
          <w:sz w:val="26"/>
        </w:rPr>
        <w:t>E-mail:</w:t>
      </w:r>
      <w:r>
        <w:rPr>
          <w:rFonts w:ascii="Arial" w:hAnsi="Arial"/>
          <w:b/>
          <w:spacing w:val="-12"/>
          <w:w w:val="95"/>
          <w:sz w:val="26"/>
        </w:rPr>
        <w:t xml:space="preserve"> </w:t>
      </w:r>
      <w:r>
        <w:fldChar w:fldCharType="begin"/>
      </w:r>
      <w:r>
        <w:instrText xml:space="preserve"> HYPERLINK "mailto:idcvetmir@mail.ru" \h </w:instrText>
      </w:r>
      <w:r>
        <w:fldChar w:fldCharType="separate"/>
      </w:r>
      <w:r>
        <w:rPr>
          <w:rFonts w:ascii="Arial" w:hAnsi="Arial"/>
          <w:b/>
          <w:w w:val="95"/>
          <w:sz w:val="26"/>
        </w:rPr>
        <w:t>idcvetmir@mail.ru</w:t>
      </w:r>
      <w:r>
        <w:rPr>
          <w:rFonts w:ascii="Arial" w:hAnsi="Arial"/>
          <w:b/>
          <w:w w:val="95"/>
          <w:sz w:val="26"/>
        </w:rPr>
        <w:fldChar w:fldCharType="end"/>
      </w:r>
      <w:r>
        <w:rPr>
          <w:rFonts w:ascii="Arial" w:hAnsi="Arial"/>
          <w:b/>
          <w:spacing w:val="45"/>
          <w:w w:val="95"/>
          <w:sz w:val="26"/>
        </w:rPr>
        <w:t xml:space="preserve"> </w:t>
      </w:r>
      <w:r>
        <w:rPr>
          <w:rFonts w:ascii="Arial" w:hAnsi="Arial"/>
          <w:b/>
          <w:w w:val="95"/>
          <w:sz w:val="26"/>
        </w:rPr>
        <w:t>Тел.:</w:t>
      </w:r>
      <w:r>
        <w:rPr>
          <w:rFonts w:ascii="Arial" w:hAnsi="Arial"/>
          <w:b/>
          <w:spacing w:val="-11"/>
          <w:w w:val="95"/>
          <w:sz w:val="26"/>
        </w:rPr>
        <w:t xml:space="preserve"> </w:t>
      </w:r>
      <w:r>
        <w:rPr>
          <w:rFonts w:ascii="Arial" w:hAnsi="Arial"/>
          <w:b/>
          <w:w w:val="95"/>
          <w:sz w:val="26"/>
        </w:rPr>
        <w:t>8(925)</w:t>
      </w:r>
      <w:r>
        <w:rPr>
          <w:rFonts w:ascii="Arial" w:hAnsi="Arial"/>
          <w:b/>
          <w:spacing w:val="-12"/>
          <w:w w:val="95"/>
          <w:sz w:val="26"/>
        </w:rPr>
        <w:t xml:space="preserve"> </w:t>
      </w:r>
      <w:r>
        <w:rPr>
          <w:rFonts w:ascii="Arial" w:hAnsi="Arial"/>
          <w:b/>
          <w:w w:val="95"/>
          <w:sz w:val="26"/>
        </w:rPr>
        <w:t>003-68-72(73)</w:t>
      </w:r>
    </w:p>
    <w:p>
      <w:pPr>
        <w:spacing w:after="0"/>
        <w:jc w:val="left"/>
        <w:rPr>
          <w:rFonts w:ascii="Arial" w:hAnsi="Arial"/>
          <w:sz w:val="26"/>
        </w:rPr>
        <w:sectPr>
          <w:footerReference r:id="rId69" w:type="default"/>
          <w:pgSz w:w="18710" w:h="13330" w:orient="landscape"/>
          <w:pgMar w:top="380" w:right="0" w:bottom="0" w:left="0" w:header="0" w:footer="0" w:gutter="0"/>
          <w:cols w:space="720" w:num="1"/>
        </w:sectPr>
      </w:pPr>
    </w:p>
    <w:p>
      <w:pPr>
        <w:tabs>
          <w:tab w:val="left" w:pos="946"/>
          <w:tab w:val="left" w:pos="8560"/>
        </w:tabs>
        <w:spacing w:before="64"/>
        <w:ind w:left="0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w w:val="83"/>
          <w:sz w:val="28"/>
          <w:shd w:val="clear" w:color="auto" w:fill="E5E5E5"/>
        </w:rPr>
        <w:t xml:space="preserve"> </w:t>
      </w:r>
      <w:r>
        <w:rPr>
          <w:rFonts w:ascii="Arial" w:hAnsi="Arial"/>
          <w:b/>
          <w:sz w:val="28"/>
          <w:shd w:val="clear" w:color="auto" w:fill="E5E5E5"/>
        </w:rPr>
        <w:tab/>
      </w:r>
      <w:r>
        <w:rPr>
          <w:rFonts w:ascii="Arial" w:hAnsi="Arial"/>
          <w:b/>
          <w:w w:val="105"/>
          <w:sz w:val="28"/>
          <w:shd w:val="clear" w:color="auto" w:fill="E5E5E5"/>
        </w:rPr>
        <w:t>Содержание</w:t>
      </w:r>
      <w:r>
        <w:rPr>
          <w:rFonts w:ascii="Arial" w:hAnsi="Arial"/>
          <w:b/>
          <w:sz w:val="28"/>
          <w:shd w:val="clear" w:color="auto" w:fill="E5E5E5"/>
        </w:rPr>
        <w:tab/>
      </w:r>
    </w:p>
    <w:sdt>
      <w:sdtPr>
        <w:id w:val="1"/>
        <w:docPartObj>
          <w:docPartGallery w:val="Table of Contents"/>
          <w:docPartUnique/>
        </w:docPartObj>
      </w:sdtPr>
      <w:sdtContent>
        <w:p>
          <w:pPr>
            <w:pStyle w:val="18"/>
            <w:tabs>
              <w:tab w:val="right" w:leader="dot" w:pos="8560"/>
            </w:tabs>
            <w:spacing w:before="322"/>
            <w:rPr>
              <w:rFonts w:ascii="Trebuchet MS" w:hAnsi="Trebuchet MS"/>
              <w:b w:val="0"/>
            </w:rPr>
          </w:pPr>
          <w:r>
            <w:fldChar w:fldCharType="begin"/>
          </w:r>
          <w:r>
            <w:instrText xml:space="preserve"> HYPERLINK \l "_TOC_250017" </w:instrText>
          </w:r>
          <w:r>
            <w:fldChar w:fldCharType="separate"/>
          </w:r>
          <w:r>
            <w:rPr>
              <w:w w:val="95"/>
            </w:rPr>
            <w:t>ПОЯСНИТЕЛЬНАЯ</w:t>
          </w:r>
          <w:r>
            <w:rPr>
              <w:spacing w:val="-13"/>
              <w:w w:val="95"/>
            </w:rPr>
            <w:t xml:space="preserve"> </w:t>
          </w:r>
          <w:r>
            <w:rPr>
              <w:w w:val="95"/>
            </w:rPr>
            <w:t>ЗАПИСКА</w:t>
          </w:r>
          <w:r>
            <w:rPr>
              <w:w w:val="95"/>
            </w:rPr>
            <w:tab/>
          </w:r>
          <w:r>
            <w:rPr>
              <w:rFonts w:ascii="Trebuchet MS" w:hAnsi="Trebuchet MS"/>
              <w:b w:val="0"/>
              <w:w w:val="95"/>
            </w:rPr>
            <w:t>3</w:t>
          </w:r>
          <w:r>
            <w:rPr>
              <w:rFonts w:ascii="Trebuchet MS" w:hAnsi="Trebuchet MS"/>
              <w:b w:val="0"/>
              <w:w w:val="95"/>
            </w:rPr>
            <w:fldChar w:fldCharType="end"/>
          </w:r>
        </w:p>
        <w:p>
          <w:pPr>
            <w:pStyle w:val="19"/>
            <w:spacing w:before="220" w:line="180" w:lineRule="auto"/>
          </w:pPr>
          <w:r>
            <w:fldChar w:fldCharType="begin"/>
          </w:r>
          <w:r>
            <w:instrText xml:space="preserve"> HYPERLINK \l "_TOC_250016" </w:instrText>
          </w:r>
          <w:r>
            <w:fldChar w:fldCharType="separate"/>
          </w:r>
          <w:r>
            <w:rPr>
              <w:w w:val="85"/>
            </w:rPr>
            <w:t>Концепция</w:t>
          </w:r>
          <w:r>
            <w:rPr>
              <w:spacing w:val="40"/>
              <w:w w:val="85"/>
            </w:rPr>
            <w:t xml:space="preserve"> </w:t>
          </w:r>
          <w:r>
            <w:rPr>
              <w:w w:val="85"/>
            </w:rPr>
            <w:t>авторской</w:t>
          </w:r>
          <w:r>
            <w:rPr>
              <w:spacing w:val="41"/>
              <w:w w:val="85"/>
            </w:rPr>
            <w:t xml:space="preserve"> </w:t>
          </w:r>
          <w:r>
            <w:rPr>
              <w:w w:val="85"/>
            </w:rPr>
            <w:t>Программы</w:t>
          </w:r>
          <w:r>
            <w:rPr>
              <w:spacing w:val="40"/>
              <w:w w:val="85"/>
            </w:rPr>
            <w:t xml:space="preserve"> </w:t>
          </w:r>
          <w:r>
            <w:rPr>
              <w:w w:val="85"/>
            </w:rPr>
            <w:t>художественно-</w:t>
          </w:r>
          <w:r>
            <w:rPr>
              <w:spacing w:val="-63"/>
              <w:w w:val="85"/>
            </w:rPr>
            <w:t xml:space="preserve"> </w:t>
          </w:r>
          <w:r>
            <w:rPr>
              <w:w w:val="90"/>
            </w:rPr>
            <w:t>эстетического</w:t>
          </w:r>
          <w:r>
            <w:rPr>
              <w:spacing w:val="-5"/>
              <w:w w:val="90"/>
            </w:rPr>
            <w:t xml:space="preserve"> </w:t>
          </w:r>
          <w:r>
            <w:rPr>
              <w:w w:val="90"/>
            </w:rPr>
            <w:t>развития</w:t>
          </w:r>
          <w:r>
            <w:rPr>
              <w:spacing w:val="-4"/>
              <w:w w:val="90"/>
            </w:rPr>
            <w:t xml:space="preserve"> </w:t>
          </w:r>
          <w:r>
            <w:rPr>
              <w:w w:val="90"/>
            </w:rPr>
            <w:t>детей</w:t>
          </w:r>
          <w:r>
            <w:rPr>
              <w:spacing w:val="-4"/>
              <w:w w:val="90"/>
            </w:rPr>
            <w:t xml:space="preserve"> </w:t>
          </w:r>
          <w:r>
            <w:rPr>
              <w:w w:val="90"/>
            </w:rPr>
            <w:t>2-7</w:t>
          </w:r>
          <w:r>
            <w:rPr>
              <w:spacing w:val="-4"/>
              <w:w w:val="90"/>
            </w:rPr>
            <w:t xml:space="preserve"> </w:t>
          </w:r>
          <w:r>
            <w:rPr>
              <w:w w:val="90"/>
            </w:rPr>
            <w:t>лет</w:t>
          </w:r>
          <w:r>
            <w:rPr>
              <w:w w:val="90"/>
            </w:rPr>
            <w:fldChar w:fldCharType="end"/>
          </w:r>
        </w:p>
        <w:p>
          <w:pPr>
            <w:pStyle w:val="19"/>
            <w:tabs>
              <w:tab w:val="right" w:leader="dot" w:pos="8560"/>
            </w:tabs>
            <w:spacing w:line="177" w:lineRule="auto"/>
            <w:rPr>
              <w:rFonts w:ascii="Trebuchet MS" w:hAnsi="Trebuchet MS"/>
              <w:b w:val="0"/>
            </w:rPr>
          </w:pPr>
          <w:r>
            <w:fldChar w:fldCharType="begin"/>
          </w:r>
          <w:r>
            <w:instrText xml:space="preserve"> HYPERLINK \l "_TOC_250015" </w:instrText>
          </w:r>
          <w:r>
            <w:fldChar w:fldCharType="separate"/>
          </w:r>
          <w:r>
            <w:rPr>
              <w:w w:val="90"/>
            </w:rPr>
            <w:t>«Цветные ладошки» (формирование</w:t>
          </w:r>
          <w:r>
            <w:rPr>
              <w:spacing w:val="1"/>
              <w:w w:val="90"/>
            </w:rPr>
            <w:t xml:space="preserve"> </w:t>
          </w:r>
          <w:r>
            <w:rPr>
              <w:w w:val="90"/>
            </w:rPr>
            <w:t>эстетического</w:t>
          </w:r>
          <w:r>
            <w:rPr>
              <w:spacing w:val="1"/>
              <w:w w:val="90"/>
            </w:rPr>
            <w:t xml:space="preserve"> </w:t>
          </w:r>
          <w:r>
            <w:t>отношения</w:t>
          </w:r>
          <w:r>
            <w:rPr>
              <w:spacing w:val="-18"/>
            </w:rPr>
            <w:t xml:space="preserve"> </w:t>
          </w:r>
          <w:r>
            <w:t>к</w:t>
          </w:r>
          <w:r>
            <w:rPr>
              <w:spacing w:val="-18"/>
            </w:rPr>
            <w:t xml:space="preserve"> </w:t>
          </w:r>
          <w:r>
            <w:t>окружающему</w:t>
          </w:r>
          <w:r>
            <w:rPr>
              <w:spacing w:val="-18"/>
            </w:rPr>
            <w:t xml:space="preserve"> </w:t>
          </w:r>
          <w:r>
            <w:t>миру)</w:t>
          </w:r>
          <w:r>
            <w:tab/>
          </w:r>
          <w:r>
            <w:rPr>
              <w:rFonts w:ascii="Trebuchet MS" w:hAnsi="Trebuchet MS"/>
              <w:b w:val="0"/>
            </w:rPr>
            <w:t>4</w:t>
          </w:r>
          <w:r>
            <w:rPr>
              <w:rFonts w:ascii="Trebuchet MS" w:hAnsi="Trebuchet MS"/>
              <w:b w:val="0"/>
            </w:rPr>
            <w:fldChar w:fldCharType="end"/>
          </w:r>
        </w:p>
        <w:p>
          <w:pPr>
            <w:pStyle w:val="19"/>
            <w:spacing w:before="239" w:line="180" w:lineRule="auto"/>
            <w:ind w:right="884"/>
          </w:pPr>
          <w:r>
            <w:rPr>
              <w:w w:val="85"/>
            </w:rPr>
            <w:t>Педагогическая</w:t>
          </w:r>
          <w:r>
            <w:rPr>
              <w:spacing w:val="19"/>
              <w:w w:val="85"/>
            </w:rPr>
            <w:t xml:space="preserve"> </w:t>
          </w:r>
          <w:r>
            <w:rPr>
              <w:w w:val="85"/>
            </w:rPr>
            <w:t>модель</w:t>
          </w:r>
          <w:r>
            <w:rPr>
              <w:spacing w:val="19"/>
              <w:w w:val="85"/>
            </w:rPr>
            <w:t xml:space="preserve"> </w:t>
          </w:r>
          <w:r>
            <w:rPr>
              <w:w w:val="85"/>
            </w:rPr>
            <w:t>формирования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эстетического</w:t>
          </w:r>
          <w:r>
            <w:rPr>
              <w:spacing w:val="22"/>
              <w:w w:val="85"/>
            </w:rPr>
            <w:t xml:space="preserve"> </w:t>
          </w:r>
          <w:r>
            <w:rPr>
              <w:w w:val="85"/>
            </w:rPr>
            <w:t>отношения</w:t>
          </w:r>
          <w:r>
            <w:rPr>
              <w:spacing w:val="22"/>
              <w:w w:val="85"/>
            </w:rPr>
            <w:t xml:space="preserve"> </w:t>
          </w:r>
          <w:r>
            <w:rPr>
              <w:w w:val="85"/>
            </w:rPr>
            <w:t>к</w:t>
          </w:r>
          <w:r>
            <w:rPr>
              <w:spacing w:val="22"/>
              <w:w w:val="85"/>
            </w:rPr>
            <w:t xml:space="preserve"> </w:t>
          </w:r>
          <w:r>
            <w:rPr>
              <w:w w:val="85"/>
            </w:rPr>
            <w:t>миру</w:t>
          </w:r>
          <w:r>
            <w:rPr>
              <w:spacing w:val="23"/>
              <w:w w:val="85"/>
            </w:rPr>
            <w:t xml:space="preserve"> </w:t>
          </w:r>
          <w:r>
            <w:rPr>
              <w:w w:val="85"/>
            </w:rPr>
            <w:t>у</w:t>
          </w:r>
          <w:r>
            <w:rPr>
              <w:spacing w:val="22"/>
              <w:w w:val="85"/>
            </w:rPr>
            <w:t xml:space="preserve"> </w:t>
          </w:r>
          <w:r>
            <w:rPr>
              <w:w w:val="85"/>
            </w:rPr>
            <w:t>детей</w:t>
          </w:r>
        </w:p>
        <w:p>
          <w:pPr>
            <w:pStyle w:val="19"/>
            <w:tabs>
              <w:tab w:val="right" w:leader="dot" w:pos="8560"/>
            </w:tabs>
            <w:spacing w:line="256" w:lineRule="exact"/>
            <w:rPr>
              <w:rFonts w:ascii="Trebuchet MS" w:hAnsi="Trebuchet MS"/>
              <w:b w:val="0"/>
            </w:rPr>
          </w:pPr>
          <w:r>
            <w:rPr>
              <w:w w:val="95"/>
            </w:rPr>
            <w:t>дошкольного</w:t>
          </w:r>
          <w:r>
            <w:rPr>
              <w:spacing w:val="-11"/>
              <w:w w:val="95"/>
            </w:rPr>
            <w:t xml:space="preserve"> </w:t>
          </w:r>
          <w:r>
            <w:rPr>
              <w:w w:val="95"/>
            </w:rPr>
            <w:t>возраста</w:t>
          </w:r>
          <w:r>
            <w:rPr>
              <w:spacing w:val="-10"/>
              <w:w w:val="95"/>
            </w:rPr>
            <w:t xml:space="preserve"> </w:t>
          </w:r>
          <w:r>
            <w:rPr>
              <w:w w:val="95"/>
            </w:rPr>
            <w:t>(таблица)</w:t>
          </w:r>
          <w:r>
            <w:rPr>
              <w:w w:val="95"/>
            </w:rPr>
            <w:tab/>
          </w:r>
          <w:r>
            <w:rPr>
              <w:rFonts w:ascii="Trebuchet MS" w:hAnsi="Trebuchet MS"/>
              <w:b w:val="0"/>
              <w:w w:val="95"/>
            </w:rPr>
            <w:t>12</w:t>
          </w:r>
        </w:p>
        <w:p>
          <w:pPr>
            <w:pStyle w:val="18"/>
            <w:spacing w:before="635" w:line="281" w:lineRule="exact"/>
          </w:pPr>
          <w:r>
            <w:fldChar w:fldCharType="begin"/>
          </w:r>
          <w:r>
            <w:instrText xml:space="preserve"> HYPERLINK \l "_TOC_250014" </w:instrText>
          </w:r>
          <w:r>
            <w:fldChar w:fldCharType="separate"/>
          </w:r>
          <w:r>
            <w:rPr>
              <w:w w:val="80"/>
            </w:rPr>
            <w:t>ТЕОРЕТИЧЕСКИЕ</w:t>
          </w:r>
          <w:r>
            <w:rPr>
              <w:spacing w:val="20"/>
              <w:w w:val="80"/>
            </w:rPr>
            <w:t xml:space="preserve"> </w:t>
          </w:r>
          <w:r>
            <w:rPr>
              <w:w w:val="80"/>
            </w:rPr>
            <w:t>ОСНОВЫ</w:t>
          </w:r>
          <w:r>
            <w:rPr>
              <w:spacing w:val="20"/>
              <w:w w:val="80"/>
            </w:rPr>
            <w:t xml:space="preserve"> </w:t>
          </w:r>
          <w:r>
            <w:rPr>
              <w:w w:val="80"/>
            </w:rPr>
            <w:t>ПАРЦИАЛЬНОЙ</w:t>
          </w:r>
          <w:r>
            <w:rPr>
              <w:spacing w:val="42"/>
              <w:w w:val="80"/>
            </w:rPr>
            <w:t xml:space="preserve"> </w:t>
          </w:r>
          <w:r>
            <w:rPr>
              <w:w w:val="80"/>
            </w:rPr>
            <w:t>ПРОГРАММЫ</w:t>
          </w:r>
          <w:r>
            <w:rPr>
              <w:w w:val="80"/>
            </w:rPr>
            <w:fldChar w:fldCharType="end"/>
          </w:r>
        </w:p>
        <w:p>
          <w:pPr>
            <w:pStyle w:val="18"/>
            <w:tabs>
              <w:tab w:val="right" w:leader="dot" w:pos="8560"/>
            </w:tabs>
            <w:spacing w:line="180" w:lineRule="auto"/>
            <w:rPr>
              <w:rFonts w:ascii="Trebuchet MS" w:hAnsi="Trebuchet MS"/>
              <w:b w:val="0"/>
            </w:rPr>
          </w:pPr>
          <w:r>
            <w:rPr>
              <w:w w:val="80"/>
            </w:rPr>
            <w:t>«ЦВЕТНЫЕ</w:t>
          </w:r>
          <w:r>
            <w:rPr>
              <w:spacing w:val="17"/>
              <w:w w:val="80"/>
            </w:rPr>
            <w:t xml:space="preserve"> </w:t>
          </w:r>
          <w:r>
            <w:rPr>
              <w:w w:val="80"/>
            </w:rPr>
            <w:t>ЛАДОШКИ»:</w:t>
          </w:r>
          <w:r>
            <w:rPr>
              <w:spacing w:val="17"/>
              <w:w w:val="80"/>
            </w:rPr>
            <w:t xml:space="preserve"> </w:t>
          </w:r>
          <w:r>
            <w:rPr>
              <w:w w:val="80"/>
            </w:rPr>
            <w:t>ФОРМИРОВАНИЕ</w:t>
          </w:r>
          <w:r>
            <w:rPr>
              <w:spacing w:val="17"/>
              <w:w w:val="80"/>
            </w:rPr>
            <w:t xml:space="preserve"> </w:t>
          </w:r>
          <w:r>
            <w:rPr>
              <w:w w:val="80"/>
            </w:rPr>
            <w:t>ЭСТЕТИЧЕСКОГО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ОТНОШЕНИЯ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К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ОКРУЖАЮЩЕМУ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МИРУ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В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ИЗОБРАЗИТЕЛЬНОЙ</w:t>
          </w:r>
          <w:r>
            <w:rPr>
              <w:spacing w:val="1"/>
              <w:w w:val="80"/>
            </w:rPr>
            <w:t xml:space="preserve"> </w:t>
          </w:r>
          <w:r>
            <w:rPr>
              <w:w w:val="90"/>
            </w:rPr>
            <w:t>ДЕЯТЕЛЬНОСТИ»</w:t>
          </w:r>
          <w:r>
            <w:rPr>
              <w:w w:val="90"/>
            </w:rPr>
            <w:tab/>
          </w:r>
          <w:r>
            <w:rPr>
              <w:rFonts w:ascii="Trebuchet MS" w:hAnsi="Trebuchet MS"/>
              <w:b w:val="0"/>
              <w:w w:val="90"/>
            </w:rPr>
            <w:t>13</w:t>
          </w:r>
        </w:p>
        <w:p>
          <w:pPr>
            <w:pStyle w:val="15"/>
            <w:spacing w:before="236" w:line="177" w:lineRule="auto"/>
            <w:ind w:right="135"/>
          </w:pPr>
          <w:r>
            <w:fldChar w:fldCharType="begin"/>
          </w:r>
          <w:r>
            <w:instrText xml:space="preserve"> HYPERLINK \l "_TOC_250013" </w:instrText>
          </w:r>
          <w:r>
            <w:fldChar w:fldCharType="separate"/>
          </w:r>
          <w:r>
            <w:rPr>
              <w:w w:val="85"/>
            </w:rPr>
            <w:t>Проектирование</w:t>
          </w:r>
          <w:r>
            <w:rPr>
              <w:spacing w:val="42"/>
              <w:w w:val="85"/>
            </w:rPr>
            <w:t xml:space="preserve"> </w:t>
          </w:r>
          <w:r>
            <w:rPr>
              <w:w w:val="85"/>
            </w:rPr>
            <w:t>целей,</w:t>
          </w:r>
          <w:r>
            <w:rPr>
              <w:spacing w:val="42"/>
              <w:w w:val="85"/>
            </w:rPr>
            <w:t xml:space="preserve"> </w:t>
          </w:r>
          <w:r>
            <w:rPr>
              <w:w w:val="85"/>
            </w:rPr>
            <w:t>задач</w:t>
          </w:r>
          <w:r>
            <w:rPr>
              <w:spacing w:val="43"/>
              <w:w w:val="85"/>
            </w:rPr>
            <w:t xml:space="preserve"> </w:t>
          </w:r>
          <w:r>
            <w:rPr>
              <w:w w:val="85"/>
            </w:rPr>
            <w:t>и</w:t>
          </w:r>
          <w:r>
            <w:rPr>
              <w:spacing w:val="42"/>
              <w:w w:val="85"/>
            </w:rPr>
            <w:t xml:space="preserve"> </w:t>
          </w:r>
          <w:r>
            <w:rPr>
              <w:w w:val="85"/>
            </w:rPr>
            <w:t>содержания</w:t>
          </w:r>
          <w:r>
            <w:rPr>
              <w:spacing w:val="43"/>
              <w:w w:val="85"/>
            </w:rPr>
            <w:t xml:space="preserve"> </w:t>
          </w:r>
          <w:r>
            <w:rPr>
              <w:w w:val="85"/>
            </w:rPr>
            <w:t>воспитания</w:t>
          </w:r>
          <w:r>
            <w:rPr>
              <w:spacing w:val="-69"/>
              <w:w w:val="85"/>
            </w:rPr>
            <w:t xml:space="preserve"> </w:t>
          </w:r>
          <w:r>
            <w:rPr>
              <w:w w:val="95"/>
            </w:rPr>
            <w:t>детей</w:t>
          </w:r>
          <w:r>
            <w:rPr>
              <w:spacing w:val="-16"/>
              <w:w w:val="95"/>
            </w:rPr>
            <w:t xml:space="preserve"> </w:t>
          </w:r>
          <w:r>
            <w:rPr>
              <w:w w:val="95"/>
            </w:rPr>
            <w:t>в</w:t>
          </w:r>
          <w:r>
            <w:rPr>
              <w:spacing w:val="-16"/>
              <w:w w:val="95"/>
            </w:rPr>
            <w:t xml:space="preserve"> </w:t>
          </w:r>
          <w:r>
            <w:rPr>
              <w:w w:val="95"/>
            </w:rPr>
            <w:t>образовательной</w:t>
          </w:r>
          <w:r>
            <w:rPr>
              <w:spacing w:val="-16"/>
              <w:w w:val="95"/>
            </w:rPr>
            <w:t xml:space="preserve"> </w:t>
          </w:r>
          <w:r>
            <w:rPr>
              <w:w w:val="95"/>
            </w:rPr>
            <w:t>области</w:t>
          </w:r>
          <w:r>
            <w:rPr>
              <w:w w:val="95"/>
            </w:rPr>
            <w:fldChar w:fldCharType="end"/>
          </w:r>
        </w:p>
        <w:p>
          <w:pPr>
            <w:pStyle w:val="12"/>
          </w:pPr>
          <w:r>
            <w:fldChar w:fldCharType="begin"/>
          </w:r>
          <w:r>
            <w:instrText xml:space="preserve"> HYPERLINK \l "_TOC_250012" </w:instrText>
          </w:r>
          <w:r>
            <w:fldChar w:fldCharType="separate"/>
          </w:r>
          <w:r>
            <w:rPr>
              <w:w w:val="85"/>
            </w:rPr>
            <w:t>«Художественно-эстетическое</w:t>
          </w:r>
          <w:r>
            <w:rPr>
              <w:spacing w:val="35"/>
              <w:w w:val="85"/>
            </w:rPr>
            <w:t xml:space="preserve"> </w:t>
          </w:r>
          <w:r>
            <w:rPr>
              <w:w w:val="85"/>
            </w:rPr>
            <w:t>развитие»</w:t>
          </w:r>
          <w:r>
            <w:rPr>
              <w:spacing w:val="36"/>
              <w:w w:val="85"/>
            </w:rPr>
            <w:t xml:space="preserve"> </w:t>
          </w:r>
          <w:r>
            <w:rPr>
              <w:w w:val="85"/>
            </w:rPr>
            <w:t>в</w:t>
          </w:r>
          <w:r>
            <w:rPr>
              <w:spacing w:val="36"/>
              <w:w w:val="85"/>
            </w:rPr>
            <w:t xml:space="preserve"> </w:t>
          </w:r>
          <w:r>
            <w:rPr>
              <w:w w:val="85"/>
            </w:rPr>
            <w:t>детском</w:t>
          </w:r>
          <w:r>
            <w:rPr>
              <w:spacing w:val="36"/>
              <w:w w:val="85"/>
            </w:rPr>
            <w:t xml:space="preserve"> </w:t>
          </w:r>
          <w:r>
            <w:rPr>
              <w:w w:val="85"/>
            </w:rPr>
            <w:t>саду</w:t>
          </w:r>
          <w:r>
            <w:rPr>
              <w:w w:val="85"/>
            </w:rPr>
            <w:fldChar w:fldCharType="end"/>
          </w:r>
        </w:p>
        <w:p>
          <w:pPr>
            <w:pStyle w:val="15"/>
            <w:tabs>
              <w:tab w:val="right" w:leader="dot" w:pos="8560"/>
            </w:tabs>
          </w:pPr>
          <w:r>
            <w:fldChar w:fldCharType="begin"/>
          </w:r>
          <w:r>
            <w:instrText xml:space="preserve"> HYPERLINK \l "_TOC_250011" </w:instrText>
          </w:r>
          <w:r>
            <w:fldChar w:fldCharType="separate"/>
          </w:r>
          <w:r>
            <w:rPr>
              <w:w w:val="90"/>
            </w:rPr>
            <w:t>(в</w:t>
          </w:r>
          <w:r>
            <w:rPr>
              <w:spacing w:val="-7"/>
              <w:w w:val="90"/>
            </w:rPr>
            <w:t xml:space="preserve"> </w:t>
          </w:r>
          <w:r>
            <w:rPr>
              <w:w w:val="90"/>
            </w:rPr>
            <w:t>соответствии</w:t>
          </w:r>
          <w:r>
            <w:rPr>
              <w:spacing w:val="-6"/>
              <w:w w:val="90"/>
            </w:rPr>
            <w:t xml:space="preserve"> </w:t>
          </w:r>
          <w:r>
            <w:rPr>
              <w:w w:val="90"/>
            </w:rPr>
            <w:t>с</w:t>
          </w:r>
          <w:r>
            <w:rPr>
              <w:spacing w:val="-6"/>
              <w:w w:val="90"/>
            </w:rPr>
            <w:t xml:space="preserve"> </w:t>
          </w:r>
          <w:r>
            <w:rPr>
              <w:w w:val="90"/>
            </w:rPr>
            <w:t>ФГОС</w:t>
          </w:r>
          <w:r>
            <w:rPr>
              <w:spacing w:val="-6"/>
              <w:w w:val="90"/>
            </w:rPr>
            <w:t xml:space="preserve"> </w:t>
          </w:r>
          <w:r>
            <w:rPr>
              <w:w w:val="90"/>
            </w:rPr>
            <w:t>ДО)</w:t>
          </w:r>
          <w:r>
            <w:rPr>
              <w:w w:val="90"/>
            </w:rPr>
            <w:tab/>
          </w:r>
          <w:r>
            <w:rPr>
              <w:w w:val="90"/>
            </w:rPr>
            <w:t>14</w:t>
          </w:r>
          <w:r>
            <w:rPr>
              <w:w w:val="90"/>
            </w:rPr>
            <w:fldChar w:fldCharType="end"/>
          </w:r>
        </w:p>
        <w:p>
          <w:pPr>
            <w:pStyle w:val="15"/>
            <w:spacing w:before="155"/>
          </w:pPr>
          <w:r>
            <w:rPr>
              <w:w w:val="85"/>
            </w:rPr>
            <w:t>Эстетическое</w:t>
          </w:r>
          <w:r>
            <w:rPr>
              <w:spacing w:val="31"/>
              <w:w w:val="85"/>
            </w:rPr>
            <w:t xml:space="preserve"> </w:t>
          </w:r>
          <w:r>
            <w:rPr>
              <w:w w:val="85"/>
            </w:rPr>
            <w:t>отношение</w:t>
          </w:r>
          <w:r>
            <w:rPr>
              <w:spacing w:val="31"/>
              <w:w w:val="85"/>
            </w:rPr>
            <w:t xml:space="preserve"> </w:t>
          </w:r>
          <w:r>
            <w:rPr>
              <w:w w:val="85"/>
            </w:rPr>
            <w:t>как</w:t>
          </w:r>
          <w:r>
            <w:rPr>
              <w:spacing w:val="31"/>
              <w:w w:val="85"/>
            </w:rPr>
            <w:t xml:space="preserve"> </w:t>
          </w:r>
          <w:r>
            <w:rPr>
              <w:w w:val="85"/>
            </w:rPr>
            <w:t>интегральная</w:t>
          </w:r>
          <w:r>
            <w:rPr>
              <w:spacing w:val="31"/>
              <w:w w:val="85"/>
            </w:rPr>
            <w:t xml:space="preserve"> </w:t>
          </w:r>
          <w:r>
            <w:rPr>
              <w:w w:val="85"/>
            </w:rPr>
            <w:t>категория</w:t>
          </w:r>
        </w:p>
        <w:p>
          <w:pPr>
            <w:pStyle w:val="15"/>
            <w:tabs>
              <w:tab w:val="right" w:leader="dot" w:pos="8560"/>
            </w:tabs>
          </w:pPr>
          <w:r>
            <w:rPr>
              <w:w w:val="90"/>
            </w:rPr>
            <w:t>эстетики</w:t>
          </w:r>
          <w:r>
            <w:rPr>
              <w:spacing w:val="-9"/>
              <w:w w:val="90"/>
            </w:rPr>
            <w:t xml:space="preserve"> </w:t>
          </w:r>
          <w:r>
            <w:rPr>
              <w:w w:val="90"/>
            </w:rPr>
            <w:t>и</w:t>
          </w:r>
          <w:r>
            <w:rPr>
              <w:spacing w:val="-9"/>
              <w:w w:val="90"/>
            </w:rPr>
            <w:t xml:space="preserve"> </w:t>
          </w:r>
          <w:r>
            <w:rPr>
              <w:w w:val="90"/>
            </w:rPr>
            <w:t>художественной</w:t>
          </w:r>
          <w:r>
            <w:rPr>
              <w:spacing w:val="-9"/>
              <w:w w:val="90"/>
            </w:rPr>
            <w:t xml:space="preserve"> </w:t>
          </w:r>
          <w:r>
            <w:rPr>
              <w:w w:val="90"/>
            </w:rPr>
            <w:t>педагогики</w:t>
          </w:r>
          <w:r>
            <w:rPr>
              <w:spacing w:val="-9"/>
              <w:w w:val="90"/>
            </w:rPr>
            <w:t xml:space="preserve"> </w:t>
          </w:r>
          <w:r>
            <w:rPr>
              <w:w w:val="90"/>
            </w:rPr>
            <w:t>(концепция)</w:t>
          </w:r>
          <w:r>
            <w:rPr>
              <w:w w:val="90"/>
            </w:rPr>
            <w:tab/>
          </w:r>
          <w:r>
            <w:rPr>
              <w:w w:val="90"/>
            </w:rPr>
            <w:t>15</w:t>
          </w:r>
        </w:p>
        <w:p>
          <w:pPr>
            <w:pStyle w:val="15"/>
            <w:tabs>
              <w:tab w:val="right" w:leader="dot" w:pos="8560"/>
            </w:tabs>
            <w:spacing w:before="155" w:line="240" w:lineRule="auto"/>
          </w:pPr>
          <w:r>
            <w:fldChar w:fldCharType="begin"/>
          </w:r>
          <w:r>
            <w:instrText xml:space="preserve"> HYPERLINK \l "_TOC_250010" </w:instrText>
          </w:r>
          <w:r>
            <w:fldChar w:fldCharType="separate"/>
          </w:r>
          <w:r>
            <w:rPr>
              <w:w w:val="90"/>
            </w:rPr>
            <w:t>Специфика</w:t>
          </w:r>
          <w:r>
            <w:rPr>
              <w:spacing w:val="-12"/>
              <w:w w:val="90"/>
            </w:rPr>
            <w:t xml:space="preserve"> </w:t>
          </w:r>
          <w:r>
            <w:rPr>
              <w:w w:val="90"/>
            </w:rPr>
            <w:t>эстетического</w:t>
          </w:r>
          <w:r>
            <w:rPr>
              <w:spacing w:val="-11"/>
              <w:w w:val="90"/>
            </w:rPr>
            <w:t xml:space="preserve"> </w:t>
          </w:r>
          <w:r>
            <w:rPr>
              <w:w w:val="90"/>
            </w:rPr>
            <w:t>отношения</w:t>
          </w:r>
          <w:r>
            <w:rPr>
              <w:spacing w:val="-12"/>
              <w:w w:val="90"/>
            </w:rPr>
            <w:t xml:space="preserve"> </w:t>
          </w:r>
          <w:r>
            <w:rPr>
              <w:w w:val="90"/>
            </w:rPr>
            <w:t>у</w:t>
          </w:r>
          <w:r>
            <w:rPr>
              <w:spacing w:val="-11"/>
              <w:w w:val="90"/>
            </w:rPr>
            <w:t xml:space="preserve"> </w:t>
          </w:r>
          <w:r>
            <w:rPr>
              <w:w w:val="90"/>
            </w:rPr>
            <w:t>дошкольников</w:t>
          </w:r>
          <w:r>
            <w:rPr>
              <w:w w:val="90"/>
            </w:rPr>
            <w:tab/>
          </w:r>
          <w:r>
            <w:rPr>
              <w:w w:val="90"/>
            </w:rPr>
            <w:t>20</w:t>
          </w:r>
          <w:r>
            <w:rPr>
              <w:w w:val="90"/>
            </w:rPr>
            <w:fldChar w:fldCharType="end"/>
          </w:r>
        </w:p>
        <w:p>
          <w:pPr>
            <w:pStyle w:val="15"/>
            <w:tabs>
              <w:tab w:val="right" w:leader="dot" w:pos="8550"/>
            </w:tabs>
            <w:spacing w:before="155" w:line="240" w:lineRule="auto"/>
          </w:pPr>
          <w:r>
            <w:fldChar w:fldCharType="begin"/>
          </w:r>
          <w:r>
            <w:instrText xml:space="preserve"> HYPERLINK \l "_TOC_250009" </w:instrText>
          </w:r>
          <w:r>
            <w:fldChar w:fldCharType="separate"/>
          </w:r>
          <w:r>
            <w:rPr>
              <w:spacing w:val="-3"/>
              <w:w w:val="85"/>
            </w:rPr>
            <w:t>О</w:t>
          </w:r>
          <w:r>
            <w:rPr>
              <w:spacing w:val="-20"/>
              <w:w w:val="85"/>
            </w:rPr>
            <w:t xml:space="preserve"> </w:t>
          </w:r>
          <w:r>
            <w:rPr>
              <w:spacing w:val="-3"/>
              <w:w w:val="85"/>
            </w:rPr>
            <w:t>способе</w:t>
          </w:r>
          <w:r>
            <w:rPr>
              <w:spacing w:val="-20"/>
              <w:w w:val="85"/>
            </w:rPr>
            <w:t xml:space="preserve"> </w:t>
          </w:r>
          <w:r>
            <w:rPr>
              <w:spacing w:val="-3"/>
              <w:w w:val="85"/>
            </w:rPr>
            <w:t>построения</w:t>
          </w:r>
          <w:r>
            <w:rPr>
              <w:spacing w:val="-20"/>
              <w:w w:val="85"/>
            </w:rPr>
            <w:t xml:space="preserve"> </w:t>
          </w:r>
          <w:r>
            <w:rPr>
              <w:spacing w:val="-3"/>
              <w:w w:val="85"/>
            </w:rPr>
            <w:t>картины</w:t>
          </w:r>
          <w:r>
            <w:rPr>
              <w:spacing w:val="-20"/>
              <w:w w:val="85"/>
            </w:rPr>
            <w:t xml:space="preserve"> </w:t>
          </w:r>
          <w:r>
            <w:rPr>
              <w:spacing w:val="-2"/>
              <w:w w:val="85"/>
            </w:rPr>
            <w:t>мира</w:t>
          </w:r>
          <w:r>
            <w:rPr>
              <w:spacing w:val="-20"/>
              <w:w w:val="85"/>
            </w:rPr>
            <w:t xml:space="preserve"> </w:t>
          </w:r>
          <w:r>
            <w:rPr>
              <w:spacing w:val="-2"/>
              <w:w w:val="85"/>
            </w:rPr>
            <w:t>ребенком-дошкольником</w:t>
          </w:r>
          <w:r>
            <w:rPr>
              <w:spacing w:val="-2"/>
              <w:w w:val="85"/>
            </w:rPr>
            <w:tab/>
          </w:r>
          <w:r>
            <w:rPr>
              <w:spacing w:val="-2"/>
              <w:w w:val="85"/>
            </w:rPr>
            <w:t>23</w:t>
          </w:r>
          <w:r>
            <w:rPr>
              <w:spacing w:val="-2"/>
              <w:w w:val="85"/>
            </w:rPr>
            <w:fldChar w:fldCharType="end"/>
          </w:r>
        </w:p>
        <w:p>
          <w:pPr>
            <w:pStyle w:val="15"/>
            <w:tabs>
              <w:tab w:val="right" w:leader="dot" w:pos="8560"/>
            </w:tabs>
            <w:spacing w:before="223" w:line="177" w:lineRule="auto"/>
          </w:pPr>
          <w:r>
            <w:fldChar w:fldCharType="begin"/>
          </w:r>
          <w:r>
            <w:instrText xml:space="preserve"> HYPERLINK \l "_TOC_250008" </w:instrText>
          </w:r>
          <w:r>
            <w:fldChar w:fldCharType="separate"/>
          </w:r>
          <w:r>
            <w:rPr>
              <w:spacing w:val="-1"/>
              <w:w w:val="90"/>
            </w:rPr>
            <w:t xml:space="preserve">Поиск направлений амплификации </w:t>
          </w:r>
          <w:r>
            <w:rPr>
              <w:w w:val="90"/>
            </w:rPr>
            <w:t>эстетического развития</w:t>
          </w:r>
          <w:r>
            <w:rPr>
              <w:spacing w:val="1"/>
              <w:w w:val="90"/>
            </w:rPr>
            <w:t xml:space="preserve"> </w:t>
          </w:r>
          <w:r>
            <w:rPr>
              <w:w w:val="95"/>
            </w:rPr>
            <w:t>детей</w:t>
          </w:r>
          <w:r>
            <w:rPr>
              <w:spacing w:val="-14"/>
              <w:w w:val="95"/>
            </w:rPr>
            <w:t xml:space="preserve"> </w:t>
          </w:r>
          <w:r>
            <w:rPr>
              <w:w w:val="95"/>
            </w:rPr>
            <w:t>дошкольного</w:t>
          </w:r>
          <w:r>
            <w:rPr>
              <w:spacing w:val="-13"/>
              <w:w w:val="95"/>
            </w:rPr>
            <w:t xml:space="preserve"> </w:t>
          </w:r>
          <w:r>
            <w:rPr>
              <w:w w:val="95"/>
            </w:rPr>
            <w:t>возраста</w:t>
          </w:r>
          <w:r>
            <w:rPr>
              <w:w w:val="95"/>
            </w:rPr>
            <w:tab/>
          </w:r>
          <w:r>
            <w:rPr>
              <w:w w:val="95"/>
            </w:rPr>
            <w:t>26</w:t>
          </w:r>
          <w:r>
            <w:rPr>
              <w:w w:val="95"/>
            </w:rPr>
            <w:fldChar w:fldCharType="end"/>
          </w:r>
        </w:p>
        <w:p>
          <w:pPr>
            <w:pStyle w:val="15"/>
            <w:tabs>
              <w:tab w:val="right" w:leader="dot" w:pos="8557"/>
            </w:tabs>
            <w:spacing w:before="170" w:line="240" w:lineRule="auto"/>
          </w:pPr>
          <w:r>
            <w:fldChar w:fldCharType="begin"/>
          </w:r>
          <w:r>
            <w:instrText xml:space="preserve"> HYPERLINK \l "_TOC_250007" </w:instrText>
          </w:r>
          <w:r>
            <w:fldChar w:fldCharType="separate"/>
          </w:r>
          <w:r>
            <w:rPr>
              <w:w w:val="85"/>
            </w:rPr>
            <w:t>Интеграция</w:t>
          </w:r>
          <w:r>
            <w:rPr>
              <w:spacing w:val="14"/>
              <w:w w:val="85"/>
            </w:rPr>
            <w:t xml:space="preserve"> </w:t>
          </w:r>
          <w:r>
            <w:rPr>
              <w:w w:val="85"/>
            </w:rPr>
            <w:t>продуктивной</w:t>
          </w:r>
          <w:r>
            <w:rPr>
              <w:spacing w:val="14"/>
              <w:w w:val="85"/>
            </w:rPr>
            <w:t xml:space="preserve"> </w:t>
          </w:r>
          <w:r>
            <w:rPr>
              <w:w w:val="85"/>
            </w:rPr>
            <w:t>и</w:t>
          </w:r>
          <w:r>
            <w:rPr>
              <w:spacing w:val="15"/>
              <w:w w:val="85"/>
            </w:rPr>
            <w:t xml:space="preserve"> </w:t>
          </w:r>
          <w:r>
            <w:rPr>
              <w:w w:val="85"/>
            </w:rPr>
            <w:t>познавательной</w:t>
          </w:r>
          <w:r>
            <w:rPr>
              <w:spacing w:val="14"/>
              <w:w w:val="85"/>
            </w:rPr>
            <w:t xml:space="preserve"> </w:t>
          </w:r>
          <w:r>
            <w:rPr>
              <w:w w:val="85"/>
            </w:rPr>
            <w:t>деятельности</w:t>
          </w:r>
          <w:r>
            <w:rPr>
              <w:w w:val="85"/>
            </w:rPr>
            <w:tab/>
          </w:r>
          <w:r>
            <w:rPr>
              <w:w w:val="85"/>
            </w:rPr>
            <w:t>28</w:t>
          </w:r>
          <w:r>
            <w:rPr>
              <w:w w:val="85"/>
            </w:rPr>
            <w:fldChar w:fldCharType="end"/>
          </w:r>
        </w:p>
        <w:p>
          <w:pPr>
            <w:pStyle w:val="15"/>
            <w:tabs>
              <w:tab w:val="right" w:leader="dot" w:pos="8560"/>
            </w:tabs>
            <w:spacing w:before="224" w:line="177" w:lineRule="auto"/>
          </w:pPr>
          <w:r>
            <w:fldChar w:fldCharType="begin"/>
          </w:r>
          <w:r>
            <w:instrText xml:space="preserve"> HYPERLINK \l "_TOC_250006" </w:instrText>
          </w:r>
          <w:r>
            <w:fldChar w:fldCharType="separate"/>
          </w:r>
          <w:r>
            <w:rPr>
              <w:w w:val="90"/>
            </w:rPr>
            <w:t>Интеграция разных видов художественно-продуктивной</w:t>
          </w:r>
          <w:r>
            <w:rPr>
              <w:spacing w:val="1"/>
              <w:w w:val="90"/>
            </w:rPr>
            <w:t xml:space="preserve"> </w:t>
          </w:r>
          <w:r>
            <w:rPr>
              <w:w w:val="85"/>
            </w:rPr>
            <w:t>деятельности</w:t>
          </w:r>
          <w:r>
            <w:rPr>
              <w:spacing w:val="-6"/>
              <w:w w:val="85"/>
            </w:rPr>
            <w:t xml:space="preserve"> </w:t>
          </w:r>
          <w:r>
            <w:rPr>
              <w:w w:val="85"/>
            </w:rPr>
            <w:t>дошкольников</w:t>
          </w:r>
          <w:r>
            <w:rPr>
              <w:spacing w:val="-6"/>
              <w:w w:val="85"/>
            </w:rPr>
            <w:t xml:space="preserve"> </w:t>
          </w:r>
          <w:r>
            <w:rPr>
              <w:w w:val="85"/>
            </w:rPr>
            <w:t>(полихудожественный</w:t>
          </w:r>
          <w:r>
            <w:rPr>
              <w:spacing w:val="-6"/>
              <w:w w:val="85"/>
            </w:rPr>
            <w:t xml:space="preserve"> </w:t>
          </w:r>
          <w:r>
            <w:rPr>
              <w:w w:val="85"/>
            </w:rPr>
            <w:t>подход)</w:t>
          </w:r>
          <w:r>
            <w:rPr>
              <w:w w:val="85"/>
            </w:rPr>
            <w:tab/>
          </w:r>
          <w:r>
            <w:rPr>
              <w:w w:val="85"/>
            </w:rPr>
            <w:t>31</w:t>
          </w:r>
          <w:r>
            <w:rPr>
              <w:w w:val="85"/>
            </w:rPr>
            <w:fldChar w:fldCharType="end"/>
          </w:r>
        </w:p>
        <w:p>
          <w:pPr>
            <w:pStyle w:val="15"/>
            <w:spacing w:before="239" w:line="177" w:lineRule="auto"/>
          </w:pPr>
          <w:r>
            <w:rPr>
              <w:w w:val="85"/>
            </w:rPr>
            <w:t>Педагогическая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стратегия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формирования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эстетического</w:t>
          </w:r>
          <w:r>
            <w:rPr>
              <w:spacing w:val="-69"/>
              <w:w w:val="85"/>
            </w:rPr>
            <w:t xml:space="preserve"> </w:t>
          </w:r>
          <w:r>
            <w:rPr>
              <w:w w:val="90"/>
            </w:rPr>
            <w:t>отношения</w:t>
          </w:r>
          <w:r>
            <w:rPr>
              <w:spacing w:val="-9"/>
              <w:w w:val="90"/>
            </w:rPr>
            <w:t xml:space="preserve"> </w:t>
          </w:r>
          <w:r>
            <w:rPr>
              <w:w w:val="90"/>
            </w:rPr>
            <w:t>к</w:t>
          </w:r>
          <w:r>
            <w:rPr>
              <w:spacing w:val="-8"/>
              <w:w w:val="90"/>
            </w:rPr>
            <w:t xml:space="preserve"> </w:t>
          </w:r>
          <w:r>
            <w:rPr>
              <w:w w:val="90"/>
            </w:rPr>
            <w:t>миру</w:t>
          </w:r>
          <w:r>
            <w:rPr>
              <w:spacing w:val="-8"/>
              <w:w w:val="90"/>
            </w:rPr>
            <w:t xml:space="preserve"> </w:t>
          </w:r>
          <w:r>
            <w:rPr>
              <w:w w:val="90"/>
            </w:rPr>
            <w:t>в</w:t>
          </w:r>
          <w:r>
            <w:rPr>
              <w:spacing w:val="-8"/>
              <w:w w:val="90"/>
            </w:rPr>
            <w:t xml:space="preserve"> </w:t>
          </w:r>
          <w:r>
            <w:rPr>
              <w:w w:val="90"/>
            </w:rPr>
            <w:t>условиях</w:t>
          </w:r>
          <w:r>
            <w:rPr>
              <w:spacing w:val="-8"/>
              <w:w w:val="90"/>
            </w:rPr>
            <w:t xml:space="preserve"> </w:t>
          </w:r>
          <w:r>
            <w:rPr>
              <w:w w:val="90"/>
            </w:rPr>
            <w:t>амплификации</w:t>
          </w:r>
        </w:p>
        <w:p>
          <w:pPr>
            <w:pStyle w:val="15"/>
            <w:tabs>
              <w:tab w:val="right" w:leader="dot" w:pos="8560"/>
            </w:tabs>
            <w:spacing w:line="256" w:lineRule="exact"/>
          </w:pPr>
          <w:r>
            <w:rPr>
              <w:w w:val="90"/>
            </w:rPr>
            <w:t>изобразительной</w:t>
          </w:r>
          <w:r>
            <w:rPr>
              <w:spacing w:val="-8"/>
              <w:w w:val="90"/>
            </w:rPr>
            <w:t xml:space="preserve"> </w:t>
          </w:r>
          <w:r>
            <w:rPr>
              <w:w w:val="90"/>
            </w:rPr>
            <w:t>деятельности</w:t>
          </w:r>
          <w:r>
            <w:rPr>
              <w:spacing w:val="-8"/>
              <w:w w:val="90"/>
            </w:rPr>
            <w:t xml:space="preserve"> </w:t>
          </w:r>
          <w:r>
            <w:rPr>
              <w:w w:val="90"/>
            </w:rPr>
            <w:t>детей</w:t>
          </w:r>
          <w:r>
            <w:rPr>
              <w:spacing w:val="-8"/>
              <w:w w:val="90"/>
            </w:rPr>
            <w:t xml:space="preserve"> </w:t>
          </w:r>
          <w:r>
            <w:rPr>
              <w:w w:val="90"/>
            </w:rPr>
            <w:t>2-7</w:t>
          </w:r>
          <w:r>
            <w:rPr>
              <w:spacing w:val="-8"/>
              <w:w w:val="90"/>
            </w:rPr>
            <w:t xml:space="preserve"> </w:t>
          </w:r>
          <w:r>
            <w:rPr>
              <w:w w:val="90"/>
            </w:rPr>
            <w:t>лет</w:t>
          </w:r>
          <w:r>
            <w:rPr>
              <w:w w:val="90"/>
            </w:rPr>
            <w:tab/>
          </w:r>
          <w:r>
            <w:rPr>
              <w:w w:val="90"/>
            </w:rPr>
            <w:t>33</w:t>
          </w:r>
        </w:p>
        <w:p>
          <w:pPr>
            <w:pStyle w:val="15"/>
            <w:spacing w:before="154"/>
          </w:pPr>
          <w:r>
            <w:rPr>
              <w:w w:val="85"/>
            </w:rPr>
            <w:t>Становление</w:t>
          </w:r>
          <w:r>
            <w:rPr>
              <w:spacing w:val="40"/>
              <w:w w:val="85"/>
            </w:rPr>
            <w:t xml:space="preserve"> </w:t>
          </w:r>
          <w:r>
            <w:rPr>
              <w:w w:val="85"/>
            </w:rPr>
            <w:t>и</w:t>
          </w:r>
          <w:r>
            <w:rPr>
              <w:spacing w:val="41"/>
              <w:w w:val="85"/>
            </w:rPr>
            <w:t xml:space="preserve"> </w:t>
          </w:r>
          <w:r>
            <w:rPr>
              <w:w w:val="85"/>
            </w:rPr>
            <w:t>развитие</w:t>
          </w:r>
          <w:r>
            <w:rPr>
              <w:spacing w:val="41"/>
              <w:w w:val="85"/>
            </w:rPr>
            <w:t xml:space="preserve"> </w:t>
          </w:r>
          <w:r>
            <w:rPr>
              <w:w w:val="85"/>
            </w:rPr>
            <w:t>изобразительной</w:t>
          </w:r>
          <w:r>
            <w:rPr>
              <w:spacing w:val="41"/>
              <w:w w:val="85"/>
            </w:rPr>
            <w:t xml:space="preserve"> </w:t>
          </w:r>
          <w:r>
            <w:rPr>
              <w:w w:val="85"/>
            </w:rPr>
            <w:t>деятельности</w:t>
          </w:r>
        </w:p>
        <w:p>
          <w:pPr>
            <w:pStyle w:val="15"/>
            <w:tabs>
              <w:tab w:val="right" w:leader="dot" w:pos="8560"/>
            </w:tabs>
          </w:pPr>
          <w:r>
            <w:rPr>
              <w:w w:val="95"/>
            </w:rPr>
            <w:t>в</w:t>
          </w:r>
          <w:r>
            <w:rPr>
              <w:spacing w:val="-15"/>
              <w:w w:val="95"/>
            </w:rPr>
            <w:t xml:space="preserve"> </w:t>
          </w:r>
          <w:r>
            <w:rPr>
              <w:w w:val="95"/>
            </w:rPr>
            <w:t>раннем</w:t>
          </w:r>
          <w:r>
            <w:rPr>
              <w:spacing w:val="-14"/>
              <w:w w:val="95"/>
            </w:rPr>
            <w:t xml:space="preserve"> </w:t>
          </w:r>
          <w:r>
            <w:rPr>
              <w:w w:val="95"/>
            </w:rPr>
            <w:t>и</w:t>
          </w:r>
          <w:r>
            <w:rPr>
              <w:spacing w:val="-15"/>
              <w:w w:val="95"/>
            </w:rPr>
            <w:t xml:space="preserve"> </w:t>
          </w:r>
          <w:r>
            <w:rPr>
              <w:w w:val="95"/>
            </w:rPr>
            <w:t>дошкольном</w:t>
          </w:r>
          <w:r>
            <w:rPr>
              <w:spacing w:val="-14"/>
              <w:w w:val="95"/>
            </w:rPr>
            <w:t xml:space="preserve"> </w:t>
          </w:r>
          <w:r>
            <w:rPr>
              <w:w w:val="95"/>
            </w:rPr>
            <w:t>детстве</w:t>
          </w:r>
          <w:r>
            <w:rPr>
              <w:w w:val="95"/>
            </w:rPr>
            <w:tab/>
          </w:r>
          <w:r>
            <w:rPr>
              <w:w w:val="95"/>
            </w:rPr>
            <w:t>36</w:t>
          </w:r>
        </w:p>
        <w:p>
          <w:pPr>
            <w:pStyle w:val="14"/>
            <w:tabs>
              <w:tab w:val="left" w:leader="dot" w:pos="7402"/>
            </w:tabs>
            <w:spacing w:before="774" w:line="180" w:lineRule="auto"/>
            <w:ind w:right="856"/>
            <w:rPr>
              <w:rFonts w:ascii="Trebuchet MS" w:hAnsi="Trebuchet MS"/>
              <w:b w:val="0"/>
            </w:rPr>
          </w:pPr>
          <w:r>
            <w:rPr>
              <w:b w:val="0"/>
            </w:rPr>
            <w:br w:type="column"/>
          </w:r>
          <w:r>
            <w:rPr>
              <w:w w:val="80"/>
            </w:rPr>
            <w:t>ПРОЕКТИРОВАНИЕ</w:t>
          </w:r>
          <w:r>
            <w:rPr>
              <w:spacing w:val="12"/>
              <w:w w:val="80"/>
            </w:rPr>
            <w:t xml:space="preserve"> </w:t>
          </w:r>
          <w:r>
            <w:rPr>
              <w:w w:val="80"/>
            </w:rPr>
            <w:t>СОДЕРЖАНИЯ</w:t>
          </w:r>
          <w:r>
            <w:rPr>
              <w:spacing w:val="13"/>
              <w:w w:val="80"/>
            </w:rPr>
            <w:t xml:space="preserve"> </w:t>
          </w:r>
          <w:r>
            <w:rPr>
              <w:w w:val="80"/>
            </w:rPr>
            <w:t>ИЗОБРАЗИТЕЛЬНОЙ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ДЕЯТЕЛЬНОСТИ</w:t>
          </w:r>
          <w:r>
            <w:rPr>
              <w:spacing w:val="4"/>
              <w:w w:val="80"/>
            </w:rPr>
            <w:t xml:space="preserve"> </w:t>
          </w:r>
          <w:r>
            <w:rPr>
              <w:w w:val="80"/>
            </w:rPr>
            <w:t>НА</w:t>
          </w:r>
          <w:r>
            <w:rPr>
              <w:spacing w:val="4"/>
              <w:w w:val="80"/>
            </w:rPr>
            <w:t xml:space="preserve"> </w:t>
          </w:r>
          <w:r>
            <w:rPr>
              <w:w w:val="80"/>
            </w:rPr>
            <w:t>ОСНОВЕ</w:t>
          </w:r>
          <w:r>
            <w:rPr>
              <w:spacing w:val="5"/>
              <w:w w:val="80"/>
            </w:rPr>
            <w:t xml:space="preserve"> </w:t>
          </w:r>
          <w:r>
            <w:rPr>
              <w:w w:val="80"/>
            </w:rPr>
            <w:t>КАЛЕНДАРНО-ТЕМАТИЧЕСКОГО</w:t>
          </w:r>
          <w:r>
            <w:rPr>
              <w:spacing w:val="1"/>
              <w:w w:val="80"/>
            </w:rPr>
            <w:t xml:space="preserve"> </w:t>
          </w:r>
          <w:r>
            <w:rPr>
              <w:w w:val="85"/>
            </w:rPr>
            <w:t>ПЛАНИРОВАНИЯ</w:t>
          </w:r>
          <w:r>
            <w:rPr>
              <w:w w:val="85"/>
            </w:rPr>
            <w:tab/>
          </w:r>
          <w:r>
            <w:rPr>
              <w:rFonts w:ascii="Trebuchet MS" w:hAnsi="Trebuchet MS"/>
              <w:b w:val="0"/>
              <w:w w:val="90"/>
            </w:rPr>
            <w:t>47</w:t>
          </w:r>
        </w:p>
        <w:p>
          <w:pPr>
            <w:pStyle w:val="14"/>
            <w:tabs>
              <w:tab w:val="left" w:leader="dot" w:pos="7402"/>
            </w:tabs>
            <w:spacing w:before="647"/>
            <w:rPr>
              <w:rFonts w:ascii="Trebuchet MS" w:hAnsi="Trebuchet MS"/>
              <w:b w:val="0"/>
            </w:rPr>
          </w:pPr>
          <w:r>
            <w:fldChar w:fldCharType="begin"/>
          </w:r>
          <w:r>
            <w:instrText xml:space="preserve"> HYPERLINK \l "_TOC_250005" </w:instrText>
          </w:r>
          <w:r>
            <w:fldChar w:fldCharType="separate"/>
          </w:r>
          <w:r>
            <w:rPr>
              <w:w w:val="80"/>
            </w:rPr>
            <w:t>ПЕРВАЯ</w:t>
          </w:r>
          <w:r>
            <w:rPr>
              <w:spacing w:val="31"/>
              <w:w w:val="80"/>
            </w:rPr>
            <w:t xml:space="preserve"> </w:t>
          </w:r>
          <w:r>
            <w:rPr>
              <w:w w:val="80"/>
            </w:rPr>
            <w:t>МЛАДШАЯ</w:t>
          </w:r>
          <w:r>
            <w:rPr>
              <w:spacing w:val="31"/>
              <w:w w:val="80"/>
            </w:rPr>
            <w:t xml:space="preserve"> </w:t>
          </w:r>
          <w:r>
            <w:rPr>
              <w:w w:val="80"/>
            </w:rPr>
            <w:t>ГРУППА</w:t>
          </w:r>
          <w:r>
            <w:rPr>
              <w:w w:val="80"/>
            </w:rPr>
            <w:tab/>
          </w:r>
          <w:r>
            <w:rPr>
              <w:rFonts w:ascii="Trebuchet MS" w:hAnsi="Trebuchet MS"/>
              <w:b w:val="0"/>
              <w:w w:val="95"/>
            </w:rPr>
            <w:t>47</w:t>
          </w:r>
          <w:r>
            <w:rPr>
              <w:rFonts w:ascii="Trebuchet MS" w:hAnsi="Trebuchet MS"/>
              <w:b w:val="0"/>
              <w:w w:val="95"/>
            </w:rPr>
            <w:fldChar w:fldCharType="end"/>
          </w:r>
        </w:p>
        <w:p>
          <w:pPr>
            <w:pStyle w:val="14"/>
            <w:tabs>
              <w:tab w:val="left" w:leader="dot" w:pos="7402"/>
            </w:tabs>
            <w:rPr>
              <w:rFonts w:ascii="Trebuchet MS" w:hAnsi="Trebuchet MS"/>
              <w:b w:val="0"/>
            </w:rPr>
          </w:pPr>
          <w:r>
            <w:fldChar w:fldCharType="begin"/>
          </w:r>
          <w:r>
            <w:instrText xml:space="preserve"> HYPERLINK \l "_TOC_250004" </w:instrText>
          </w:r>
          <w:r>
            <w:fldChar w:fldCharType="separate"/>
          </w:r>
          <w:r>
            <w:rPr>
              <w:w w:val="80"/>
            </w:rPr>
            <w:t>ВТОРАЯ</w:t>
          </w:r>
          <w:r>
            <w:rPr>
              <w:spacing w:val="18"/>
              <w:w w:val="80"/>
            </w:rPr>
            <w:t xml:space="preserve"> </w:t>
          </w:r>
          <w:r>
            <w:rPr>
              <w:w w:val="80"/>
            </w:rPr>
            <w:t>МЛАДШАЯ</w:t>
          </w:r>
          <w:r>
            <w:rPr>
              <w:spacing w:val="18"/>
              <w:w w:val="80"/>
            </w:rPr>
            <w:t xml:space="preserve"> </w:t>
          </w:r>
          <w:r>
            <w:rPr>
              <w:w w:val="80"/>
            </w:rPr>
            <w:t>ГРУППА</w:t>
          </w:r>
          <w:r>
            <w:rPr>
              <w:w w:val="80"/>
            </w:rPr>
            <w:tab/>
          </w:r>
          <w:r>
            <w:rPr>
              <w:rFonts w:ascii="Trebuchet MS" w:hAnsi="Trebuchet MS"/>
              <w:b w:val="0"/>
              <w:w w:val="95"/>
            </w:rPr>
            <w:t>61</w:t>
          </w:r>
          <w:r>
            <w:rPr>
              <w:rFonts w:ascii="Trebuchet MS" w:hAnsi="Trebuchet MS"/>
              <w:b w:val="0"/>
              <w:w w:val="95"/>
            </w:rPr>
            <w:fldChar w:fldCharType="end"/>
          </w:r>
        </w:p>
        <w:p>
          <w:pPr>
            <w:pStyle w:val="14"/>
            <w:tabs>
              <w:tab w:val="left" w:leader="dot" w:pos="7402"/>
            </w:tabs>
            <w:rPr>
              <w:rFonts w:ascii="Trebuchet MS" w:hAnsi="Trebuchet MS"/>
              <w:b w:val="0"/>
            </w:rPr>
          </w:pPr>
          <w:r>
            <w:fldChar w:fldCharType="begin"/>
          </w:r>
          <w:r>
            <w:instrText xml:space="preserve"> HYPERLINK \l "_TOC_250003" </w:instrText>
          </w:r>
          <w:r>
            <w:fldChar w:fldCharType="separate"/>
          </w:r>
          <w:r>
            <w:rPr>
              <w:w w:val="80"/>
            </w:rPr>
            <w:t>СРЕДНЯЯ</w:t>
          </w:r>
          <w:r>
            <w:rPr>
              <w:spacing w:val="21"/>
              <w:w w:val="80"/>
            </w:rPr>
            <w:t xml:space="preserve"> </w:t>
          </w:r>
          <w:r>
            <w:rPr>
              <w:w w:val="80"/>
            </w:rPr>
            <w:t>ГРУППА</w:t>
          </w:r>
          <w:r>
            <w:rPr>
              <w:w w:val="80"/>
            </w:rPr>
            <w:tab/>
          </w:r>
          <w:r>
            <w:rPr>
              <w:rFonts w:ascii="Trebuchet MS" w:hAnsi="Trebuchet MS"/>
              <w:b w:val="0"/>
              <w:w w:val="95"/>
            </w:rPr>
            <w:t>75</w:t>
          </w:r>
          <w:r>
            <w:rPr>
              <w:rFonts w:ascii="Trebuchet MS" w:hAnsi="Trebuchet MS"/>
              <w:b w:val="0"/>
              <w:w w:val="95"/>
            </w:rPr>
            <w:fldChar w:fldCharType="end"/>
          </w:r>
        </w:p>
        <w:p>
          <w:pPr>
            <w:pStyle w:val="14"/>
            <w:tabs>
              <w:tab w:val="left" w:leader="dot" w:pos="7401"/>
            </w:tabs>
            <w:spacing w:before="154"/>
            <w:rPr>
              <w:rFonts w:ascii="Trebuchet MS" w:hAnsi="Trebuchet MS"/>
              <w:b w:val="0"/>
            </w:rPr>
          </w:pPr>
          <w:r>
            <w:fldChar w:fldCharType="begin"/>
          </w:r>
          <w:r>
            <w:instrText xml:space="preserve"> HYPERLINK \l "_TOC_250002" </w:instrText>
          </w:r>
          <w:r>
            <w:fldChar w:fldCharType="separate"/>
          </w:r>
          <w:r>
            <w:rPr>
              <w:w w:val="80"/>
            </w:rPr>
            <w:t>СТАРШАЯ</w:t>
          </w:r>
          <w:r>
            <w:rPr>
              <w:spacing w:val="15"/>
              <w:w w:val="80"/>
            </w:rPr>
            <w:t xml:space="preserve"> </w:t>
          </w:r>
          <w:r>
            <w:rPr>
              <w:w w:val="80"/>
            </w:rPr>
            <w:t>ГРУППА</w:t>
          </w:r>
          <w:r>
            <w:rPr>
              <w:w w:val="80"/>
            </w:rPr>
            <w:tab/>
          </w:r>
          <w:r>
            <w:rPr>
              <w:rFonts w:ascii="Trebuchet MS" w:hAnsi="Trebuchet MS"/>
              <w:b w:val="0"/>
              <w:w w:val="95"/>
            </w:rPr>
            <w:t>89</w:t>
          </w:r>
          <w:r>
            <w:rPr>
              <w:rFonts w:ascii="Trebuchet MS" w:hAnsi="Trebuchet MS"/>
              <w:b w:val="0"/>
              <w:w w:val="95"/>
            </w:rPr>
            <w:fldChar w:fldCharType="end"/>
          </w:r>
        </w:p>
        <w:p>
          <w:pPr>
            <w:pStyle w:val="14"/>
            <w:tabs>
              <w:tab w:val="left" w:leader="dot" w:pos="7262"/>
            </w:tabs>
            <w:rPr>
              <w:rFonts w:ascii="Trebuchet MS" w:hAnsi="Trebuchet MS"/>
              <w:b w:val="0"/>
            </w:rPr>
          </w:pPr>
          <w:r>
            <w:fldChar w:fldCharType="begin"/>
          </w:r>
          <w:r>
            <w:instrText xml:space="preserve"> HYPERLINK \l "_TOC_250001" </w:instrText>
          </w:r>
          <w:r>
            <w:fldChar w:fldCharType="separate"/>
          </w:r>
          <w:r>
            <w:rPr>
              <w:w w:val="80"/>
            </w:rPr>
            <w:t>ПОДГОТОВИТЕЛЬНАЯ</w:t>
          </w:r>
          <w:r>
            <w:rPr>
              <w:spacing w:val="21"/>
              <w:w w:val="80"/>
            </w:rPr>
            <w:t xml:space="preserve"> </w:t>
          </w:r>
          <w:r>
            <w:rPr>
              <w:w w:val="80"/>
            </w:rPr>
            <w:t>К</w:t>
          </w:r>
          <w:r>
            <w:rPr>
              <w:spacing w:val="22"/>
              <w:w w:val="80"/>
            </w:rPr>
            <w:t xml:space="preserve"> </w:t>
          </w:r>
          <w:r>
            <w:rPr>
              <w:w w:val="80"/>
            </w:rPr>
            <w:t>ШКОЛЕ</w:t>
          </w:r>
          <w:r>
            <w:rPr>
              <w:spacing w:val="22"/>
              <w:w w:val="80"/>
            </w:rPr>
            <w:t xml:space="preserve"> </w:t>
          </w:r>
          <w:r>
            <w:rPr>
              <w:w w:val="80"/>
            </w:rPr>
            <w:t>ГРУППА</w:t>
          </w:r>
          <w:r>
            <w:rPr>
              <w:w w:val="80"/>
            </w:rPr>
            <w:tab/>
          </w:r>
          <w:r>
            <w:rPr>
              <w:rFonts w:ascii="Trebuchet MS" w:hAnsi="Trebuchet MS"/>
              <w:b w:val="0"/>
              <w:w w:val="95"/>
            </w:rPr>
            <w:t>103</w:t>
          </w:r>
          <w:r>
            <w:rPr>
              <w:rFonts w:ascii="Trebuchet MS" w:hAnsi="Trebuchet MS"/>
              <w:b w:val="0"/>
              <w:w w:val="95"/>
            </w:rPr>
            <w:fldChar w:fldCharType="end"/>
          </w:r>
        </w:p>
        <w:p>
          <w:pPr>
            <w:pStyle w:val="14"/>
            <w:spacing w:before="156" w:line="281" w:lineRule="exact"/>
          </w:pPr>
          <w:r>
            <w:rPr>
              <w:w w:val="80"/>
            </w:rPr>
            <w:t>ЗАНЯТИЯ</w:t>
          </w:r>
          <w:r>
            <w:rPr>
              <w:spacing w:val="57"/>
              <w:w w:val="80"/>
            </w:rPr>
            <w:t xml:space="preserve"> </w:t>
          </w:r>
          <w:r>
            <w:rPr>
              <w:w w:val="80"/>
            </w:rPr>
            <w:t>В</w:t>
          </w:r>
          <w:r>
            <w:rPr>
              <w:spacing w:val="57"/>
              <w:w w:val="80"/>
            </w:rPr>
            <w:t xml:space="preserve"> </w:t>
          </w:r>
          <w:r>
            <w:rPr>
              <w:w w:val="80"/>
            </w:rPr>
            <w:t>ИЗОСТУДИИ.</w:t>
          </w:r>
          <w:r>
            <w:rPr>
              <w:spacing w:val="57"/>
              <w:w w:val="80"/>
            </w:rPr>
            <w:t xml:space="preserve"> </w:t>
          </w:r>
          <w:r>
            <w:rPr>
              <w:w w:val="80"/>
            </w:rPr>
            <w:t>Изобразительное</w:t>
          </w:r>
          <w:r>
            <w:rPr>
              <w:spacing w:val="57"/>
              <w:w w:val="80"/>
            </w:rPr>
            <w:t xml:space="preserve"> </w:t>
          </w:r>
          <w:r>
            <w:rPr>
              <w:w w:val="80"/>
            </w:rPr>
            <w:t>творчество</w:t>
          </w:r>
        </w:p>
        <w:p>
          <w:pPr>
            <w:pStyle w:val="17"/>
            <w:tabs>
              <w:tab w:val="left" w:leader="dot" w:pos="7262"/>
            </w:tabs>
            <w:spacing w:line="177" w:lineRule="auto"/>
          </w:pPr>
          <w:r>
            <w:rPr>
              <w:rFonts w:ascii="Arial" w:hAnsi="Arial"/>
              <w:b/>
              <w:w w:val="85"/>
            </w:rPr>
            <w:t>в</w:t>
          </w:r>
          <w:r>
            <w:rPr>
              <w:rFonts w:ascii="Arial" w:hAnsi="Arial"/>
              <w:b/>
              <w:spacing w:val="7"/>
              <w:w w:val="85"/>
            </w:rPr>
            <w:t xml:space="preserve"> </w:t>
          </w:r>
          <w:r>
            <w:rPr>
              <w:rFonts w:ascii="Arial" w:hAnsi="Arial"/>
              <w:b/>
              <w:w w:val="85"/>
            </w:rPr>
            <w:t>детском</w:t>
          </w:r>
          <w:r>
            <w:rPr>
              <w:rFonts w:ascii="Arial" w:hAnsi="Arial"/>
              <w:b/>
              <w:spacing w:val="6"/>
              <w:w w:val="85"/>
            </w:rPr>
            <w:t xml:space="preserve"> </w:t>
          </w:r>
          <w:r>
            <w:rPr>
              <w:rFonts w:ascii="Arial" w:hAnsi="Arial"/>
              <w:b/>
              <w:w w:val="85"/>
            </w:rPr>
            <w:t>саду.</w:t>
          </w:r>
          <w:r>
            <w:rPr>
              <w:rFonts w:ascii="Arial" w:hAnsi="Arial"/>
              <w:b/>
              <w:spacing w:val="7"/>
              <w:w w:val="85"/>
            </w:rPr>
            <w:t xml:space="preserve"> </w:t>
          </w:r>
          <w:r>
            <w:rPr>
              <w:w w:val="85"/>
            </w:rPr>
            <w:t>Путешествия</w:t>
          </w:r>
          <w:r>
            <w:rPr>
              <w:spacing w:val="2"/>
              <w:w w:val="85"/>
            </w:rPr>
            <w:t xml:space="preserve"> </w:t>
          </w:r>
          <w:r>
            <w:rPr>
              <w:w w:val="85"/>
            </w:rPr>
            <w:t>в</w:t>
          </w:r>
          <w:r>
            <w:rPr>
              <w:spacing w:val="2"/>
              <w:w w:val="85"/>
            </w:rPr>
            <w:t xml:space="preserve"> </w:t>
          </w:r>
          <w:r>
            <w:rPr>
              <w:w w:val="85"/>
            </w:rPr>
            <w:t>тапочках,</w:t>
          </w:r>
          <w:r>
            <w:rPr>
              <w:spacing w:val="2"/>
              <w:w w:val="85"/>
            </w:rPr>
            <w:t xml:space="preserve"> </w:t>
          </w:r>
          <w:r>
            <w:rPr>
              <w:w w:val="85"/>
            </w:rPr>
            <w:t>валенках,</w:t>
          </w:r>
          <w:r>
            <w:rPr>
              <w:spacing w:val="2"/>
              <w:w w:val="85"/>
            </w:rPr>
            <w:t xml:space="preserve"> </w:t>
          </w:r>
          <w:r>
            <w:rPr>
              <w:w w:val="85"/>
            </w:rPr>
            <w:t>ластах,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босиком,</w:t>
          </w:r>
          <w:r>
            <w:rPr>
              <w:spacing w:val="17"/>
              <w:w w:val="85"/>
            </w:rPr>
            <w:t xml:space="preserve"> </w:t>
          </w:r>
          <w:r>
            <w:rPr>
              <w:w w:val="85"/>
            </w:rPr>
            <w:t>на</w:t>
          </w:r>
          <w:r>
            <w:rPr>
              <w:spacing w:val="17"/>
              <w:w w:val="85"/>
            </w:rPr>
            <w:t xml:space="preserve"> </w:t>
          </w:r>
          <w:r>
            <w:rPr>
              <w:w w:val="85"/>
            </w:rPr>
            <w:t>ковре-самолете</w:t>
          </w:r>
          <w:r>
            <w:rPr>
              <w:spacing w:val="18"/>
              <w:w w:val="85"/>
            </w:rPr>
            <w:t xml:space="preserve"> </w:t>
          </w:r>
          <w:r>
            <w:rPr>
              <w:w w:val="85"/>
            </w:rPr>
            <w:t>и</w:t>
          </w:r>
          <w:r>
            <w:rPr>
              <w:spacing w:val="17"/>
              <w:w w:val="85"/>
            </w:rPr>
            <w:t xml:space="preserve"> </w:t>
          </w:r>
          <w:r>
            <w:rPr>
              <w:w w:val="85"/>
            </w:rPr>
            <w:t>машине</w:t>
          </w:r>
          <w:r>
            <w:rPr>
              <w:spacing w:val="17"/>
              <w:w w:val="85"/>
            </w:rPr>
            <w:t xml:space="preserve"> </w:t>
          </w:r>
          <w:r>
            <w:rPr>
              <w:w w:val="85"/>
            </w:rPr>
            <w:t>времени</w:t>
          </w:r>
          <w:r>
            <w:rPr>
              <w:w w:val="85"/>
            </w:rPr>
            <w:tab/>
          </w:r>
          <w:r>
            <w:rPr>
              <w:spacing w:val="-1"/>
              <w:w w:val="95"/>
            </w:rPr>
            <w:t>119</w:t>
          </w:r>
        </w:p>
        <w:p>
          <w:pPr>
            <w:pStyle w:val="14"/>
            <w:tabs>
              <w:tab w:val="left" w:leader="dot" w:pos="7262"/>
            </w:tabs>
            <w:spacing w:before="236" w:line="180" w:lineRule="auto"/>
            <w:ind w:right="856"/>
            <w:rPr>
              <w:rFonts w:ascii="Trebuchet MS" w:hAnsi="Trebuchet MS"/>
              <w:b w:val="0"/>
            </w:rPr>
          </w:pPr>
          <w:r>
            <w:fldChar w:fldCharType="begin"/>
          </w:r>
          <w:r>
            <w:instrText xml:space="preserve"> HYPERLINK \l "_TOC_250000" </w:instrText>
          </w:r>
          <w:r>
            <w:fldChar w:fldCharType="separate"/>
          </w:r>
          <w:r>
            <w:rPr>
              <w:w w:val="80"/>
            </w:rPr>
            <w:t>МАТЕРИАЛЬНО-ТЕХНИЧЕСКИЕ</w:t>
          </w:r>
          <w:r>
            <w:rPr>
              <w:spacing w:val="13"/>
              <w:w w:val="80"/>
            </w:rPr>
            <w:t xml:space="preserve"> </w:t>
          </w:r>
          <w:r>
            <w:rPr>
              <w:w w:val="80"/>
            </w:rPr>
            <w:t>УСЛОВИЯ</w:t>
          </w:r>
          <w:r>
            <w:rPr>
              <w:spacing w:val="13"/>
              <w:w w:val="80"/>
            </w:rPr>
            <w:t xml:space="preserve"> </w:t>
          </w:r>
          <w:r>
            <w:rPr>
              <w:w w:val="80"/>
            </w:rPr>
            <w:t>РЕАЛИЗАЦИИ</w:t>
          </w:r>
          <w:r>
            <w:rPr>
              <w:spacing w:val="1"/>
              <w:w w:val="80"/>
            </w:rPr>
            <w:t xml:space="preserve"> </w:t>
          </w:r>
          <w:r>
            <w:rPr>
              <w:w w:val="85"/>
            </w:rPr>
            <w:t>ПРОГРАММЫ «ЦВЕТНЫЕ ЛАДОШКИ» В ДОШКОЛЬНОЙ</w:t>
          </w:r>
          <w:r>
            <w:rPr>
              <w:spacing w:val="1"/>
              <w:w w:val="85"/>
            </w:rPr>
            <w:t xml:space="preserve"> </w:t>
          </w:r>
          <w:r>
            <w:rPr>
              <w:w w:val="80"/>
            </w:rPr>
            <w:t>ОБРАЗОВАТЕЛЬНОЙ</w:t>
          </w:r>
          <w:r>
            <w:rPr>
              <w:spacing w:val="12"/>
              <w:w w:val="80"/>
            </w:rPr>
            <w:t xml:space="preserve"> </w:t>
          </w:r>
          <w:r>
            <w:rPr>
              <w:w w:val="80"/>
            </w:rPr>
            <w:t>ОРГАНИЗАЦИИ</w:t>
          </w:r>
          <w:r>
            <w:rPr>
              <w:w w:val="80"/>
            </w:rPr>
            <w:tab/>
          </w:r>
          <w:r>
            <w:rPr>
              <w:rFonts w:ascii="Trebuchet MS" w:hAnsi="Trebuchet MS"/>
              <w:b w:val="0"/>
              <w:w w:val="90"/>
            </w:rPr>
            <w:t>127</w:t>
          </w:r>
          <w:r>
            <w:rPr>
              <w:rFonts w:ascii="Trebuchet MS" w:hAnsi="Trebuchet MS"/>
              <w:b w:val="0"/>
              <w:w w:val="90"/>
            </w:rPr>
            <w:fldChar w:fldCharType="end"/>
          </w:r>
        </w:p>
        <w:p>
          <w:pPr>
            <w:pStyle w:val="16"/>
            <w:tabs>
              <w:tab w:val="left" w:leader="dot" w:pos="7262"/>
            </w:tabs>
            <w:spacing w:before="236" w:line="177" w:lineRule="auto"/>
            <w:ind w:right="856"/>
          </w:pPr>
          <w:r>
            <w:rPr>
              <w:w w:val="90"/>
            </w:rPr>
            <w:t>Перечень рекомендуемых пособий для реализации</w:t>
          </w:r>
          <w:r>
            <w:rPr>
              <w:spacing w:val="1"/>
              <w:w w:val="90"/>
            </w:rPr>
            <w:t xml:space="preserve"> </w:t>
          </w:r>
          <w:r>
            <w:rPr>
              <w:w w:val="90"/>
            </w:rPr>
            <w:t>парциальных программ И.А. Лыковой «Цветные ладошки»</w:t>
          </w:r>
          <w:r>
            <w:rPr>
              <w:spacing w:val="1"/>
              <w:w w:val="90"/>
            </w:rPr>
            <w:t xml:space="preserve"> </w:t>
          </w:r>
          <w:r>
            <w:rPr>
              <w:w w:val="85"/>
            </w:rPr>
            <w:t>(изобразительная</w:t>
          </w:r>
          <w:r>
            <w:rPr>
              <w:spacing w:val="4"/>
              <w:w w:val="85"/>
            </w:rPr>
            <w:t xml:space="preserve"> </w:t>
          </w:r>
          <w:r>
            <w:rPr>
              <w:w w:val="85"/>
            </w:rPr>
            <w:t>деятельность),</w:t>
          </w:r>
          <w:r>
            <w:rPr>
              <w:spacing w:val="5"/>
              <w:w w:val="85"/>
            </w:rPr>
            <w:t xml:space="preserve"> </w:t>
          </w:r>
          <w:r>
            <w:rPr>
              <w:w w:val="85"/>
            </w:rPr>
            <w:t>«Умелые</w:t>
          </w:r>
          <w:r>
            <w:rPr>
              <w:spacing w:val="5"/>
              <w:w w:val="85"/>
            </w:rPr>
            <w:t xml:space="preserve"> </w:t>
          </w:r>
          <w:r>
            <w:rPr>
              <w:w w:val="85"/>
            </w:rPr>
            <w:t>ручки»</w:t>
          </w:r>
          <w:r>
            <w:rPr>
              <w:spacing w:val="1"/>
              <w:w w:val="85"/>
            </w:rPr>
            <w:t xml:space="preserve"> </w:t>
          </w:r>
          <w:r>
            <w:rPr>
              <w:spacing w:val="-7"/>
              <w:w w:val="85"/>
            </w:rPr>
            <w:t>(художественный</w:t>
          </w:r>
          <w:r>
            <w:rPr>
              <w:spacing w:val="-23"/>
              <w:w w:val="85"/>
            </w:rPr>
            <w:t xml:space="preserve"> </w:t>
          </w:r>
          <w:r>
            <w:rPr>
              <w:spacing w:val="-6"/>
              <w:w w:val="85"/>
            </w:rPr>
            <w:t>труд),</w:t>
          </w:r>
          <w:r>
            <w:rPr>
              <w:spacing w:val="-22"/>
              <w:w w:val="85"/>
            </w:rPr>
            <w:t xml:space="preserve"> </w:t>
          </w:r>
          <w:r>
            <w:rPr>
              <w:spacing w:val="-6"/>
              <w:w w:val="85"/>
            </w:rPr>
            <w:t>«Умные</w:t>
          </w:r>
          <w:r>
            <w:rPr>
              <w:spacing w:val="-23"/>
              <w:w w:val="85"/>
            </w:rPr>
            <w:t xml:space="preserve"> </w:t>
          </w:r>
          <w:r>
            <w:rPr>
              <w:spacing w:val="-6"/>
              <w:w w:val="85"/>
            </w:rPr>
            <w:t>пальчики»</w:t>
          </w:r>
          <w:r>
            <w:rPr>
              <w:spacing w:val="-22"/>
              <w:w w:val="85"/>
            </w:rPr>
            <w:t xml:space="preserve"> </w:t>
          </w:r>
          <w:r>
            <w:rPr>
              <w:spacing w:val="-6"/>
              <w:w w:val="85"/>
            </w:rPr>
            <w:t>(конструирование)</w:t>
          </w:r>
          <w:r>
            <w:rPr>
              <w:spacing w:val="-6"/>
              <w:w w:val="85"/>
            </w:rPr>
            <w:tab/>
          </w:r>
          <w:r>
            <w:rPr>
              <w:spacing w:val="-1"/>
              <w:w w:val="95"/>
            </w:rPr>
            <w:t>127</w:t>
          </w:r>
        </w:p>
        <w:p>
          <w:pPr>
            <w:pStyle w:val="16"/>
            <w:spacing w:before="169" w:line="283" w:lineRule="exact"/>
          </w:pPr>
          <w:r>
            <w:rPr>
              <w:w w:val="85"/>
            </w:rPr>
            <w:t>Примерный</w:t>
          </w:r>
          <w:r>
            <w:rPr>
              <w:spacing w:val="40"/>
              <w:w w:val="85"/>
            </w:rPr>
            <w:t xml:space="preserve"> </w:t>
          </w:r>
          <w:r>
            <w:rPr>
              <w:w w:val="85"/>
            </w:rPr>
            <w:t>перечень</w:t>
          </w:r>
          <w:r>
            <w:rPr>
              <w:spacing w:val="40"/>
              <w:w w:val="85"/>
            </w:rPr>
            <w:t xml:space="preserve"> </w:t>
          </w:r>
          <w:r>
            <w:rPr>
              <w:w w:val="85"/>
            </w:rPr>
            <w:t>материалов</w:t>
          </w:r>
          <w:r>
            <w:rPr>
              <w:spacing w:val="41"/>
              <w:w w:val="85"/>
            </w:rPr>
            <w:t xml:space="preserve"> </w:t>
          </w:r>
          <w:r>
            <w:rPr>
              <w:w w:val="85"/>
            </w:rPr>
            <w:t>и</w:t>
          </w:r>
          <w:r>
            <w:rPr>
              <w:spacing w:val="40"/>
              <w:w w:val="85"/>
            </w:rPr>
            <w:t xml:space="preserve"> </w:t>
          </w:r>
          <w:r>
            <w:rPr>
              <w:w w:val="85"/>
            </w:rPr>
            <w:t>оборудования</w:t>
          </w:r>
        </w:p>
        <w:p>
          <w:pPr>
            <w:pStyle w:val="16"/>
            <w:spacing w:before="26" w:line="177" w:lineRule="auto"/>
            <w:ind w:right="720"/>
          </w:pPr>
          <w:r>
            <w:rPr>
              <w:spacing w:val="-2"/>
              <w:w w:val="90"/>
            </w:rPr>
            <w:t xml:space="preserve">для создания развивающей </w:t>
          </w:r>
          <w:r>
            <w:rPr>
              <w:spacing w:val="-1"/>
              <w:w w:val="90"/>
            </w:rPr>
            <w:t>предметно-пространственной</w:t>
          </w:r>
          <w:r>
            <w:rPr>
              <w:spacing w:val="-73"/>
              <w:w w:val="90"/>
            </w:rPr>
            <w:t xml:space="preserve"> </w:t>
          </w:r>
          <w:r>
            <w:t>среды</w:t>
          </w:r>
        </w:p>
        <w:p>
          <w:pPr>
            <w:pStyle w:val="16"/>
            <w:tabs>
              <w:tab w:val="left" w:leader="dot" w:pos="7262"/>
            </w:tabs>
            <w:spacing w:line="256" w:lineRule="exact"/>
          </w:pPr>
          <w:r>
            <w:rPr>
              <w:w w:val="85"/>
            </w:rPr>
            <w:t>(продуктивная</w:t>
          </w:r>
          <w:r>
            <w:rPr>
              <w:spacing w:val="39"/>
              <w:w w:val="85"/>
            </w:rPr>
            <w:t xml:space="preserve"> </w:t>
          </w:r>
          <w:r>
            <w:rPr>
              <w:w w:val="85"/>
            </w:rPr>
            <w:t>деятельность)</w:t>
          </w:r>
          <w:r>
            <w:rPr>
              <w:w w:val="85"/>
            </w:rPr>
            <w:tab/>
          </w:r>
          <w:r>
            <w:t>131</w:t>
          </w:r>
        </w:p>
      </w:sdtContent>
    </w:sdt>
    <w:p>
      <w:pPr>
        <w:spacing w:after="0" w:line="256" w:lineRule="exact"/>
        <w:sectPr>
          <w:footerReference r:id="rId70" w:type="default"/>
          <w:pgSz w:w="18710" w:h="13330" w:orient="landscape"/>
          <w:pgMar w:top="780" w:right="0" w:bottom="280" w:left="0" w:header="0" w:footer="0" w:gutter="0"/>
          <w:cols w:equalWidth="0" w:num="2">
            <w:col w:w="8561" w:space="1606"/>
            <w:col w:w="8543"/>
          </w:cols>
        </w:sectPr>
      </w:pPr>
    </w:p>
    <w:p>
      <w:pPr>
        <w:pStyle w:val="5"/>
        <w:tabs>
          <w:tab w:val="left" w:pos="18084"/>
        </w:tabs>
        <w:spacing w:before="274"/>
        <w:ind w:left="0" w:right="-15"/>
      </w:pPr>
      <w:r>
        <w:rPr>
          <w:w w:val="77"/>
          <w:shd w:val="clear" w:color="auto" w:fill="E5E5E5"/>
        </w:rPr>
        <w:t xml:space="preserve"> </w:t>
      </w:r>
      <w:r>
        <w:rPr>
          <w:shd w:val="clear" w:color="auto" w:fill="E5E5E5"/>
        </w:rPr>
        <w:t xml:space="preserve"> </w:t>
      </w:r>
      <w:r>
        <w:rPr>
          <w:spacing w:val="-8"/>
          <w:shd w:val="clear" w:color="auto" w:fill="E5E5E5"/>
        </w:rPr>
        <w:t xml:space="preserve"> </w:t>
      </w:r>
      <w:r>
        <w:rPr>
          <w:shd w:val="clear" w:color="auto" w:fill="E5E5E5"/>
        </w:rPr>
        <w:t>134</w:t>
      </w:r>
      <w:r>
        <w:tab/>
      </w:r>
      <w:r>
        <w:rPr>
          <w:shd w:val="clear" w:color="auto" w:fill="D8D8D8"/>
        </w:rPr>
        <w:t xml:space="preserve">135 </w:t>
      </w:r>
      <w:r>
        <w:rPr>
          <w:spacing w:val="15"/>
          <w:shd w:val="clear" w:color="auto" w:fill="D8D8D8"/>
        </w:rPr>
        <w:t xml:space="preserve"> </w:t>
      </w:r>
    </w:p>
    <w:p>
      <w:pPr>
        <w:spacing w:after="0"/>
        <w:sectPr>
          <w:type w:val="continuous"/>
          <w:pgSz w:w="18710" w:h="13330" w:orient="landscape"/>
          <w:pgMar w:top="660" w:right="0" w:bottom="280" w:left="0" w:header="720" w:footer="720" w:gutter="0"/>
          <w:cols w:space="720" w:num="1"/>
        </w:sectPr>
      </w:pPr>
    </w:p>
    <w:p>
      <w:pPr>
        <w:spacing w:before="69"/>
        <w:ind w:left="888" w:right="775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w w:val="85"/>
          <w:sz w:val="32"/>
        </w:rPr>
        <w:t>Лыкова</w:t>
      </w:r>
      <w:r>
        <w:rPr>
          <w:rFonts w:ascii="Arial" w:hAnsi="Arial"/>
          <w:b/>
          <w:spacing w:val="29"/>
          <w:w w:val="85"/>
          <w:sz w:val="32"/>
        </w:rPr>
        <w:t xml:space="preserve"> </w:t>
      </w:r>
      <w:r>
        <w:rPr>
          <w:rFonts w:ascii="Arial" w:hAnsi="Arial"/>
          <w:b/>
          <w:w w:val="85"/>
          <w:sz w:val="32"/>
        </w:rPr>
        <w:t>Ирина</w:t>
      </w:r>
      <w:r>
        <w:rPr>
          <w:rFonts w:ascii="Arial" w:hAnsi="Arial"/>
          <w:b/>
          <w:spacing w:val="29"/>
          <w:w w:val="85"/>
          <w:sz w:val="32"/>
        </w:rPr>
        <w:t xml:space="preserve"> </w:t>
      </w:r>
      <w:r>
        <w:rPr>
          <w:rFonts w:ascii="Arial" w:hAnsi="Arial"/>
          <w:b/>
          <w:w w:val="85"/>
          <w:sz w:val="32"/>
        </w:rPr>
        <w:t>Александровна</w:t>
      </w:r>
    </w:p>
    <w:p>
      <w:pPr>
        <w:pStyle w:val="2"/>
        <w:spacing w:before="232"/>
      </w:pPr>
      <w:r>
        <w:rPr>
          <w:w w:val="80"/>
        </w:rPr>
        <w:t>ЦВЕТНЫЕ</w:t>
      </w:r>
      <w:r>
        <w:rPr>
          <w:spacing w:val="46"/>
          <w:w w:val="80"/>
        </w:rPr>
        <w:t xml:space="preserve"> </w:t>
      </w:r>
      <w:r>
        <w:rPr>
          <w:w w:val="80"/>
        </w:rPr>
        <w:t>ЛАДОШКИ</w:t>
      </w:r>
    </w:p>
    <w:p>
      <w:pPr>
        <w:pStyle w:val="4"/>
        <w:spacing w:before="258" w:line="244" w:lineRule="auto"/>
        <w:ind w:left="1596" w:right="1480"/>
        <w:jc w:val="center"/>
      </w:pPr>
      <w:r>
        <w:rPr>
          <w:w w:val="90"/>
        </w:rPr>
        <w:t>парциальная программа</w:t>
      </w:r>
      <w:r>
        <w:rPr>
          <w:spacing w:val="1"/>
          <w:w w:val="90"/>
        </w:rPr>
        <w:t xml:space="preserve"> </w:t>
      </w:r>
      <w:r>
        <w:rPr>
          <w:w w:val="85"/>
        </w:rPr>
        <w:t>художественно-эстетического</w:t>
      </w:r>
      <w:r>
        <w:rPr>
          <w:spacing w:val="1"/>
          <w:w w:val="85"/>
        </w:rPr>
        <w:t xml:space="preserve"> </w:t>
      </w:r>
      <w:r>
        <w:rPr>
          <w:spacing w:val="-1"/>
          <w:w w:val="95"/>
        </w:rPr>
        <w:t>развития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детей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2-7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лет</w:t>
      </w:r>
    </w:p>
    <w:p>
      <w:pPr>
        <w:spacing w:before="0" w:line="451" w:lineRule="auto"/>
        <w:ind w:left="891" w:right="775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w w:val="90"/>
          <w:sz w:val="28"/>
        </w:rPr>
        <w:t>в изобразительной деятельности</w:t>
      </w:r>
      <w:r>
        <w:rPr>
          <w:rFonts w:ascii="Arial" w:hAnsi="Arial"/>
          <w:b/>
          <w:spacing w:val="1"/>
          <w:w w:val="90"/>
          <w:sz w:val="28"/>
        </w:rPr>
        <w:t xml:space="preserve"> </w:t>
      </w:r>
      <w:r>
        <w:rPr>
          <w:rFonts w:ascii="Arial" w:hAnsi="Arial"/>
          <w:b/>
          <w:w w:val="85"/>
          <w:sz w:val="24"/>
        </w:rPr>
        <w:t>Формирование</w:t>
      </w:r>
      <w:r>
        <w:rPr>
          <w:rFonts w:ascii="Arial" w:hAnsi="Arial"/>
          <w:b/>
          <w:spacing w:val="22"/>
          <w:w w:val="85"/>
          <w:sz w:val="24"/>
        </w:rPr>
        <w:t xml:space="preserve"> </w:t>
      </w:r>
      <w:r>
        <w:rPr>
          <w:rFonts w:ascii="Arial" w:hAnsi="Arial"/>
          <w:b/>
          <w:w w:val="85"/>
          <w:sz w:val="24"/>
        </w:rPr>
        <w:t>эстетического</w:t>
      </w:r>
      <w:r>
        <w:rPr>
          <w:rFonts w:ascii="Arial" w:hAnsi="Arial"/>
          <w:b/>
          <w:spacing w:val="23"/>
          <w:w w:val="85"/>
          <w:sz w:val="24"/>
        </w:rPr>
        <w:t xml:space="preserve"> </w:t>
      </w:r>
      <w:r>
        <w:rPr>
          <w:rFonts w:ascii="Arial" w:hAnsi="Arial"/>
          <w:b/>
          <w:w w:val="85"/>
          <w:sz w:val="24"/>
        </w:rPr>
        <w:t>отношения</w:t>
      </w:r>
      <w:r>
        <w:rPr>
          <w:rFonts w:ascii="Arial" w:hAnsi="Arial"/>
          <w:b/>
          <w:spacing w:val="22"/>
          <w:w w:val="85"/>
          <w:sz w:val="24"/>
        </w:rPr>
        <w:t xml:space="preserve"> </w:t>
      </w:r>
      <w:r>
        <w:rPr>
          <w:rFonts w:ascii="Arial" w:hAnsi="Arial"/>
          <w:b/>
          <w:w w:val="85"/>
          <w:sz w:val="24"/>
        </w:rPr>
        <w:t>к</w:t>
      </w:r>
      <w:r>
        <w:rPr>
          <w:rFonts w:ascii="Arial" w:hAnsi="Arial"/>
          <w:b/>
          <w:spacing w:val="23"/>
          <w:w w:val="85"/>
          <w:sz w:val="24"/>
        </w:rPr>
        <w:t xml:space="preserve"> </w:t>
      </w:r>
      <w:r>
        <w:rPr>
          <w:rFonts w:ascii="Arial" w:hAnsi="Arial"/>
          <w:b/>
          <w:w w:val="85"/>
          <w:sz w:val="24"/>
        </w:rPr>
        <w:t>миру</w:t>
      </w:r>
      <w:r>
        <w:rPr>
          <w:rFonts w:ascii="Arial" w:hAnsi="Arial"/>
          <w:b/>
          <w:spacing w:val="1"/>
          <w:w w:val="85"/>
          <w:sz w:val="24"/>
        </w:rPr>
        <w:t xml:space="preserve"> </w:t>
      </w:r>
      <w:r>
        <w:rPr>
          <w:rFonts w:ascii="Arial" w:hAnsi="Arial"/>
          <w:b/>
          <w:w w:val="90"/>
          <w:sz w:val="24"/>
        </w:rPr>
        <w:t>Соответствует</w:t>
      </w:r>
      <w:r>
        <w:rPr>
          <w:rFonts w:ascii="Arial" w:hAnsi="Arial"/>
          <w:b/>
          <w:spacing w:val="-6"/>
          <w:w w:val="90"/>
          <w:sz w:val="24"/>
        </w:rPr>
        <w:t xml:space="preserve"> </w:t>
      </w:r>
      <w:r>
        <w:rPr>
          <w:rFonts w:ascii="Arial" w:hAnsi="Arial"/>
          <w:b/>
          <w:w w:val="90"/>
          <w:sz w:val="24"/>
        </w:rPr>
        <w:t>ФГОС</w:t>
      </w:r>
      <w:r>
        <w:rPr>
          <w:rFonts w:ascii="Arial" w:hAnsi="Arial"/>
          <w:b/>
          <w:spacing w:val="-5"/>
          <w:w w:val="90"/>
          <w:sz w:val="24"/>
        </w:rPr>
        <w:t xml:space="preserve"> </w:t>
      </w:r>
      <w:r>
        <w:rPr>
          <w:rFonts w:ascii="Arial" w:hAnsi="Arial"/>
          <w:b/>
          <w:w w:val="90"/>
          <w:sz w:val="24"/>
        </w:rPr>
        <w:t>ДО</w:t>
      </w:r>
    </w:p>
    <w:p>
      <w:pPr>
        <w:spacing w:before="116"/>
        <w:ind w:left="888" w:right="775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w w:val="85"/>
          <w:sz w:val="20"/>
        </w:rPr>
        <w:t>Тексты</w:t>
      </w:r>
      <w:r>
        <w:rPr>
          <w:rFonts w:ascii="Arial" w:hAnsi="Arial"/>
          <w:b/>
          <w:spacing w:val="12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приведены</w:t>
      </w:r>
      <w:r>
        <w:rPr>
          <w:rFonts w:ascii="Arial" w:hAnsi="Arial"/>
          <w:b/>
          <w:spacing w:val="12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в</w:t>
      </w:r>
      <w:r>
        <w:rPr>
          <w:rFonts w:ascii="Arial" w:hAnsi="Arial"/>
          <w:b/>
          <w:spacing w:val="12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авторской</w:t>
      </w:r>
      <w:r>
        <w:rPr>
          <w:rFonts w:ascii="Arial" w:hAnsi="Arial"/>
          <w:b/>
          <w:spacing w:val="12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редакции</w:t>
      </w:r>
    </w:p>
    <w:p>
      <w:pPr>
        <w:pStyle w:val="13"/>
        <w:spacing w:before="7"/>
        <w:jc w:val="left"/>
        <w:rPr>
          <w:rFonts w:ascii="Arial"/>
          <w:b/>
          <w:sz w:val="26"/>
        </w:rPr>
      </w:pPr>
    </w:p>
    <w:p>
      <w:pPr>
        <w:spacing w:before="0"/>
        <w:ind w:left="888" w:right="775" w:firstLine="0"/>
        <w:jc w:val="center"/>
        <w:rPr>
          <w:rFonts w:ascii="Arial" w:hAnsi="Arial"/>
          <w:i/>
          <w:sz w:val="20"/>
        </w:rPr>
      </w:pPr>
      <w:r>
        <w:rPr>
          <w:w w:val="85"/>
          <w:sz w:val="20"/>
        </w:rPr>
        <w:t>Руководитель</w:t>
      </w:r>
      <w:r>
        <w:rPr>
          <w:spacing w:val="20"/>
          <w:w w:val="85"/>
          <w:sz w:val="20"/>
        </w:rPr>
        <w:t xml:space="preserve"> </w:t>
      </w:r>
      <w:r>
        <w:rPr>
          <w:w w:val="85"/>
          <w:sz w:val="20"/>
        </w:rPr>
        <w:t>проекта:</w:t>
      </w:r>
      <w:r>
        <w:rPr>
          <w:spacing w:val="2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А.И.</w:t>
      </w:r>
      <w:r>
        <w:rPr>
          <w:rFonts w:ascii="Arial" w:hAnsi="Arial"/>
          <w:i/>
          <w:spacing w:val="26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Бартковский</w:t>
      </w:r>
    </w:p>
    <w:p>
      <w:pPr>
        <w:spacing w:before="36"/>
        <w:ind w:left="888" w:right="775" w:firstLine="0"/>
        <w:jc w:val="center"/>
        <w:rPr>
          <w:rFonts w:ascii="Arial" w:hAnsi="Arial"/>
          <w:i/>
          <w:sz w:val="20"/>
        </w:rPr>
      </w:pPr>
      <w:r>
        <w:rPr>
          <w:w w:val="85"/>
          <w:sz w:val="20"/>
        </w:rPr>
        <w:t>Дизайн</w:t>
      </w:r>
      <w:r>
        <w:rPr>
          <w:spacing w:val="14"/>
          <w:w w:val="85"/>
          <w:sz w:val="20"/>
        </w:rPr>
        <w:t xml:space="preserve"> </w:t>
      </w:r>
      <w:r>
        <w:rPr>
          <w:w w:val="85"/>
          <w:sz w:val="20"/>
        </w:rPr>
        <w:t>обложки,</w:t>
      </w:r>
      <w:r>
        <w:rPr>
          <w:spacing w:val="14"/>
          <w:w w:val="85"/>
          <w:sz w:val="20"/>
        </w:rPr>
        <w:t xml:space="preserve"> </w:t>
      </w:r>
      <w:r>
        <w:rPr>
          <w:w w:val="85"/>
          <w:sz w:val="20"/>
        </w:rPr>
        <w:t>разработка</w:t>
      </w:r>
      <w:r>
        <w:rPr>
          <w:spacing w:val="14"/>
          <w:w w:val="85"/>
          <w:sz w:val="20"/>
        </w:rPr>
        <w:t xml:space="preserve"> </w:t>
      </w:r>
      <w:r>
        <w:rPr>
          <w:w w:val="85"/>
          <w:sz w:val="20"/>
        </w:rPr>
        <w:t>логотипа:</w:t>
      </w:r>
      <w:r>
        <w:rPr>
          <w:spacing w:val="14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Г.Д.</w:t>
      </w:r>
      <w:r>
        <w:rPr>
          <w:rFonts w:ascii="Arial" w:hAnsi="Arial"/>
          <w:i/>
          <w:spacing w:val="19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Егоров</w:t>
      </w:r>
    </w:p>
    <w:p>
      <w:pPr>
        <w:spacing w:before="36"/>
        <w:ind w:left="888" w:right="775" w:firstLine="0"/>
        <w:jc w:val="center"/>
        <w:rPr>
          <w:rFonts w:ascii="Arial" w:hAnsi="Arial"/>
          <w:i/>
          <w:sz w:val="20"/>
        </w:rPr>
      </w:pPr>
      <w:r>
        <w:rPr>
          <w:w w:val="85"/>
          <w:sz w:val="20"/>
        </w:rPr>
        <w:t>Компьютерная</w:t>
      </w:r>
      <w:r>
        <w:rPr>
          <w:spacing w:val="17"/>
          <w:w w:val="85"/>
          <w:sz w:val="20"/>
        </w:rPr>
        <w:t xml:space="preserve"> </w:t>
      </w:r>
      <w:r>
        <w:rPr>
          <w:w w:val="85"/>
          <w:sz w:val="20"/>
        </w:rPr>
        <w:t>верстка:</w:t>
      </w:r>
      <w:r>
        <w:rPr>
          <w:spacing w:val="17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А.В.</w:t>
      </w:r>
      <w:r>
        <w:rPr>
          <w:rFonts w:ascii="Arial" w:hAnsi="Arial"/>
          <w:i/>
          <w:spacing w:val="22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Баринов</w:t>
      </w:r>
    </w:p>
    <w:p>
      <w:pPr>
        <w:pStyle w:val="13"/>
        <w:jc w:val="left"/>
        <w:rPr>
          <w:rFonts w:ascii="Arial"/>
          <w:i/>
        </w:rPr>
      </w:pPr>
    </w:p>
    <w:p>
      <w:pPr>
        <w:pStyle w:val="13"/>
        <w:jc w:val="left"/>
        <w:rPr>
          <w:rFonts w:ascii="Arial"/>
          <w:i/>
        </w:rPr>
      </w:pPr>
    </w:p>
    <w:p>
      <w:pPr>
        <w:pStyle w:val="13"/>
        <w:spacing w:before="2"/>
        <w:jc w:val="left"/>
        <w:rPr>
          <w:rFonts w:ascii="Arial"/>
          <w:i/>
          <w:sz w:val="29"/>
        </w:rPr>
      </w:pPr>
    </w:p>
    <w:p>
      <w:pPr>
        <w:spacing w:before="0"/>
        <w:ind w:left="888" w:right="775" w:firstLine="0"/>
        <w:jc w:val="center"/>
        <w:rPr>
          <w:sz w:val="20"/>
        </w:rPr>
      </w:pPr>
      <w:r>
        <w:rPr>
          <w:w w:val="90"/>
          <w:sz w:val="20"/>
        </w:rPr>
        <w:t>Подписано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в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печать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22.12.18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г.</w:t>
      </w:r>
    </w:p>
    <w:p>
      <w:pPr>
        <w:spacing w:before="36"/>
        <w:ind w:left="888" w:right="775" w:firstLine="0"/>
        <w:jc w:val="center"/>
        <w:rPr>
          <w:sz w:val="20"/>
        </w:rPr>
      </w:pPr>
      <w:r>
        <w:rPr>
          <w:w w:val="90"/>
          <w:sz w:val="20"/>
        </w:rPr>
        <w:t>Формат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70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х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100/16.</w:t>
      </w:r>
    </w:p>
    <w:p>
      <w:pPr>
        <w:spacing w:before="36" w:line="278" w:lineRule="auto"/>
        <w:ind w:left="2074" w:right="1959" w:firstLine="0"/>
        <w:jc w:val="center"/>
        <w:rPr>
          <w:sz w:val="20"/>
        </w:rPr>
      </w:pPr>
      <w:r>
        <w:rPr>
          <w:w w:val="85"/>
          <w:sz w:val="20"/>
        </w:rPr>
        <w:t>Печать офсетная.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Усл.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печ.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л. 8,5</w:t>
      </w:r>
      <w:r>
        <w:rPr>
          <w:spacing w:val="-48"/>
          <w:w w:val="85"/>
          <w:sz w:val="20"/>
        </w:rPr>
        <w:t xml:space="preserve"> </w:t>
      </w:r>
      <w:r>
        <w:rPr>
          <w:w w:val="90"/>
          <w:sz w:val="20"/>
        </w:rPr>
        <w:t>Тираж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2000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экз.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Заказ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№</w:t>
      </w:r>
    </w:p>
    <w:p>
      <w:pPr>
        <w:pStyle w:val="13"/>
        <w:spacing w:before="10"/>
        <w:jc w:val="left"/>
      </w:pPr>
    </w:p>
    <w:p>
      <w:pPr>
        <w:spacing w:before="0" w:line="278" w:lineRule="auto"/>
        <w:ind w:left="1244" w:right="1129" w:firstLine="0"/>
        <w:jc w:val="center"/>
        <w:rPr>
          <w:sz w:val="20"/>
        </w:rPr>
      </w:pPr>
      <w:r>
        <w:rPr>
          <w:w w:val="85"/>
          <w:sz w:val="20"/>
        </w:rPr>
        <w:t>Отпечатано</w:t>
      </w:r>
      <w:r>
        <w:rPr>
          <w:spacing w:val="21"/>
          <w:w w:val="85"/>
          <w:sz w:val="20"/>
        </w:rPr>
        <w:t xml:space="preserve"> </w:t>
      </w:r>
      <w:r>
        <w:rPr>
          <w:w w:val="85"/>
          <w:sz w:val="20"/>
        </w:rPr>
        <w:t>с</w:t>
      </w:r>
      <w:r>
        <w:rPr>
          <w:spacing w:val="21"/>
          <w:w w:val="85"/>
          <w:sz w:val="20"/>
        </w:rPr>
        <w:t xml:space="preserve"> </w:t>
      </w:r>
      <w:r>
        <w:rPr>
          <w:w w:val="85"/>
          <w:sz w:val="20"/>
        </w:rPr>
        <w:t>готового</w:t>
      </w:r>
      <w:r>
        <w:rPr>
          <w:spacing w:val="21"/>
          <w:w w:val="85"/>
          <w:sz w:val="20"/>
        </w:rPr>
        <w:t xml:space="preserve"> </w:t>
      </w:r>
      <w:r>
        <w:rPr>
          <w:w w:val="85"/>
          <w:sz w:val="20"/>
        </w:rPr>
        <w:t>оригинал-макета</w:t>
      </w:r>
      <w:r>
        <w:rPr>
          <w:spacing w:val="21"/>
          <w:w w:val="85"/>
          <w:sz w:val="20"/>
        </w:rPr>
        <w:t xml:space="preserve"> </w:t>
      </w:r>
      <w:r>
        <w:rPr>
          <w:w w:val="85"/>
          <w:sz w:val="20"/>
        </w:rPr>
        <w:t>издательства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в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типографии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ФГБНУ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«Росинформагротех»,</w:t>
      </w:r>
    </w:p>
    <w:p>
      <w:pPr>
        <w:spacing w:before="0" w:line="230" w:lineRule="exact"/>
        <w:ind w:left="888" w:right="775" w:firstLine="0"/>
        <w:jc w:val="center"/>
        <w:rPr>
          <w:sz w:val="20"/>
        </w:rPr>
      </w:pPr>
      <w:r>
        <w:rPr>
          <w:w w:val="85"/>
          <w:sz w:val="20"/>
        </w:rPr>
        <w:t>141261,</w:t>
      </w:r>
      <w:r>
        <w:rPr>
          <w:spacing w:val="15"/>
          <w:w w:val="85"/>
          <w:sz w:val="20"/>
        </w:rPr>
        <w:t xml:space="preserve"> </w:t>
      </w:r>
      <w:r>
        <w:rPr>
          <w:w w:val="85"/>
          <w:sz w:val="20"/>
        </w:rPr>
        <w:t>пос.</w:t>
      </w:r>
      <w:r>
        <w:rPr>
          <w:spacing w:val="16"/>
          <w:w w:val="85"/>
          <w:sz w:val="20"/>
        </w:rPr>
        <w:t xml:space="preserve"> </w:t>
      </w:r>
      <w:r>
        <w:rPr>
          <w:w w:val="85"/>
          <w:sz w:val="20"/>
        </w:rPr>
        <w:t>Правдинский</w:t>
      </w:r>
      <w:r>
        <w:rPr>
          <w:spacing w:val="15"/>
          <w:w w:val="85"/>
          <w:sz w:val="20"/>
        </w:rPr>
        <w:t xml:space="preserve"> </w:t>
      </w:r>
      <w:r>
        <w:rPr>
          <w:w w:val="85"/>
          <w:sz w:val="20"/>
        </w:rPr>
        <w:t>Московской</w:t>
      </w:r>
      <w:r>
        <w:rPr>
          <w:spacing w:val="16"/>
          <w:w w:val="85"/>
          <w:sz w:val="20"/>
        </w:rPr>
        <w:t xml:space="preserve"> </w:t>
      </w:r>
      <w:r>
        <w:rPr>
          <w:w w:val="85"/>
          <w:sz w:val="20"/>
        </w:rPr>
        <w:t>обл.,</w:t>
      </w:r>
      <w:r>
        <w:rPr>
          <w:spacing w:val="15"/>
          <w:w w:val="85"/>
          <w:sz w:val="20"/>
        </w:rPr>
        <w:t xml:space="preserve"> </w:t>
      </w:r>
      <w:r>
        <w:rPr>
          <w:w w:val="85"/>
          <w:sz w:val="20"/>
        </w:rPr>
        <w:t>ул.</w:t>
      </w:r>
      <w:r>
        <w:rPr>
          <w:spacing w:val="16"/>
          <w:w w:val="85"/>
          <w:sz w:val="20"/>
        </w:rPr>
        <w:t xml:space="preserve"> </w:t>
      </w:r>
      <w:r>
        <w:rPr>
          <w:w w:val="85"/>
          <w:sz w:val="20"/>
        </w:rPr>
        <w:t>Лесная,</w:t>
      </w:r>
      <w:r>
        <w:rPr>
          <w:spacing w:val="16"/>
          <w:w w:val="85"/>
          <w:sz w:val="20"/>
        </w:rPr>
        <w:t xml:space="preserve"> </w:t>
      </w:r>
      <w:r>
        <w:rPr>
          <w:w w:val="85"/>
          <w:sz w:val="20"/>
        </w:rPr>
        <w:t>60.</w:t>
      </w:r>
    </w:p>
    <w:p>
      <w:pPr>
        <w:spacing w:before="36"/>
        <w:ind w:left="888" w:right="775" w:firstLine="0"/>
        <w:jc w:val="center"/>
        <w:rPr>
          <w:sz w:val="20"/>
        </w:rPr>
      </w:pPr>
      <w:r>
        <w:rPr>
          <w:w w:val="90"/>
          <w:sz w:val="20"/>
        </w:rPr>
        <w:t>Тел.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(495)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993-44-04</w:t>
      </w:r>
    </w:p>
    <w:p>
      <w:pPr>
        <w:pStyle w:val="13"/>
        <w:jc w:val="left"/>
      </w:pPr>
    </w:p>
    <w:p>
      <w:pPr>
        <w:pStyle w:val="13"/>
        <w:spacing w:before="7"/>
        <w:jc w:val="left"/>
        <w:rPr>
          <w:sz w:val="26"/>
        </w:rPr>
      </w:pPr>
    </w:p>
    <w:p>
      <w:pPr>
        <w:spacing w:before="0"/>
        <w:ind w:left="888" w:right="775" w:firstLine="0"/>
        <w:jc w:val="center"/>
        <w:rPr>
          <w:rFonts w:ascii="Arial" w:hAnsi="Arial"/>
          <w:b/>
          <w:sz w:val="24"/>
        </w:rPr>
      </w:pPr>
      <w:r>
        <w:rPr>
          <w:w w:val="90"/>
          <w:sz w:val="24"/>
        </w:rPr>
        <w:t>По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вопросам</w:t>
      </w:r>
      <w:r>
        <w:rPr>
          <w:spacing w:val="-8"/>
          <w:w w:val="90"/>
          <w:sz w:val="24"/>
        </w:rPr>
        <w:t xml:space="preserve"> </w:t>
      </w:r>
      <w:r>
        <w:rPr>
          <w:rFonts w:ascii="Arial" w:hAnsi="Arial"/>
          <w:b/>
          <w:w w:val="90"/>
          <w:sz w:val="24"/>
        </w:rPr>
        <w:t>оптовой</w:t>
      </w:r>
      <w:r>
        <w:rPr>
          <w:rFonts w:ascii="Arial" w:hAnsi="Arial"/>
          <w:b/>
          <w:spacing w:val="-3"/>
          <w:w w:val="90"/>
          <w:sz w:val="24"/>
        </w:rPr>
        <w:t xml:space="preserve"> </w:t>
      </w:r>
      <w:r>
        <w:rPr>
          <w:rFonts w:ascii="Arial" w:hAnsi="Arial"/>
          <w:b/>
          <w:w w:val="90"/>
          <w:sz w:val="24"/>
        </w:rPr>
        <w:t>закупки</w:t>
      </w:r>
      <w:r>
        <w:rPr>
          <w:rFonts w:ascii="Arial" w:hAnsi="Arial"/>
          <w:b/>
          <w:spacing w:val="-3"/>
          <w:w w:val="90"/>
          <w:sz w:val="24"/>
        </w:rPr>
        <w:t xml:space="preserve"> </w:t>
      </w:r>
      <w:r>
        <w:rPr>
          <w:rFonts w:ascii="Arial" w:hAnsi="Arial"/>
          <w:b/>
          <w:w w:val="90"/>
          <w:sz w:val="24"/>
        </w:rPr>
        <w:t>книг</w:t>
      </w:r>
    </w:p>
    <w:p>
      <w:pPr>
        <w:spacing w:before="38"/>
        <w:ind w:left="888" w:right="775" w:firstLine="0"/>
        <w:jc w:val="center"/>
        <w:rPr>
          <w:rFonts w:ascii="Arial" w:hAnsi="Arial"/>
          <w:b/>
          <w:sz w:val="24"/>
        </w:rPr>
      </w:pPr>
      <w:r>
        <w:rPr>
          <w:spacing w:val="-2"/>
          <w:w w:val="90"/>
          <w:sz w:val="24"/>
        </w:rPr>
        <w:t>и</w:t>
      </w:r>
      <w:r>
        <w:rPr>
          <w:spacing w:val="-8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заказу</w:t>
      </w:r>
      <w:r>
        <w:rPr>
          <w:spacing w:val="-8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пособий</w:t>
      </w:r>
      <w:r>
        <w:rPr>
          <w:spacing w:val="-7"/>
          <w:w w:val="90"/>
          <w:sz w:val="24"/>
        </w:rPr>
        <w:t xml:space="preserve"> </w:t>
      </w:r>
      <w:r>
        <w:rPr>
          <w:rFonts w:ascii="Arial" w:hAnsi="Arial"/>
          <w:b/>
          <w:spacing w:val="-1"/>
          <w:w w:val="90"/>
          <w:sz w:val="24"/>
        </w:rPr>
        <w:t>наложенным</w:t>
      </w:r>
      <w:r>
        <w:rPr>
          <w:rFonts w:ascii="Arial" w:hAnsi="Arial"/>
          <w:b/>
          <w:spacing w:val="-4"/>
          <w:w w:val="90"/>
          <w:sz w:val="24"/>
        </w:rPr>
        <w:t xml:space="preserve"> </w:t>
      </w:r>
      <w:r>
        <w:rPr>
          <w:rFonts w:ascii="Arial" w:hAnsi="Arial"/>
          <w:b/>
          <w:spacing w:val="-1"/>
          <w:w w:val="90"/>
          <w:sz w:val="24"/>
        </w:rPr>
        <w:t>платежом</w:t>
      </w:r>
    </w:p>
    <w:p>
      <w:pPr>
        <w:spacing w:before="37"/>
        <w:ind w:left="888" w:right="775" w:firstLine="0"/>
        <w:jc w:val="center"/>
        <w:rPr>
          <w:sz w:val="24"/>
        </w:rPr>
      </w:pPr>
      <w:r>
        <w:rPr>
          <w:sz w:val="24"/>
        </w:rPr>
        <w:t>обращаться:</w:t>
      </w:r>
    </w:p>
    <w:p>
      <w:pPr>
        <w:spacing w:before="38"/>
        <w:ind w:left="888" w:right="775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w w:val="95"/>
          <w:sz w:val="24"/>
        </w:rPr>
        <w:t>Тел:</w:t>
      </w:r>
      <w:r>
        <w:rPr>
          <w:rFonts w:ascii="Arial" w:hAnsi="Arial"/>
          <w:b/>
          <w:spacing w:val="11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+7-925-003-68-73</w:t>
      </w:r>
    </w:p>
    <w:p>
      <w:pPr>
        <w:spacing w:before="40"/>
        <w:ind w:left="888" w:right="775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+7-925-003-68-72</w:t>
      </w:r>
    </w:p>
    <w:p>
      <w:pPr>
        <w:pStyle w:val="7"/>
      </w:pPr>
      <w:r>
        <w:t>+7-915-022-04-60</w:t>
      </w:r>
    </w:p>
    <w:p>
      <w:pPr>
        <w:spacing w:before="41" w:line="276" w:lineRule="auto"/>
        <w:ind w:left="2074" w:right="1959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w w:val="90"/>
          <w:sz w:val="24"/>
        </w:rPr>
        <w:t>E-mail:</w:t>
      </w:r>
      <w:r>
        <w:rPr>
          <w:rFonts w:ascii="Arial" w:hAnsi="Arial"/>
          <w:b/>
          <w:spacing w:val="1"/>
          <w:w w:val="90"/>
          <w:sz w:val="24"/>
        </w:rPr>
        <w:t xml:space="preserve"> </w:t>
      </w:r>
      <w:r>
        <w:fldChar w:fldCharType="begin"/>
      </w:r>
      <w:r>
        <w:instrText xml:space="preserve"> HYPERLINK "mailto:idcvetmir@mail.ru" \h </w:instrText>
      </w:r>
      <w:r>
        <w:fldChar w:fldCharType="separate"/>
      </w:r>
      <w:r>
        <w:rPr>
          <w:rFonts w:ascii="Arial" w:hAnsi="Arial"/>
          <w:b/>
          <w:w w:val="90"/>
          <w:sz w:val="24"/>
        </w:rPr>
        <w:t>idcvetmir@mail.ru</w:t>
      </w:r>
      <w:r>
        <w:rPr>
          <w:rFonts w:ascii="Arial" w:hAnsi="Arial"/>
          <w:b/>
          <w:w w:val="90"/>
          <w:sz w:val="24"/>
        </w:rPr>
        <w:fldChar w:fldCharType="end"/>
      </w:r>
      <w:r>
        <w:rPr>
          <w:rFonts w:ascii="Arial" w:hAnsi="Arial"/>
          <w:b/>
          <w:spacing w:val="-58"/>
          <w:w w:val="90"/>
          <w:sz w:val="24"/>
        </w:rPr>
        <w:t xml:space="preserve"> </w:t>
      </w:r>
      <w:r>
        <w:rPr>
          <w:rFonts w:ascii="Arial" w:hAnsi="Arial"/>
          <w:b/>
          <w:spacing w:val="-1"/>
          <w:w w:val="90"/>
          <w:sz w:val="24"/>
        </w:rPr>
        <w:t>Сайт:</w:t>
      </w:r>
      <w:r>
        <w:rPr>
          <w:rFonts w:ascii="Arial" w:hAnsi="Arial"/>
          <w:b/>
          <w:spacing w:val="-9"/>
          <w:w w:val="90"/>
          <w:sz w:val="24"/>
        </w:rPr>
        <w:t xml:space="preserve"> </w:t>
      </w:r>
      <w:r>
        <w:fldChar w:fldCharType="begin"/>
      </w:r>
      <w:r>
        <w:instrText xml:space="preserve"> HYPERLINK "http://www.idcvetmir.ru/" \h </w:instrText>
      </w:r>
      <w:r>
        <w:fldChar w:fldCharType="separate"/>
      </w:r>
      <w:r>
        <w:rPr>
          <w:rFonts w:ascii="Arial" w:hAnsi="Arial"/>
          <w:b/>
          <w:spacing w:val="-1"/>
          <w:w w:val="90"/>
          <w:sz w:val="24"/>
        </w:rPr>
        <w:t>www.idcvetmir.ru</w:t>
      </w:r>
      <w:r>
        <w:rPr>
          <w:rFonts w:ascii="Arial" w:hAnsi="Arial"/>
          <w:b/>
          <w:spacing w:val="-1"/>
          <w:w w:val="90"/>
          <w:sz w:val="24"/>
        </w:rPr>
        <w:fldChar w:fldCharType="end"/>
      </w:r>
    </w:p>
    <w:sectPr>
      <w:footerReference r:id="rId71" w:type="default"/>
      <w:pgSz w:w="9360" w:h="13330"/>
      <w:pgMar w:top="560" w:right="1300" w:bottom="280" w:left="130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rebuchet MS">
    <w:panose1 w:val="020B0603020202020204"/>
    <w:charset w:val="01"/>
    <w:family w:val="swiss"/>
    <w:pitch w:val="default"/>
    <w:sig w:usb0="00000687" w:usb1="00000000" w:usb2="00000000" w:usb3="00000000" w:csb0="2000009F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049" o:spid="_x0000_s2049" o:spt="202" type="#_x0000_t202" style="position:absolute;left:0pt;margin-left:-0.95pt;margin-top:620pt;height:17.95pt;width:33.2pt;mso-position-horizontal-relative:page;mso-position-vertical-relative:page;z-index:-25163468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520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ab/>
                </w:r>
                <w:r>
                  <w:rPr>
                    <w:w w:val="90"/>
                    <w:sz w:val="28"/>
                    <w:shd w:val="clear" w:color="auto" w:fill="E5E5E5"/>
                  </w:rPr>
                  <w:t>4</w:t>
                </w:r>
              </w:p>
            </w:txbxContent>
          </v:textbox>
        </v:shape>
      </w:pict>
    </w:r>
    <w:r>
      <w:pict>
        <v:shape id="_x0000_s2050" o:spid="_x0000_s2050" o:spt="202" type="#_x0000_t202" style="position:absolute;left:0pt;margin-left:903.25pt;margin-top:620pt;height:17.95pt;width:33.25pt;mso-position-horizontal-relative:page;mso-position-vertical-relative:page;z-index:-2516336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644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val="clear" w:color="auto" w:fill="D8D8D8"/>
                  </w:rPr>
                  <w:t xml:space="preserve"> </w:t>
                </w:r>
                <w:r>
                  <w:rPr>
                    <w:w w:val="95"/>
                    <w:sz w:val="28"/>
                    <w:shd w:val="clear" w:color="auto" w:fill="D8D8D8"/>
                  </w:rPr>
                  <w:t>5</w:t>
                </w:r>
                <w:r>
                  <w:rPr>
                    <w:sz w:val="28"/>
                    <w:shd w:val="clear" w:color="auto" w:fill="D8D8D8"/>
                  </w:rPr>
                  <w:tab/>
                </w:r>
              </w:p>
            </w:txbxContent>
          </v:textbox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066" o:spid="_x0000_s2066" o:spt="202" type="#_x0000_t202" style="position:absolute;left:0pt;margin-left:-0.95pt;margin-top:620pt;height:17.95pt;width:33.2pt;mso-position-horizontal-relative:page;mso-position-vertical-relative:page;z-index:-25162547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395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ab/>
                </w:r>
                <w:r>
                  <w:rPr>
                    <w:w w:val="85"/>
                    <w:sz w:val="28"/>
                    <w:shd w:val="clear" w:color="auto" w:fill="E5E5E5"/>
                  </w:rPr>
                  <w:t>22</w:t>
                </w:r>
              </w:p>
            </w:txbxContent>
          </v:textbox>
        </v:shape>
      </w:pict>
    </w:r>
    <w:r>
      <w:pict>
        <v:shape id="_x0000_s2067" o:spid="_x0000_s2067" o:spt="202" type="#_x0000_t202" style="position:absolute;left:0pt;margin-left:903.25pt;margin-top:620pt;height:17.95pt;width:33.25pt;mso-position-horizontal-relative:page;mso-position-vertical-relative:page;z-index:-25162547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644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val="clear" w:color="auto" w:fill="D8D8D8"/>
                  </w:rPr>
                  <w:t xml:space="preserve"> </w:t>
                </w:r>
                <w:r>
                  <w:rPr>
                    <w:w w:val="95"/>
                    <w:sz w:val="28"/>
                    <w:shd w:val="clear" w:color="auto" w:fill="D8D8D8"/>
                  </w:rPr>
                  <w:t>23</w:t>
                </w:r>
                <w:r>
                  <w:rPr>
                    <w:sz w:val="28"/>
                    <w:shd w:val="clear" w:color="auto" w:fill="D8D8D8"/>
                  </w:rPr>
                  <w:tab/>
                </w:r>
              </w:p>
            </w:txbxContent>
          </v:textbox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068" o:spid="_x0000_s2068" o:spt="202" type="#_x0000_t202" style="position:absolute;left:0pt;margin-left:-0.95pt;margin-top:620pt;height:17.95pt;width:33.15pt;mso-position-horizontal-relative:page;mso-position-vertical-relative:page;z-index:-25162444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396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ab/>
                </w:r>
                <w:r>
                  <w:rPr>
                    <w:w w:val="85"/>
                    <w:sz w:val="28"/>
                    <w:shd w:val="clear" w:color="auto" w:fill="E5E5E5"/>
                  </w:rPr>
                  <w:t>24</w:t>
                </w:r>
              </w:p>
            </w:txbxContent>
          </v:textbox>
        </v:shape>
      </w:pict>
    </w:r>
    <w:r>
      <w:pict>
        <v:shape id="_x0000_s2069" o:spid="_x0000_s2069" o:spt="202" type="#_x0000_t202" style="position:absolute;left:0pt;margin-left:903.25pt;margin-top:620pt;height:17.95pt;width:33.25pt;mso-position-horizontal-relative:page;mso-position-vertical-relative:page;z-index:-25162444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644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val="clear" w:color="auto" w:fill="D8D8D8"/>
                  </w:rPr>
                  <w:t xml:space="preserve"> </w:t>
                </w:r>
                <w:r>
                  <w:rPr>
                    <w:w w:val="95"/>
                    <w:sz w:val="28"/>
                    <w:shd w:val="clear" w:color="auto" w:fill="D8D8D8"/>
                  </w:rPr>
                  <w:t>25</w:t>
                </w:r>
                <w:r>
                  <w:rPr>
                    <w:sz w:val="28"/>
                    <w:shd w:val="clear" w:color="auto" w:fill="D8D8D8"/>
                  </w:rPr>
                  <w:tab/>
                </w:r>
              </w:p>
            </w:txbxContent>
          </v:textbox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070" o:spid="_x0000_s2070" o:spt="202" type="#_x0000_t202" style="position:absolute;left:0pt;margin-left:-0.95pt;margin-top:620pt;height:17.95pt;width:33.2pt;mso-position-horizontal-relative:page;mso-position-vertical-relative:page;z-index:-25162342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394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ab/>
                </w:r>
                <w:r>
                  <w:rPr>
                    <w:w w:val="85"/>
                    <w:sz w:val="28"/>
                    <w:shd w:val="clear" w:color="auto" w:fill="E5E5E5"/>
                  </w:rPr>
                  <w:t>26</w:t>
                </w:r>
              </w:p>
            </w:txbxContent>
          </v:textbox>
        </v:shape>
      </w:pict>
    </w:r>
    <w:r>
      <w:pict>
        <v:shape id="_x0000_s2071" o:spid="_x0000_s2071" o:spt="202" type="#_x0000_t202" style="position:absolute;left:0pt;margin-left:903.25pt;margin-top:620pt;height:17.95pt;width:33.25pt;mso-position-horizontal-relative:page;mso-position-vertical-relative:page;z-index:-25162342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644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val="clear" w:color="auto" w:fill="D8D8D8"/>
                  </w:rPr>
                  <w:t xml:space="preserve"> </w:t>
                </w:r>
                <w:r>
                  <w:rPr>
                    <w:w w:val="95"/>
                    <w:sz w:val="28"/>
                    <w:shd w:val="clear" w:color="auto" w:fill="D8D8D8"/>
                  </w:rPr>
                  <w:t>27</w:t>
                </w:r>
                <w:r>
                  <w:rPr>
                    <w:sz w:val="28"/>
                    <w:shd w:val="clear" w:color="auto" w:fill="D8D8D8"/>
                  </w:rPr>
                  <w:tab/>
                </w:r>
              </w:p>
            </w:txbxContent>
          </v:textbox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072" o:spid="_x0000_s2072" o:spt="202" type="#_x0000_t202" style="position:absolute;left:0pt;margin-left:-0.95pt;margin-top:620pt;height:17.95pt;width:33.2pt;mso-position-horizontal-relative:page;mso-position-vertical-relative:page;z-index:-25162240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394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ab/>
                </w:r>
                <w:r>
                  <w:rPr>
                    <w:w w:val="85"/>
                    <w:sz w:val="28"/>
                    <w:shd w:val="clear" w:color="auto" w:fill="E5E5E5"/>
                  </w:rPr>
                  <w:t>28</w:t>
                </w:r>
              </w:p>
            </w:txbxContent>
          </v:textbox>
        </v:shape>
      </w:pict>
    </w:r>
    <w:r>
      <w:pict>
        <v:shape id="_x0000_s2073" o:spid="_x0000_s2073" o:spt="202" type="#_x0000_t202" style="position:absolute;left:0pt;margin-left:903.25pt;margin-top:620pt;height:17.95pt;width:33.25pt;mso-position-horizontal-relative:page;mso-position-vertical-relative:page;z-index:-25162240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644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val="clear" w:color="auto" w:fill="D8D8D8"/>
                  </w:rPr>
                  <w:t xml:space="preserve"> </w:t>
                </w:r>
                <w:r>
                  <w:rPr>
                    <w:w w:val="95"/>
                    <w:sz w:val="28"/>
                    <w:shd w:val="clear" w:color="auto" w:fill="D8D8D8"/>
                  </w:rPr>
                  <w:t>29</w:t>
                </w:r>
                <w:r>
                  <w:rPr>
                    <w:sz w:val="28"/>
                    <w:shd w:val="clear" w:color="auto" w:fill="D8D8D8"/>
                  </w:rPr>
                  <w:tab/>
                </w:r>
              </w:p>
            </w:txbxContent>
          </v:textbox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074" o:spid="_x0000_s2074" o:spt="202" type="#_x0000_t202" style="position:absolute;left:0pt;margin-left:-0.95pt;margin-top:620pt;height:17.95pt;width:33.2pt;mso-position-horizontal-relative:page;mso-position-vertical-relative:page;z-index:-25162137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391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ab/>
                </w:r>
                <w:r>
                  <w:rPr>
                    <w:w w:val="90"/>
                    <w:sz w:val="28"/>
                    <w:shd w:val="clear" w:color="auto" w:fill="E5E5E5"/>
                  </w:rPr>
                  <w:t>30</w:t>
                </w:r>
              </w:p>
            </w:txbxContent>
          </v:textbox>
        </v:shape>
      </w:pict>
    </w:r>
    <w:r>
      <w:pict>
        <v:shape id="_x0000_s2075" o:spid="_x0000_s2075" o:spt="202" type="#_x0000_t202" style="position:absolute;left:0pt;margin-left:903.25pt;margin-top:620pt;height:17.95pt;width:33.25pt;mso-position-horizontal-relative:page;mso-position-vertical-relative:page;z-index:-25162137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644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val="clear" w:color="auto" w:fill="D8D8D8"/>
                  </w:rPr>
                  <w:t xml:space="preserve"> </w:t>
                </w:r>
                <w:r>
                  <w:rPr>
                    <w:sz w:val="28"/>
                    <w:shd w:val="clear" w:color="auto" w:fill="D8D8D8"/>
                  </w:rPr>
                  <w:t>31</w:t>
                </w:r>
                <w:r>
                  <w:rPr>
                    <w:sz w:val="28"/>
                    <w:shd w:val="clear" w:color="auto" w:fill="D8D8D8"/>
                  </w:rPr>
                  <w:tab/>
                </w:r>
              </w:p>
            </w:txbxContent>
          </v:textbox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076" o:spid="_x0000_s2076" o:spt="202" type="#_x0000_t202" style="position:absolute;left:0pt;margin-left:-0.95pt;margin-top:620pt;height:17.95pt;width:33.15pt;mso-position-horizontal-relative:page;mso-position-vertical-relative:page;z-index:-25162035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393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ab/>
                </w:r>
                <w:r>
                  <w:rPr>
                    <w:spacing w:val="-1"/>
                    <w:w w:val="90"/>
                    <w:sz w:val="28"/>
                    <w:shd w:val="clear" w:color="auto" w:fill="E5E5E5"/>
                  </w:rPr>
                  <w:t>32</w:t>
                </w:r>
              </w:p>
            </w:txbxContent>
          </v:textbox>
        </v:shape>
      </w:pict>
    </w:r>
    <w:r>
      <w:pict>
        <v:shape id="_x0000_s2077" o:spid="_x0000_s2077" o:spt="202" type="#_x0000_t202" style="position:absolute;left:0pt;margin-left:903.25pt;margin-top:620pt;height:17.95pt;width:33.25pt;mso-position-horizontal-relative:page;mso-position-vertical-relative:page;z-index:-25162035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644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val="clear" w:color="auto" w:fill="D8D8D8"/>
                  </w:rPr>
                  <w:t xml:space="preserve"> </w:t>
                </w:r>
                <w:r>
                  <w:rPr>
                    <w:w w:val="95"/>
                    <w:sz w:val="28"/>
                    <w:shd w:val="clear" w:color="auto" w:fill="D8D8D8"/>
                  </w:rPr>
                  <w:t>33</w:t>
                </w:r>
                <w:r>
                  <w:rPr>
                    <w:sz w:val="28"/>
                    <w:shd w:val="clear" w:color="auto" w:fill="D8D8D8"/>
                  </w:rPr>
                  <w:tab/>
                </w:r>
              </w:p>
            </w:txbxContent>
          </v:textbox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078" o:spid="_x0000_s2078" o:spt="202" type="#_x0000_t202" style="position:absolute;left:0pt;margin-left:-0.95pt;margin-top:620pt;height:17.95pt;width:33.2pt;mso-position-horizontal-relative:page;mso-position-vertical-relative:page;z-index:-25161932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394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ab/>
                </w:r>
                <w:r>
                  <w:rPr>
                    <w:w w:val="85"/>
                    <w:sz w:val="28"/>
                    <w:shd w:val="clear" w:color="auto" w:fill="E5E5E5"/>
                  </w:rPr>
                  <w:t>34</w:t>
                </w:r>
              </w:p>
            </w:txbxContent>
          </v:textbox>
        </v:shape>
      </w:pict>
    </w:r>
    <w:r>
      <w:pict>
        <v:shape id="_x0000_s2079" o:spid="_x0000_s2079" o:spt="202" type="#_x0000_t202" style="position:absolute;left:0pt;margin-left:903.25pt;margin-top:620pt;height:17.95pt;width:33.25pt;mso-position-horizontal-relative:page;mso-position-vertical-relative:page;z-index:-25161932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644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val="clear" w:color="auto" w:fill="D8D8D8"/>
                  </w:rPr>
                  <w:t xml:space="preserve"> </w:t>
                </w:r>
                <w:r>
                  <w:rPr>
                    <w:w w:val="95"/>
                    <w:sz w:val="28"/>
                    <w:shd w:val="clear" w:color="auto" w:fill="D8D8D8"/>
                  </w:rPr>
                  <w:t>35</w:t>
                </w:r>
                <w:r>
                  <w:rPr>
                    <w:sz w:val="28"/>
                    <w:shd w:val="clear" w:color="auto" w:fill="D8D8D8"/>
                  </w:rPr>
                  <w:tab/>
                </w:r>
              </w:p>
            </w:txbxContent>
          </v:textbox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080" o:spid="_x0000_s2080" o:spt="202" type="#_x0000_t202" style="position:absolute;left:0pt;margin-left:-0.95pt;margin-top:620pt;height:17.95pt;width:33.2pt;mso-position-horizontal-relative:page;mso-position-vertical-relative:page;z-index:-25161830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392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ab/>
                </w:r>
                <w:r>
                  <w:rPr>
                    <w:w w:val="90"/>
                    <w:sz w:val="28"/>
                    <w:shd w:val="clear" w:color="auto" w:fill="E5E5E5"/>
                  </w:rPr>
                  <w:t>36</w:t>
                </w:r>
              </w:p>
            </w:txbxContent>
          </v:textbox>
        </v:shape>
      </w:pict>
    </w:r>
    <w:r>
      <w:pict>
        <v:shape id="_x0000_s2081" o:spid="_x0000_s2081" o:spt="202" type="#_x0000_t202" style="position:absolute;left:0pt;margin-left:903.25pt;margin-top:620pt;height:17.95pt;width:33.25pt;mso-position-horizontal-relative:page;mso-position-vertical-relative:page;z-index:-25161830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644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val="clear" w:color="auto" w:fill="D8D8D8"/>
                  </w:rPr>
                  <w:t xml:space="preserve"> </w:t>
                </w:r>
                <w:r>
                  <w:rPr>
                    <w:w w:val="95"/>
                    <w:sz w:val="28"/>
                    <w:shd w:val="clear" w:color="auto" w:fill="D8D8D8"/>
                  </w:rPr>
                  <w:t>37</w:t>
                </w:r>
                <w:r>
                  <w:rPr>
                    <w:sz w:val="28"/>
                    <w:shd w:val="clear" w:color="auto" w:fill="D8D8D8"/>
                  </w:rPr>
                  <w:tab/>
                </w:r>
              </w:p>
            </w:txbxContent>
          </v:textbox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082" o:spid="_x0000_s2082" o:spt="202" type="#_x0000_t202" style="position:absolute;left:0pt;margin-left:-0.95pt;margin-top:620pt;height:17.95pt;width:33.2pt;mso-position-horizontal-relative:page;mso-position-vertical-relative:page;z-index:-25161728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392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ab/>
                </w:r>
                <w:r>
                  <w:rPr>
                    <w:w w:val="90"/>
                    <w:sz w:val="28"/>
                    <w:shd w:val="clear" w:color="auto" w:fill="E5E5E5"/>
                  </w:rPr>
                  <w:t>38</w:t>
                </w:r>
              </w:p>
            </w:txbxContent>
          </v:textbox>
        </v:shape>
      </w:pict>
    </w:r>
    <w:r>
      <w:pict>
        <v:shape id="_x0000_s2083" o:spid="_x0000_s2083" o:spt="202" type="#_x0000_t202" style="position:absolute;left:0pt;margin-left:903.25pt;margin-top:620pt;height:17.95pt;width:33.25pt;mso-position-horizontal-relative:page;mso-position-vertical-relative:page;z-index:-25161728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644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val="clear" w:color="auto" w:fill="D8D8D8"/>
                  </w:rPr>
                  <w:t xml:space="preserve"> </w:t>
                </w:r>
                <w:r>
                  <w:rPr>
                    <w:w w:val="95"/>
                    <w:sz w:val="28"/>
                    <w:shd w:val="clear" w:color="auto" w:fill="D8D8D8"/>
                  </w:rPr>
                  <w:t>39</w:t>
                </w:r>
                <w:r>
                  <w:rPr>
                    <w:sz w:val="28"/>
                    <w:shd w:val="clear" w:color="auto" w:fill="D8D8D8"/>
                  </w:rPr>
                  <w:tab/>
                </w:r>
              </w:p>
            </w:txbxContent>
          </v:textbox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084" o:spid="_x0000_s2084" o:spt="202" type="#_x0000_t202" style="position:absolute;left:0pt;margin-left:-0.95pt;margin-top:620pt;height:17.95pt;width:33.2pt;mso-position-horizontal-relative:page;mso-position-vertical-relative:page;z-index:-25161625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394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ab/>
                </w:r>
                <w:r>
                  <w:rPr>
                    <w:w w:val="85"/>
                    <w:sz w:val="28"/>
                    <w:shd w:val="clear" w:color="auto" w:fill="E5E5E5"/>
                  </w:rPr>
                  <w:t>40</w:t>
                </w:r>
              </w:p>
            </w:txbxContent>
          </v:textbox>
        </v:shape>
      </w:pict>
    </w:r>
    <w:r>
      <w:pict>
        <v:shape id="_x0000_s2085" o:spid="_x0000_s2085" o:spt="202" type="#_x0000_t202" style="position:absolute;left:0pt;margin-left:903.25pt;margin-top:620pt;height:17.95pt;width:33.25pt;mso-position-horizontal-relative:page;mso-position-vertical-relative:page;z-index:-25161625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644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val="clear" w:color="auto" w:fill="D8D8D8"/>
                  </w:rPr>
                  <w:t xml:space="preserve"> </w:t>
                </w:r>
                <w:r>
                  <w:rPr>
                    <w:sz w:val="28"/>
                    <w:shd w:val="clear" w:color="auto" w:fill="D8D8D8"/>
                  </w:rPr>
                  <w:t>41</w:t>
                </w:r>
                <w:r>
                  <w:rPr>
                    <w:sz w:val="28"/>
                    <w:shd w:val="clear" w:color="auto" w:fill="D8D8D8"/>
                  </w:rPr>
                  <w:tab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051" o:spid="_x0000_s2051" o:spt="202" type="#_x0000_t202" style="position:absolute;left:0pt;margin-left:-0.95pt;margin-top:620pt;height:17.95pt;width:33.2pt;mso-position-horizontal-relative:page;mso-position-vertical-relative:page;z-index:-2516336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518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ab/>
                </w:r>
                <w:r>
                  <w:rPr>
                    <w:w w:val="90"/>
                    <w:sz w:val="28"/>
                    <w:shd w:val="clear" w:color="auto" w:fill="E5E5E5"/>
                  </w:rPr>
                  <w:t>6</w:t>
                </w:r>
              </w:p>
            </w:txbxContent>
          </v:textbox>
        </v:shape>
      </w:pict>
    </w:r>
    <w:r>
      <w:pict>
        <v:shape id="_x0000_s2052" o:spid="_x0000_s2052" o:spt="202" type="#_x0000_t202" style="position:absolute;left:0pt;margin-left:903.25pt;margin-top:620pt;height:17.95pt;width:33.25pt;mso-position-horizontal-relative:page;mso-position-vertical-relative:page;z-index:-25163264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644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val="clear" w:color="auto" w:fill="D8D8D8"/>
                  </w:rPr>
                  <w:t xml:space="preserve"> </w:t>
                </w:r>
                <w:r>
                  <w:rPr>
                    <w:w w:val="95"/>
                    <w:sz w:val="28"/>
                    <w:shd w:val="clear" w:color="auto" w:fill="D8D8D8"/>
                  </w:rPr>
                  <w:t>7</w:t>
                </w:r>
                <w:r>
                  <w:rPr>
                    <w:sz w:val="28"/>
                    <w:shd w:val="clear" w:color="auto" w:fill="D8D8D8"/>
                  </w:rPr>
                  <w:tab/>
                </w:r>
              </w:p>
            </w:txbxContent>
          </v:textbox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086" o:spid="_x0000_s2086" o:spt="202" type="#_x0000_t202" style="position:absolute;left:0pt;margin-left:-0.95pt;margin-top:620pt;height:17.95pt;width:33.2pt;mso-position-horizontal-relative:page;mso-position-vertical-relative:page;z-index:-25161523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396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ab/>
                </w:r>
                <w:r>
                  <w:rPr>
                    <w:w w:val="85"/>
                    <w:sz w:val="28"/>
                    <w:shd w:val="clear" w:color="auto" w:fill="E5E5E5"/>
                  </w:rPr>
                  <w:t>42</w:t>
                </w:r>
              </w:p>
            </w:txbxContent>
          </v:textbox>
        </v:shape>
      </w:pict>
    </w:r>
    <w:r>
      <w:pict>
        <v:shape id="_x0000_s2087" o:spid="_x0000_s2087" o:spt="202" type="#_x0000_t202" style="position:absolute;left:0pt;margin-left:903.25pt;margin-top:620pt;height:17.95pt;width:33.25pt;mso-position-horizontal-relative:page;mso-position-vertical-relative:page;z-index:-25161523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644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val="clear" w:color="auto" w:fill="D8D8D8"/>
                  </w:rPr>
                  <w:t xml:space="preserve"> </w:t>
                </w:r>
                <w:r>
                  <w:rPr>
                    <w:w w:val="95"/>
                    <w:sz w:val="28"/>
                    <w:shd w:val="clear" w:color="auto" w:fill="D8D8D8"/>
                  </w:rPr>
                  <w:t>43</w:t>
                </w:r>
                <w:r>
                  <w:rPr>
                    <w:sz w:val="28"/>
                    <w:shd w:val="clear" w:color="auto" w:fill="D8D8D8"/>
                  </w:rPr>
                  <w:tab/>
                </w:r>
              </w:p>
            </w:txbxContent>
          </v:textbox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088" o:spid="_x0000_s2088" o:spt="202" type="#_x0000_t202" style="position:absolute;left:0pt;margin-left:-0.95pt;margin-top:620pt;height:17.95pt;width:33.2pt;mso-position-horizontal-relative:page;mso-position-vertical-relative:page;z-index:-25161420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397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ab/>
                </w:r>
                <w:r>
                  <w:rPr>
                    <w:w w:val="85"/>
                    <w:sz w:val="28"/>
                    <w:shd w:val="clear" w:color="auto" w:fill="E5E5E5"/>
                  </w:rPr>
                  <w:t>44</w:t>
                </w:r>
              </w:p>
            </w:txbxContent>
          </v:textbox>
        </v:shape>
      </w:pict>
    </w:r>
    <w:r>
      <w:pict>
        <v:shape id="_x0000_s2089" o:spid="_x0000_s2089" o:spt="202" type="#_x0000_t202" style="position:absolute;left:0pt;margin-left:903.25pt;margin-top:620pt;height:17.95pt;width:33.25pt;mso-position-horizontal-relative:page;mso-position-vertical-relative:page;z-index:-25161420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644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val="clear" w:color="auto" w:fill="D8D8D8"/>
                  </w:rPr>
                  <w:t xml:space="preserve"> </w:t>
                </w:r>
                <w:r>
                  <w:rPr>
                    <w:w w:val="95"/>
                    <w:sz w:val="28"/>
                    <w:shd w:val="clear" w:color="auto" w:fill="D8D8D8"/>
                  </w:rPr>
                  <w:t>45</w:t>
                </w:r>
                <w:r>
                  <w:rPr>
                    <w:sz w:val="28"/>
                    <w:shd w:val="clear" w:color="auto" w:fill="D8D8D8"/>
                  </w:rPr>
                  <w:tab/>
                </w:r>
              </w:p>
            </w:txbxContent>
          </v:textbox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090" o:spid="_x0000_s2090" o:spt="202" type="#_x0000_t202" style="position:absolute;left:0pt;margin-left:-0.95pt;margin-top:620pt;height:17.95pt;width:33.2pt;mso-position-horizontal-relative:page;mso-position-vertical-relative:page;z-index:-25161318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395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ab/>
                </w:r>
                <w:r>
                  <w:rPr>
                    <w:w w:val="85"/>
                    <w:sz w:val="28"/>
                    <w:shd w:val="clear" w:color="auto" w:fill="E5E5E5"/>
                  </w:rPr>
                  <w:t>46</w:t>
                </w:r>
              </w:p>
            </w:txbxContent>
          </v:textbox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091" o:spid="_x0000_s2091" o:spt="202" type="#_x0000_t202" style="position:absolute;left:0pt;margin-left:44.35pt;margin-top:617.85pt;height:13.35pt;width:384.9pt;mso-position-horizontal-relative:page;mso-position-vertical-relative:page;z-index:-25161318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3960"/>
                  </w:tabs>
                  <w:spacing w:before="8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90"/>
                    <w:sz w:val="20"/>
                  </w:rPr>
                  <w:t>ситуациях</w:t>
                </w:r>
                <w:r>
                  <w:rPr>
                    <w:spacing w:val="3"/>
                    <w:w w:val="90"/>
                    <w:sz w:val="20"/>
                  </w:rPr>
                  <w:t xml:space="preserve"> </w:t>
                </w:r>
                <w:r>
                  <w:rPr>
                    <w:w w:val="90"/>
                    <w:sz w:val="20"/>
                  </w:rPr>
                  <w:t>использует</w:t>
                </w:r>
                <w:r>
                  <w:rPr>
                    <w:spacing w:val="4"/>
                    <w:w w:val="90"/>
                    <w:sz w:val="20"/>
                  </w:rPr>
                  <w:t xml:space="preserve"> </w:t>
                </w:r>
                <w:r>
                  <w:rPr>
                    <w:w w:val="90"/>
                    <w:sz w:val="20"/>
                  </w:rPr>
                  <w:t>простые,</w:t>
                </w:r>
                <w:r>
                  <w:rPr>
                    <w:spacing w:val="3"/>
                    <w:w w:val="90"/>
                    <w:sz w:val="20"/>
                  </w:rPr>
                  <w:t xml:space="preserve"> </w:t>
                </w:r>
                <w:r>
                  <w:rPr>
                    <w:w w:val="90"/>
                    <w:sz w:val="20"/>
                  </w:rPr>
                  <w:t>но</w:t>
                </w:r>
                <w:r>
                  <w:rPr>
                    <w:spacing w:val="4"/>
                    <w:w w:val="90"/>
                    <w:sz w:val="20"/>
                  </w:rPr>
                  <w:t xml:space="preserve"> </w:t>
                </w:r>
                <w:r>
                  <w:rPr>
                    <w:w w:val="90"/>
                    <w:sz w:val="20"/>
                  </w:rPr>
                  <w:t>при</w:t>
                </w:r>
                <w:r>
                  <w:rPr>
                    <w:spacing w:val="4"/>
                    <w:w w:val="90"/>
                    <w:sz w:val="20"/>
                  </w:rPr>
                  <w:t xml:space="preserve"> </w:t>
                </w:r>
                <w:r>
                  <w:rPr>
                    <w:w w:val="90"/>
                    <w:sz w:val="20"/>
                  </w:rPr>
                  <w:t>этом</w:t>
                </w:r>
                <w:r>
                  <w:rPr>
                    <w:w w:val="90"/>
                    <w:sz w:val="20"/>
                  </w:rPr>
                  <w:tab/>
                </w:r>
                <w:r>
                  <w:rPr>
                    <w:w w:val="90"/>
                    <w:sz w:val="20"/>
                  </w:rPr>
                  <w:t>обследования</w:t>
                </w:r>
                <w:r>
                  <w:rPr>
                    <w:spacing w:val="69"/>
                    <w:sz w:val="20"/>
                  </w:rPr>
                  <w:t xml:space="preserve"> </w:t>
                </w:r>
                <w:r>
                  <w:rPr>
                    <w:w w:val="90"/>
                    <w:sz w:val="20"/>
                  </w:rPr>
                  <w:t>знакомых</w:t>
                </w:r>
                <w:r>
                  <w:rPr>
                    <w:spacing w:val="69"/>
                    <w:sz w:val="20"/>
                  </w:rPr>
                  <w:t xml:space="preserve"> </w:t>
                </w:r>
                <w:r>
                  <w:rPr>
                    <w:w w:val="90"/>
                    <w:sz w:val="20"/>
                  </w:rPr>
                  <w:t>предметов.</w:t>
                </w:r>
                <w:r>
                  <w:rPr>
                    <w:spacing w:val="69"/>
                    <w:sz w:val="20"/>
                  </w:rPr>
                  <w:t xml:space="preserve"> </w:t>
                </w:r>
                <w:r>
                  <w:rPr>
                    <w:w w:val="90"/>
                    <w:sz w:val="20"/>
                  </w:rPr>
                  <w:t>Учит</w:t>
                </w:r>
              </w:p>
            </w:txbxContent>
          </v:textbox>
        </v:shape>
      </w:pict>
    </w:r>
    <w:r>
      <w:pict>
        <v:shape id="_x0000_s2092" o:spid="_x0000_s2092" o:spt="202" type="#_x0000_t202" style="position:absolute;left:0pt;margin-left:507.4pt;margin-top:617.85pt;height:13.35pt;width:376.3pt;mso-position-horizontal-relative:page;mso-position-vertical-relative:page;z-index:-25161216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3946"/>
                  </w:tabs>
                  <w:spacing w:before="8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90"/>
                    <w:sz w:val="20"/>
                  </w:rPr>
                  <w:t>ладоней</w:t>
                </w:r>
                <w:r>
                  <w:rPr>
                    <w:spacing w:val="8"/>
                    <w:w w:val="90"/>
                    <w:sz w:val="20"/>
                  </w:rPr>
                  <w:t xml:space="preserve"> </w:t>
                </w:r>
                <w:r>
                  <w:rPr>
                    <w:w w:val="90"/>
                    <w:sz w:val="20"/>
                  </w:rPr>
                  <w:t>и</w:t>
                </w:r>
                <w:r>
                  <w:rPr>
                    <w:spacing w:val="8"/>
                    <w:w w:val="90"/>
                    <w:sz w:val="20"/>
                  </w:rPr>
                  <w:t xml:space="preserve"> </w:t>
                </w:r>
                <w:r>
                  <w:rPr>
                    <w:w w:val="90"/>
                    <w:sz w:val="20"/>
                  </w:rPr>
                  <w:t>узнают</w:t>
                </w:r>
                <w:r>
                  <w:rPr>
                    <w:spacing w:val="8"/>
                    <w:w w:val="90"/>
                    <w:sz w:val="20"/>
                  </w:rPr>
                  <w:t xml:space="preserve"> </w:t>
                </w:r>
                <w:r>
                  <w:rPr>
                    <w:w w:val="90"/>
                    <w:sz w:val="20"/>
                  </w:rPr>
                  <w:t>в</w:t>
                </w:r>
                <w:r>
                  <w:rPr>
                    <w:spacing w:val="8"/>
                    <w:w w:val="90"/>
                    <w:sz w:val="20"/>
                  </w:rPr>
                  <w:t xml:space="preserve"> </w:t>
                </w:r>
                <w:r>
                  <w:rPr>
                    <w:w w:val="90"/>
                    <w:sz w:val="20"/>
                  </w:rPr>
                  <w:t>них</w:t>
                </w:r>
                <w:r>
                  <w:rPr>
                    <w:spacing w:val="8"/>
                    <w:w w:val="90"/>
                    <w:sz w:val="20"/>
                  </w:rPr>
                  <w:t xml:space="preserve"> </w:t>
                </w:r>
                <w:r>
                  <w:rPr>
                    <w:w w:val="90"/>
                    <w:sz w:val="20"/>
                  </w:rPr>
                  <w:t>карандашики,</w:t>
                </w:r>
                <w:r>
                  <w:rPr>
                    <w:spacing w:val="8"/>
                    <w:w w:val="90"/>
                    <w:sz w:val="20"/>
                  </w:rPr>
                  <w:t xml:space="preserve"> </w:t>
                </w:r>
                <w:r>
                  <w:rPr>
                    <w:w w:val="90"/>
                    <w:sz w:val="20"/>
                  </w:rPr>
                  <w:t>кон-</w:t>
                </w:r>
                <w:r>
                  <w:rPr>
                    <w:w w:val="90"/>
                    <w:sz w:val="20"/>
                  </w:rPr>
                  <w:tab/>
                </w:r>
                <w:r>
                  <w:rPr>
                    <w:w w:val="85"/>
                    <w:sz w:val="20"/>
                  </w:rPr>
                  <w:t>оставлять</w:t>
                </w:r>
                <w:r>
                  <w:rPr>
                    <w:spacing w:val="12"/>
                    <w:w w:val="85"/>
                    <w:sz w:val="20"/>
                  </w:rPr>
                  <w:t xml:space="preserve"> </w:t>
                </w:r>
                <w:r>
                  <w:rPr>
                    <w:w w:val="85"/>
                    <w:sz w:val="20"/>
                  </w:rPr>
                  <w:t>кисть</w:t>
                </w:r>
                <w:r>
                  <w:rPr>
                    <w:spacing w:val="13"/>
                    <w:w w:val="85"/>
                    <w:sz w:val="20"/>
                  </w:rPr>
                  <w:t xml:space="preserve"> </w:t>
                </w:r>
                <w:r>
                  <w:rPr>
                    <w:w w:val="85"/>
                    <w:sz w:val="20"/>
                  </w:rPr>
                  <w:t>в</w:t>
                </w:r>
                <w:r>
                  <w:rPr>
                    <w:spacing w:val="12"/>
                    <w:w w:val="85"/>
                    <w:sz w:val="20"/>
                  </w:rPr>
                  <w:t xml:space="preserve"> </w:t>
                </w:r>
                <w:r>
                  <w:rPr>
                    <w:w w:val="85"/>
                    <w:sz w:val="20"/>
                  </w:rPr>
                  <w:t>воде;</w:t>
                </w:r>
                <w:r>
                  <w:rPr>
                    <w:spacing w:val="13"/>
                    <w:w w:val="85"/>
                    <w:sz w:val="20"/>
                  </w:rPr>
                  <w:t xml:space="preserve"> </w:t>
                </w:r>
                <w:r>
                  <w:rPr>
                    <w:w w:val="85"/>
                    <w:sz w:val="20"/>
                  </w:rPr>
                  <w:t>не</w:t>
                </w:r>
                <w:r>
                  <w:rPr>
                    <w:spacing w:val="13"/>
                    <w:w w:val="85"/>
                    <w:sz w:val="20"/>
                  </w:rPr>
                  <w:t xml:space="preserve"> </w:t>
                </w:r>
                <w:r>
                  <w:rPr>
                    <w:w w:val="85"/>
                    <w:sz w:val="20"/>
                  </w:rPr>
                  <w:t>пачкать</w:t>
                </w:r>
                <w:r>
                  <w:rPr>
                    <w:spacing w:val="12"/>
                    <w:w w:val="85"/>
                    <w:sz w:val="20"/>
                  </w:rPr>
                  <w:t xml:space="preserve"> </w:t>
                </w:r>
                <w:r>
                  <w:rPr>
                    <w:w w:val="85"/>
                    <w:sz w:val="20"/>
                  </w:rPr>
                  <w:t>краски;</w:t>
                </w:r>
              </w:p>
            </w:txbxContent>
          </v:textbox>
        </v:shape>
      </w:pict>
    </w:r>
    <w:r>
      <w:pict>
        <v:shape id="_x0000_s2093" o:spid="_x0000_s2093" o:spt="202" type="#_x0000_t202" style="position:absolute;left:0pt;margin-left:-0.95pt;margin-top:620pt;height:17.95pt;width:33.2pt;mso-position-horizontal-relative:page;mso-position-vertical-relative:page;z-index:-25161216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395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ab/>
                </w:r>
                <w:r>
                  <w:rPr>
                    <w:w w:val="85"/>
                    <w:sz w:val="28"/>
                    <w:shd w:val="clear" w:color="auto" w:fill="E5E5E5"/>
                  </w:rPr>
                  <w:t>48</w:t>
                </w:r>
              </w:p>
            </w:txbxContent>
          </v:textbox>
        </v:shape>
      </w:pict>
    </w:r>
    <w:r>
      <w:pict>
        <v:shape id="_x0000_s2094" o:spid="_x0000_s2094" o:spt="202" type="#_x0000_t202" style="position:absolute;left:0pt;margin-left:903.25pt;margin-top:620pt;height:17.95pt;width:33.25pt;mso-position-horizontal-relative:page;mso-position-vertical-relative:page;z-index:-25161113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644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val="clear" w:color="auto" w:fill="D8D8D8"/>
                  </w:rPr>
                  <w:t xml:space="preserve"> </w:t>
                </w:r>
                <w:r>
                  <w:rPr>
                    <w:w w:val="95"/>
                    <w:sz w:val="28"/>
                    <w:shd w:val="clear" w:color="auto" w:fill="D8D8D8"/>
                  </w:rPr>
                  <w:t>49</w:t>
                </w:r>
                <w:r>
                  <w:rPr>
                    <w:sz w:val="28"/>
                    <w:shd w:val="clear" w:color="auto" w:fill="D8D8D8"/>
                  </w:rPr>
                  <w:tab/>
                </w:r>
              </w:p>
            </w:txbxContent>
          </v:textbox>
        </v:shape>
      </w:pic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095" o:spid="_x0000_s2095" o:spt="202" type="#_x0000_t202" style="position:absolute;left:0pt;margin-left:-0.95pt;margin-top:620pt;height:17.95pt;width:33.2pt;mso-position-horizontal-relative:page;mso-position-vertical-relative:page;z-index:-25161113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392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ab/>
                </w:r>
                <w:r>
                  <w:rPr>
                    <w:spacing w:val="-1"/>
                    <w:w w:val="90"/>
                    <w:sz w:val="28"/>
                    <w:shd w:val="clear" w:color="auto" w:fill="E5E5E5"/>
                  </w:rPr>
                  <w:t>52</w:t>
                </w:r>
              </w:p>
            </w:txbxContent>
          </v:textbox>
        </v:shape>
      </w:pic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096" o:spid="_x0000_s2096" o:spt="202" type="#_x0000_t202" style="position:absolute;left:0pt;margin-left:-0.95pt;margin-top:620pt;height:17.95pt;width:33.15pt;mso-position-horizontal-relative:page;mso-position-vertical-relative:page;z-index:-25161011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393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ab/>
                </w:r>
                <w:r>
                  <w:rPr>
                    <w:spacing w:val="-1"/>
                    <w:w w:val="90"/>
                    <w:sz w:val="28"/>
                    <w:shd w:val="clear" w:color="auto" w:fill="E5E5E5"/>
                  </w:rPr>
                  <w:t>54</w:t>
                </w:r>
              </w:p>
            </w:txbxContent>
          </v:textbox>
        </v:shape>
      </w:pict>
    </w:r>
    <w:r>
      <w:pict>
        <v:shape id="_x0000_s2097" o:spid="_x0000_s2097" o:spt="202" type="#_x0000_t202" style="position:absolute;left:0pt;margin-left:903.25pt;margin-top:620pt;height:17.95pt;width:33.25pt;mso-position-horizontal-relative:page;mso-position-vertical-relative:page;z-index:-25161011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644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val="clear" w:color="auto" w:fill="D8D8D8"/>
                  </w:rPr>
                  <w:t xml:space="preserve"> </w:t>
                </w:r>
                <w:r>
                  <w:rPr>
                    <w:w w:val="95"/>
                    <w:sz w:val="28"/>
                    <w:shd w:val="clear" w:color="auto" w:fill="D8D8D8"/>
                  </w:rPr>
                  <w:t>55</w:t>
                </w:r>
                <w:r>
                  <w:rPr>
                    <w:sz w:val="28"/>
                    <w:shd w:val="clear" w:color="auto" w:fill="D8D8D8"/>
                  </w:rPr>
                  <w:tab/>
                </w:r>
              </w:p>
            </w:txbxContent>
          </v:textbox>
        </v:shape>
      </w:pic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098" o:spid="_x0000_s2098" o:spt="202" type="#_x0000_t202" style="position:absolute;left:0pt;margin-left:-0.95pt;margin-top:620pt;height:17.95pt;width:33.2pt;mso-position-horizontal-relative:page;mso-position-vertical-relative:page;z-index:-25160908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391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ab/>
                </w:r>
                <w:r>
                  <w:rPr>
                    <w:w w:val="90"/>
                    <w:sz w:val="28"/>
                    <w:shd w:val="clear" w:color="auto" w:fill="E5E5E5"/>
                  </w:rPr>
                  <w:t>56</w:t>
                </w:r>
              </w:p>
            </w:txbxContent>
          </v:textbox>
        </v:shape>
      </w:pict>
    </w:r>
    <w:r>
      <w:pict>
        <v:shape id="_x0000_s2099" o:spid="_x0000_s2099" o:spt="202" type="#_x0000_t202" style="position:absolute;left:0pt;margin-left:903.25pt;margin-top:620pt;height:17.95pt;width:33.25pt;mso-position-horizontal-relative:page;mso-position-vertical-relative:page;z-index:-25160908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644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val="clear" w:color="auto" w:fill="D8D8D8"/>
                  </w:rPr>
                  <w:t xml:space="preserve"> </w:t>
                </w:r>
                <w:r>
                  <w:rPr>
                    <w:w w:val="95"/>
                    <w:sz w:val="28"/>
                    <w:shd w:val="clear" w:color="auto" w:fill="D8D8D8"/>
                  </w:rPr>
                  <w:t>57</w:t>
                </w:r>
                <w:r>
                  <w:rPr>
                    <w:sz w:val="28"/>
                    <w:shd w:val="clear" w:color="auto" w:fill="D8D8D8"/>
                  </w:rPr>
                  <w:tab/>
                </w:r>
              </w:p>
            </w:txbxContent>
          </v:textbox>
        </v:shape>
      </w:pic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100" o:spid="_x0000_s2100" o:spt="202" type="#_x0000_t202" style="position:absolute;left:0pt;margin-left:-0.95pt;margin-top:620pt;height:17.95pt;width:33.2pt;mso-position-horizontal-relative:page;mso-position-vertical-relative:page;z-index:-2516080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391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ab/>
                </w:r>
                <w:r>
                  <w:rPr>
                    <w:w w:val="90"/>
                    <w:sz w:val="28"/>
                    <w:shd w:val="clear" w:color="auto" w:fill="E5E5E5"/>
                  </w:rPr>
                  <w:t>58</w:t>
                </w:r>
              </w:p>
            </w:txbxContent>
          </v:textbox>
        </v:shape>
      </w:pict>
    </w:r>
    <w:r>
      <w:pict>
        <v:shape id="_x0000_s2101" o:spid="_x0000_s2101" o:spt="202" type="#_x0000_t202" style="position:absolute;left:0pt;margin-left:903.25pt;margin-top:620pt;height:17.95pt;width:33.25pt;mso-position-horizontal-relative:page;mso-position-vertical-relative:page;z-index:-2516080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644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val="clear" w:color="auto" w:fill="D8D8D8"/>
                  </w:rPr>
                  <w:t xml:space="preserve"> </w:t>
                </w:r>
                <w:r>
                  <w:rPr>
                    <w:w w:val="95"/>
                    <w:sz w:val="28"/>
                    <w:shd w:val="clear" w:color="auto" w:fill="D8D8D8"/>
                  </w:rPr>
                  <w:t>59</w:t>
                </w:r>
                <w:r>
                  <w:rPr>
                    <w:sz w:val="28"/>
                    <w:shd w:val="clear" w:color="auto" w:fill="D8D8D8"/>
                  </w:rPr>
                  <w:tab/>
                </w:r>
              </w:p>
            </w:txbxContent>
          </v:textbox>
        </v:shape>
      </w:pic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102" o:spid="_x0000_s2102" o:spt="202" type="#_x0000_t202" style="position:absolute;left:0pt;margin-left:-0.95pt;margin-top:620pt;height:17.95pt;width:33.15pt;mso-position-horizontal-relative:page;mso-position-vertical-relative:page;z-index:-25160704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392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ab/>
                </w:r>
                <w:r>
                  <w:rPr>
                    <w:spacing w:val="-1"/>
                    <w:w w:val="90"/>
                    <w:sz w:val="28"/>
                    <w:shd w:val="clear" w:color="auto" w:fill="E5E5E5"/>
                  </w:rPr>
                  <w:t>60</w:t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053" o:spid="_x0000_s2053" o:spt="202" type="#_x0000_t202" style="position:absolute;left:0pt;margin-left:-0.95pt;margin-top:620pt;height:17.95pt;width:33.2pt;mso-position-horizontal-relative:page;mso-position-vertical-relative:page;z-index:-25163264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518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ab/>
                </w:r>
                <w:r>
                  <w:rPr>
                    <w:w w:val="90"/>
                    <w:sz w:val="28"/>
                    <w:shd w:val="clear" w:color="auto" w:fill="E5E5E5"/>
                  </w:rPr>
                  <w:t>8</w:t>
                </w:r>
              </w:p>
            </w:txbxContent>
          </v:textbox>
        </v:shape>
      </w:pict>
    </w:r>
    <w:r>
      <w:pict>
        <v:shape id="_x0000_s2054" o:spid="_x0000_s2054" o:spt="202" type="#_x0000_t202" style="position:absolute;left:0pt;margin-left:903.25pt;margin-top:620pt;height:17.95pt;width:33.25pt;mso-position-horizontal-relative:page;mso-position-vertical-relative:page;z-index:-2516316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644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val="clear" w:color="auto" w:fill="D8D8D8"/>
                  </w:rPr>
                  <w:t xml:space="preserve"> </w:t>
                </w:r>
                <w:r>
                  <w:rPr>
                    <w:w w:val="95"/>
                    <w:sz w:val="28"/>
                    <w:shd w:val="clear" w:color="auto" w:fill="D8D8D8"/>
                  </w:rPr>
                  <w:t>9</w:t>
                </w:r>
                <w:r>
                  <w:rPr>
                    <w:sz w:val="28"/>
                    <w:shd w:val="clear" w:color="auto" w:fill="D8D8D8"/>
                  </w:rPr>
                  <w:tab/>
                </w:r>
              </w:p>
            </w:txbxContent>
          </v:textbox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103" o:spid="_x0000_s2103" o:spt="202" type="#_x0000_t202" style="position:absolute;left:0pt;margin-left:44.35pt;margin-top:617.85pt;height:13.35pt;width:370.5pt;mso-position-horizontal-relative:page;mso-position-vertical-relative:page;z-index:-25160704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3960"/>
                  </w:tabs>
                  <w:spacing w:before="8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85"/>
                    <w:sz w:val="20"/>
                  </w:rPr>
                  <w:t>гащения</w:t>
                </w:r>
                <w:r>
                  <w:rPr>
                    <w:spacing w:val="-10"/>
                    <w:w w:val="85"/>
                    <w:sz w:val="20"/>
                  </w:rPr>
                  <w:t xml:space="preserve"> </w:t>
                </w:r>
                <w:r>
                  <w:rPr>
                    <w:w w:val="85"/>
                    <w:sz w:val="20"/>
                  </w:rPr>
                  <w:t>и</w:t>
                </w:r>
                <w:r>
                  <w:rPr>
                    <w:spacing w:val="-10"/>
                    <w:w w:val="85"/>
                    <w:sz w:val="20"/>
                  </w:rPr>
                  <w:t xml:space="preserve"> </w:t>
                </w:r>
                <w:r>
                  <w:rPr>
                    <w:w w:val="85"/>
                    <w:sz w:val="20"/>
                  </w:rPr>
                  <w:t>уточнения</w:t>
                </w:r>
                <w:r>
                  <w:rPr>
                    <w:spacing w:val="-10"/>
                    <w:w w:val="85"/>
                    <w:sz w:val="20"/>
                  </w:rPr>
                  <w:t xml:space="preserve"> </w:t>
                </w:r>
                <w:r>
                  <w:rPr>
                    <w:w w:val="85"/>
                    <w:sz w:val="20"/>
                  </w:rPr>
                  <w:t>зрительных</w:t>
                </w:r>
                <w:r>
                  <w:rPr>
                    <w:spacing w:val="-10"/>
                    <w:w w:val="85"/>
                    <w:sz w:val="20"/>
                  </w:rPr>
                  <w:t xml:space="preserve"> </w:t>
                </w:r>
                <w:r>
                  <w:rPr>
                    <w:w w:val="85"/>
                    <w:sz w:val="20"/>
                  </w:rPr>
                  <w:t>впечатлений</w:t>
                </w:r>
                <w:r>
                  <w:rPr>
                    <w:w w:val="85"/>
                    <w:sz w:val="20"/>
                  </w:rPr>
                  <w:tab/>
                </w:r>
                <w:r>
                  <w:rPr>
                    <w:rFonts w:ascii="Arial" w:hAnsi="Arial"/>
                    <w:i/>
                    <w:w w:val="85"/>
                    <w:sz w:val="20"/>
                  </w:rPr>
                  <w:t>и</w:t>
                </w:r>
                <w:r>
                  <w:rPr>
                    <w:rFonts w:ascii="Arial" w:hAnsi="Arial"/>
                    <w:i/>
                    <w:spacing w:val="7"/>
                    <w:w w:val="85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i/>
                    <w:w w:val="85"/>
                    <w:sz w:val="20"/>
                  </w:rPr>
                  <w:t>аппликация,</w:t>
                </w:r>
                <w:r>
                  <w:rPr>
                    <w:rFonts w:ascii="Arial" w:hAnsi="Arial"/>
                    <w:i/>
                    <w:spacing w:val="7"/>
                    <w:w w:val="85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i/>
                    <w:w w:val="85"/>
                    <w:sz w:val="20"/>
                  </w:rPr>
                  <w:t>лепка</w:t>
                </w:r>
                <w:r>
                  <w:rPr>
                    <w:rFonts w:ascii="Arial" w:hAnsi="Arial"/>
                    <w:i/>
                    <w:spacing w:val="6"/>
                    <w:w w:val="85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i/>
                    <w:w w:val="85"/>
                    <w:sz w:val="20"/>
                  </w:rPr>
                  <w:t>и</w:t>
                </w:r>
                <w:r>
                  <w:rPr>
                    <w:rFonts w:ascii="Arial" w:hAnsi="Arial"/>
                    <w:i/>
                    <w:spacing w:val="7"/>
                    <w:w w:val="85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i/>
                    <w:w w:val="85"/>
                    <w:sz w:val="20"/>
                  </w:rPr>
                  <w:t>конструирование</w:t>
                </w:r>
                <w:r>
                  <w:rPr>
                    <w:w w:val="85"/>
                    <w:sz w:val="20"/>
                  </w:rPr>
                  <w:t>).</w:t>
                </w:r>
              </w:p>
            </w:txbxContent>
          </v:textbox>
        </v:shape>
      </w:pict>
    </w:r>
    <w:r>
      <w:pict>
        <v:shape id="_x0000_s2104" o:spid="_x0000_s2104" o:spt="202" type="#_x0000_t202" style="position:absolute;left:0pt;margin-left:506.4pt;margin-top:617.85pt;height:13.35pt;width:187.5pt;mso-position-horizontal-relative:page;mso-position-vertical-relative:page;z-index:-2516060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8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rFonts w:ascii="Arial" w:hAnsi="Arial"/>
                    <w:i/>
                    <w:spacing w:val="-1"/>
                    <w:w w:val="85"/>
                    <w:sz w:val="20"/>
                  </w:rPr>
                  <w:t>лик</w:t>
                </w:r>
                <w:r>
                  <w:rPr>
                    <w:rFonts w:ascii="Arial" w:hAnsi="Arial"/>
                    <w:i/>
                    <w:spacing w:val="-14"/>
                    <w:w w:val="85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i/>
                    <w:spacing w:val="-1"/>
                    <w:w w:val="85"/>
                    <w:sz w:val="20"/>
                  </w:rPr>
                  <w:t>или</w:t>
                </w:r>
                <w:r>
                  <w:rPr>
                    <w:rFonts w:ascii="Arial" w:hAnsi="Arial"/>
                    <w:i/>
                    <w:spacing w:val="-13"/>
                    <w:w w:val="85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i/>
                    <w:spacing w:val="-1"/>
                    <w:w w:val="85"/>
                    <w:sz w:val="20"/>
                  </w:rPr>
                  <w:t>столбик,</w:t>
                </w:r>
                <w:r>
                  <w:rPr>
                    <w:rFonts w:ascii="Arial" w:hAnsi="Arial"/>
                    <w:i/>
                    <w:spacing w:val="-14"/>
                    <w:w w:val="85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i/>
                    <w:spacing w:val="-1"/>
                    <w:w w:val="85"/>
                    <w:sz w:val="20"/>
                  </w:rPr>
                  <w:t>лепешка</w:t>
                </w:r>
                <w:r>
                  <w:rPr>
                    <w:spacing w:val="-1"/>
                    <w:w w:val="85"/>
                    <w:sz w:val="20"/>
                  </w:rPr>
                  <w:t>),</w:t>
                </w:r>
                <w:r>
                  <w:rPr>
                    <w:spacing w:val="-17"/>
                    <w:w w:val="85"/>
                    <w:sz w:val="20"/>
                  </w:rPr>
                  <w:t xml:space="preserve"> </w:t>
                </w:r>
                <w:r>
                  <w:rPr>
                    <w:spacing w:val="-1"/>
                    <w:w w:val="85"/>
                    <w:sz w:val="20"/>
                  </w:rPr>
                  <w:t>выделяют</w:t>
                </w:r>
                <w:r>
                  <w:rPr>
                    <w:spacing w:val="-18"/>
                    <w:w w:val="85"/>
                    <w:sz w:val="20"/>
                  </w:rPr>
                  <w:t xml:space="preserve"> </w:t>
                </w:r>
                <w:r>
                  <w:rPr>
                    <w:spacing w:val="-1"/>
                    <w:w w:val="85"/>
                    <w:sz w:val="20"/>
                  </w:rPr>
                  <w:t>их</w:t>
                </w:r>
                <w:r>
                  <w:rPr>
                    <w:spacing w:val="-18"/>
                    <w:w w:val="85"/>
                    <w:sz w:val="20"/>
                  </w:rPr>
                  <w:t xml:space="preserve"> </w:t>
                </w:r>
                <w:r>
                  <w:rPr>
                    <w:spacing w:val="-1"/>
                    <w:w w:val="85"/>
                    <w:sz w:val="20"/>
                  </w:rPr>
                  <w:t>яркие</w:t>
                </w:r>
              </w:p>
            </w:txbxContent>
          </v:textbox>
        </v:shape>
      </w:pict>
    </w:r>
    <w:r>
      <w:pict>
        <v:shape id="_x0000_s2105" o:spid="_x0000_s2105" o:spt="202" type="#_x0000_t202" style="position:absolute;left:0pt;margin-left:714.7pt;margin-top:617.85pt;height:13.35pt;width:176.35pt;mso-position-horizontal-relative:page;mso-position-vertical-relative:page;z-index:-2516060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8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90"/>
                    <w:sz w:val="20"/>
                  </w:rPr>
                  <w:t>•</w:t>
                </w:r>
                <w:r>
                  <w:rPr>
                    <w:spacing w:val="-1"/>
                    <w:w w:val="90"/>
                    <w:sz w:val="20"/>
                  </w:rPr>
                  <w:t xml:space="preserve"> </w:t>
                </w:r>
                <w:r>
                  <w:rPr>
                    <w:w w:val="90"/>
                    <w:sz w:val="20"/>
                  </w:rPr>
                  <w:t>отображают</w:t>
                </w:r>
                <w:r>
                  <w:rPr>
                    <w:spacing w:val="-1"/>
                    <w:w w:val="90"/>
                    <w:sz w:val="20"/>
                  </w:rPr>
                  <w:t xml:space="preserve"> </w:t>
                </w:r>
                <w:r>
                  <w:rPr>
                    <w:w w:val="90"/>
                    <w:sz w:val="20"/>
                  </w:rPr>
                  <w:t>свои представления</w:t>
                </w:r>
                <w:r>
                  <w:rPr>
                    <w:spacing w:val="-1"/>
                    <w:w w:val="90"/>
                    <w:sz w:val="20"/>
                  </w:rPr>
                  <w:t xml:space="preserve"> </w:t>
                </w:r>
                <w:r>
                  <w:rPr>
                    <w:w w:val="90"/>
                    <w:sz w:val="20"/>
                  </w:rPr>
                  <w:t>и впе-</w:t>
                </w:r>
              </w:p>
            </w:txbxContent>
          </v:textbox>
        </v:shape>
      </w:pict>
    </w:r>
    <w:r>
      <w:pict>
        <v:shape id="_x0000_s2106" o:spid="_x0000_s2106" o:spt="202" type="#_x0000_t202" style="position:absolute;left:0pt;margin-left:-0.95pt;margin-top:620pt;height:17.95pt;width:33.15pt;mso-position-horizontal-relative:page;mso-position-vertical-relative:page;z-index:-2516049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394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ab/>
                </w:r>
                <w:r>
                  <w:rPr>
                    <w:w w:val="85"/>
                    <w:sz w:val="28"/>
                    <w:shd w:val="clear" w:color="auto" w:fill="E5E5E5"/>
                  </w:rPr>
                  <w:t>62</w:t>
                </w:r>
              </w:p>
            </w:txbxContent>
          </v:textbox>
        </v:shape>
      </w:pict>
    </w:r>
    <w:r>
      <w:pict>
        <v:shape id="_x0000_s2107" o:spid="_x0000_s2107" o:spt="202" type="#_x0000_t202" style="position:absolute;left:0pt;margin-left:903.25pt;margin-top:620pt;height:17.95pt;width:33.25pt;mso-position-horizontal-relative:page;mso-position-vertical-relative:page;z-index:-2516049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644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val="clear" w:color="auto" w:fill="D8D8D8"/>
                  </w:rPr>
                  <w:t xml:space="preserve"> </w:t>
                </w:r>
                <w:r>
                  <w:rPr>
                    <w:w w:val="95"/>
                    <w:sz w:val="28"/>
                    <w:shd w:val="clear" w:color="auto" w:fill="D8D8D8"/>
                  </w:rPr>
                  <w:t>63</w:t>
                </w:r>
                <w:r>
                  <w:rPr>
                    <w:sz w:val="28"/>
                    <w:shd w:val="clear" w:color="auto" w:fill="D8D8D8"/>
                  </w:rPr>
                  <w:tab/>
                </w:r>
              </w:p>
            </w:txbxContent>
          </v:textbox>
        </v:shape>
      </w:pic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108" o:spid="_x0000_s2108" o:spt="202" type="#_x0000_t202" style="position:absolute;left:0pt;margin-left:-0.95pt;margin-top:620pt;height:17.95pt;width:33.2pt;mso-position-horizontal-relative:page;mso-position-vertical-relative:page;z-index:-2516039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393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ab/>
                </w:r>
                <w:r>
                  <w:rPr>
                    <w:spacing w:val="-1"/>
                    <w:w w:val="90"/>
                    <w:sz w:val="28"/>
                    <w:shd w:val="clear" w:color="auto" w:fill="E5E5E5"/>
                  </w:rPr>
                  <w:t>66</w:t>
                </w:r>
              </w:p>
            </w:txbxContent>
          </v:textbox>
        </v:shape>
      </w:pict>
    </w:r>
    <w:r>
      <w:pict>
        <v:shape id="_x0000_s2109" o:spid="_x0000_s2109" o:spt="202" type="#_x0000_t202" style="position:absolute;left:0pt;margin-left:903.25pt;margin-top:620pt;height:17.95pt;width:33.25pt;mso-position-horizontal-relative:page;mso-position-vertical-relative:page;z-index:-2516039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644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val="clear" w:color="auto" w:fill="D8D8D8"/>
                  </w:rPr>
                  <w:t xml:space="preserve"> </w:t>
                </w:r>
                <w:r>
                  <w:rPr>
                    <w:w w:val="95"/>
                    <w:sz w:val="28"/>
                    <w:shd w:val="clear" w:color="auto" w:fill="D8D8D8"/>
                  </w:rPr>
                  <w:t>67</w:t>
                </w:r>
                <w:r>
                  <w:rPr>
                    <w:sz w:val="28"/>
                    <w:shd w:val="clear" w:color="auto" w:fill="D8D8D8"/>
                  </w:rPr>
                  <w:tab/>
                </w:r>
              </w:p>
            </w:txbxContent>
          </v:textbox>
        </v:shape>
      </w:pic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110" o:spid="_x0000_s2110" o:spt="202" type="#_x0000_t202" style="position:absolute;left:0pt;margin-left:-0.95pt;margin-top:620pt;height:17.95pt;width:33.2pt;mso-position-horizontal-relative:page;mso-position-vertical-relative:page;z-index:-2516029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393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ab/>
                </w:r>
                <w:r>
                  <w:rPr>
                    <w:spacing w:val="-1"/>
                    <w:w w:val="90"/>
                    <w:sz w:val="28"/>
                    <w:shd w:val="clear" w:color="auto" w:fill="E5E5E5"/>
                  </w:rPr>
                  <w:t>68</w:t>
                </w:r>
              </w:p>
            </w:txbxContent>
          </v:textbox>
        </v:shape>
      </w:pict>
    </w:r>
    <w:r>
      <w:pict>
        <v:shape id="_x0000_s2111" o:spid="_x0000_s2111" o:spt="202" type="#_x0000_t202" style="position:absolute;left:0pt;margin-left:903.25pt;margin-top:620pt;height:17.95pt;width:33.25pt;mso-position-horizontal-relative:page;mso-position-vertical-relative:page;z-index:-2516029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644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val="clear" w:color="auto" w:fill="D8D8D8"/>
                  </w:rPr>
                  <w:t xml:space="preserve"> </w:t>
                </w:r>
                <w:r>
                  <w:rPr>
                    <w:w w:val="95"/>
                    <w:sz w:val="28"/>
                    <w:shd w:val="clear" w:color="auto" w:fill="D8D8D8"/>
                  </w:rPr>
                  <w:t>69</w:t>
                </w:r>
                <w:r>
                  <w:rPr>
                    <w:sz w:val="28"/>
                    <w:shd w:val="clear" w:color="auto" w:fill="D8D8D8"/>
                  </w:rPr>
                  <w:tab/>
                </w:r>
              </w:p>
            </w:txbxContent>
          </v:textbox>
        </v:shape>
      </w:pic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112" o:spid="_x0000_s2112" o:spt="202" type="#_x0000_t202" style="position:absolute;left:0pt;margin-left:-0.95pt;margin-top:620pt;height:17.95pt;width:33.15pt;mso-position-horizontal-relative:page;mso-position-vertical-relative:page;z-index:-25160192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394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ab/>
                </w:r>
                <w:r>
                  <w:rPr>
                    <w:w w:val="85"/>
                    <w:sz w:val="28"/>
                    <w:shd w:val="clear" w:color="auto" w:fill="E5E5E5"/>
                  </w:rPr>
                  <w:t>70</w:t>
                </w:r>
              </w:p>
            </w:txbxContent>
          </v:textbox>
        </v:shape>
      </w:pict>
    </w:r>
    <w:r>
      <w:pict>
        <v:shape id="_x0000_s2113" o:spid="_x0000_s2113" o:spt="202" type="#_x0000_t202" style="position:absolute;left:0pt;margin-left:903.25pt;margin-top:620pt;height:17.95pt;width:33.25pt;mso-position-horizontal-relative:page;mso-position-vertical-relative:page;z-index:-25160192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644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val="clear" w:color="auto" w:fill="D8D8D8"/>
                  </w:rPr>
                  <w:t xml:space="preserve"> </w:t>
                </w:r>
                <w:r>
                  <w:rPr>
                    <w:sz w:val="28"/>
                    <w:shd w:val="clear" w:color="auto" w:fill="D8D8D8"/>
                  </w:rPr>
                  <w:t>71</w:t>
                </w:r>
                <w:r>
                  <w:rPr>
                    <w:sz w:val="28"/>
                    <w:shd w:val="clear" w:color="auto" w:fill="D8D8D8"/>
                  </w:rPr>
                  <w:tab/>
                </w:r>
              </w:p>
            </w:txbxContent>
          </v:textbox>
        </v:shape>
      </w:pic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114" o:spid="_x0000_s2114" o:spt="202" type="#_x0000_t202" style="position:absolute;left:0pt;margin-left:-0.95pt;margin-top:620pt;height:17.95pt;width:33.2pt;mso-position-horizontal-relative:page;mso-position-vertical-relative:page;z-index:-25160089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395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ab/>
                </w:r>
                <w:r>
                  <w:rPr>
                    <w:w w:val="85"/>
                    <w:sz w:val="28"/>
                    <w:shd w:val="clear" w:color="auto" w:fill="E5E5E5"/>
                  </w:rPr>
                  <w:t>72</w:t>
                </w:r>
              </w:p>
            </w:txbxContent>
          </v:textbox>
        </v:shape>
      </w:pict>
    </w:r>
    <w:r>
      <w:pict>
        <v:shape id="_x0000_s2115" o:spid="_x0000_s2115" o:spt="202" type="#_x0000_t202" style="position:absolute;left:0pt;margin-left:903.25pt;margin-top:620pt;height:17.95pt;width:33.25pt;mso-position-horizontal-relative:page;mso-position-vertical-relative:page;z-index:-25160089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644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val="clear" w:color="auto" w:fill="D8D8D8"/>
                  </w:rPr>
                  <w:t xml:space="preserve"> </w:t>
                </w:r>
                <w:r>
                  <w:rPr>
                    <w:w w:val="95"/>
                    <w:sz w:val="28"/>
                    <w:shd w:val="clear" w:color="auto" w:fill="D8D8D8"/>
                  </w:rPr>
                  <w:t>73</w:t>
                </w:r>
                <w:r>
                  <w:rPr>
                    <w:sz w:val="28"/>
                    <w:shd w:val="clear" w:color="auto" w:fill="D8D8D8"/>
                  </w:rPr>
                  <w:tab/>
                </w:r>
              </w:p>
            </w:txbxContent>
          </v:textbox>
        </v:shape>
      </w:pic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116" o:spid="_x0000_s2116" o:spt="202" type="#_x0000_t202" style="position:absolute;left:0pt;margin-left:-0.95pt;margin-top:620pt;height:17.95pt;width:33.15pt;mso-position-horizontal-relative:page;mso-position-vertical-relative:page;z-index:-25159987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396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ab/>
                </w:r>
                <w:r>
                  <w:rPr>
                    <w:w w:val="85"/>
                    <w:sz w:val="28"/>
                    <w:shd w:val="clear" w:color="auto" w:fill="E5E5E5"/>
                  </w:rPr>
                  <w:t>74</w:t>
                </w:r>
              </w:p>
            </w:txbxContent>
          </v:textbox>
        </v:shape>
      </w:pic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117" o:spid="_x0000_s2117" o:spt="202" type="#_x0000_t202" style="position:absolute;left:0pt;margin-left:44.35pt;margin-top:617.85pt;height:13.35pt;width:384.75pt;mso-position-horizontal-relative:page;mso-position-vertical-relative:page;z-index:-25159987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3960"/>
                  </w:tabs>
                  <w:spacing w:before="8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rFonts w:ascii="Arial" w:hAnsi="Arial"/>
                    <w:i/>
                    <w:w w:val="90"/>
                    <w:sz w:val="20"/>
                  </w:rPr>
                  <w:t>др</w:t>
                </w:r>
                <w:r>
                  <w:rPr>
                    <w:w w:val="90"/>
                    <w:sz w:val="20"/>
                  </w:rPr>
                  <w:t>.).</w:t>
                </w:r>
                <w:r>
                  <w:rPr>
                    <w:spacing w:val="57"/>
                    <w:sz w:val="20"/>
                  </w:rPr>
                  <w:t xml:space="preserve"> </w:t>
                </w:r>
                <w:r>
                  <w:rPr>
                    <w:w w:val="90"/>
                    <w:sz w:val="20"/>
                  </w:rPr>
                  <w:t>Развивает</w:t>
                </w:r>
                <w:r>
                  <w:rPr>
                    <w:spacing w:val="58"/>
                    <w:sz w:val="20"/>
                  </w:rPr>
                  <w:t xml:space="preserve"> </w:t>
                </w:r>
                <w:r>
                  <w:rPr>
                    <w:w w:val="90"/>
                    <w:sz w:val="20"/>
                  </w:rPr>
                  <w:t>художественное</w:t>
                </w:r>
                <w:r>
                  <w:rPr>
                    <w:spacing w:val="57"/>
                    <w:sz w:val="20"/>
                  </w:rPr>
                  <w:t xml:space="preserve"> </w:t>
                </w:r>
                <w:r>
                  <w:rPr>
                    <w:w w:val="90"/>
                    <w:sz w:val="20"/>
                  </w:rPr>
                  <w:t>восприя-</w:t>
                </w:r>
                <w:r>
                  <w:rPr>
                    <w:w w:val="90"/>
                    <w:sz w:val="20"/>
                  </w:rPr>
                  <w:tab/>
                </w:r>
                <w:r>
                  <w:rPr>
                    <w:w w:val="90"/>
                    <w:sz w:val="20"/>
                  </w:rPr>
                  <w:t>(солнце,</w:t>
                </w:r>
                <w:r>
                  <w:rPr>
                    <w:spacing w:val="-5"/>
                    <w:w w:val="90"/>
                    <w:sz w:val="20"/>
                  </w:rPr>
                  <w:t xml:space="preserve"> </w:t>
                </w:r>
                <w:r>
                  <w:rPr>
                    <w:w w:val="90"/>
                    <w:sz w:val="20"/>
                  </w:rPr>
                  <w:t>цветок,</w:t>
                </w:r>
                <w:r>
                  <w:rPr>
                    <w:spacing w:val="-4"/>
                    <w:w w:val="90"/>
                    <w:sz w:val="20"/>
                  </w:rPr>
                  <w:t xml:space="preserve"> </w:t>
                </w:r>
                <w:r>
                  <w:rPr>
                    <w:w w:val="90"/>
                    <w:sz w:val="20"/>
                  </w:rPr>
                  <w:t>бабочка)</w:t>
                </w:r>
                <w:r>
                  <w:rPr>
                    <w:spacing w:val="-5"/>
                    <w:w w:val="90"/>
                    <w:sz w:val="20"/>
                  </w:rPr>
                  <w:t xml:space="preserve"> </w:t>
                </w:r>
                <w:r>
                  <w:rPr>
                    <w:w w:val="90"/>
                    <w:sz w:val="20"/>
                  </w:rPr>
                  <w:t>в</w:t>
                </w:r>
                <w:r>
                  <w:rPr>
                    <w:spacing w:val="-5"/>
                    <w:w w:val="90"/>
                    <w:sz w:val="20"/>
                  </w:rPr>
                  <w:t xml:space="preserve"> </w:t>
                </w:r>
                <w:r>
                  <w:rPr>
                    <w:w w:val="90"/>
                    <w:sz w:val="20"/>
                  </w:rPr>
                  <w:t>разных</w:t>
                </w:r>
                <w:r>
                  <w:rPr>
                    <w:spacing w:val="-4"/>
                    <w:w w:val="90"/>
                    <w:sz w:val="20"/>
                  </w:rPr>
                  <w:t xml:space="preserve"> </w:t>
                </w:r>
                <w:r>
                  <w:rPr>
                    <w:w w:val="90"/>
                    <w:sz w:val="20"/>
                  </w:rPr>
                  <w:t>художе-</w:t>
                </w:r>
              </w:p>
            </w:txbxContent>
          </v:textbox>
        </v:shape>
      </w:pict>
    </w:r>
    <w:r>
      <w:pict>
        <v:shape id="_x0000_s2118" o:spid="_x0000_s2118" o:spt="202" type="#_x0000_t202" style="position:absolute;left:0pt;margin-left:506.4pt;margin-top:617.85pt;height:13.35pt;width:382.9pt;mso-position-horizontal-relative:page;mso-position-vertical-relative:page;z-index:-25159884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3960"/>
                  </w:tabs>
                  <w:spacing w:before="8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90"/>
                    <w:sz w:val="20"/>
                  </w:rPr>
                  <w:t>различные</w:t>
                </w:r>
                <w:r>
                  <w:rPr>
                    <w:spacing w:val="32"/>
                    <w:w w:val="90"/>
                    <w:sz w:val="20"/>
                  </w:rPr>
                  <w:t xml:space="preserve"> </w:t>
                </w:r>
                <w:r>
                  <w:rPr>
                    <w:w w:val="90"/>
                    <w:sz w:val="20"/>
                  </w:rPr>
                  <w:t>штампики</w:t>
                </w:r>
                <w:r>
                  <w:rPr>
                    <w:spacing w:val="32"/>
                    <w:w w:val="90"/>
                    <w:sz w:val="20"/>
                  </w:rPr>
                  <w:t xml:space="preserve"> </w:t>
                </w:r>
                <w:r>
                  <w:rPr>
                    <w:w w:val="90"/>
                    <w:sz w:val="20"/>
                  </w:rPr>
                  <w:t>для</w:t>
                </w:r>
                <w:r>
                  <w:rPr>
                    <w:spacing w:val="32"/>
                    <w:w w:val="90"/>
                    <w:sz w:val="20"/>
                  </w:rPr>
                  <w:t xml:space="preserve"> </w:t>
                </w:r>
                <w:r>
                  <w:rPr>
                    <w:w w:val="90"/>
                    <w:sz w:val="20"/>
                  </w:rPr>
                  <w:t>передачи</w:t>
                </w:r>
                <w:r>
                  <w:rPr>
                    <w:spacing w:val="32"/>
                    <w:w w:val="90"/>
                    <w:sz w:val="20"/>
                  </w:rPr>
                  <w:t xml:space="preserve"> </w:t>
                </w:r>
                <w:r>
                  <w:rPr>
                    <w:w w:val="90"/>
                    <w:sz w:val="20"/>
                  </w:rPr>
                  <w:t>харак-</w:t>
                </w:r>
                <w:r>
                  <w:rPr>
                    <w:w w:val="90"/>
                    <w:sz w:val="20"/>
                  </w:rPr>
                  <w:tab/>
                </w:r>
                <w:r>
                  <w:rPr>
                    <w:rFonts w:ascii="Arial" w:hAnsi="Arial"/>
                    <w:i/>
                    <w:w w:val="85"/>
                    <w:sz w:val="20"/>
                  </w:rPr>
                  <w:t>ховки</w:t>
                </w:r>
                <w:r>
                  <w:rPr>
                    <w:rFonts w:ascii="Arial" w:hAnsi="Arial"/>
                    <w:i/>
                    <w:spacing w:val="9"/>
                    <w:w w:val="85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i/>
                    <w:w w:val="85"/>
                    <w:sz w:val="20"/>
                  </w:rPr>
                  <w:t>и</w:t>
                </w:r>
                <w:r>
                  <w:rPr>
                    <w:rFonts w:ascii="Arial" w:hAnsi="Arial"/>
                    <w:i/>
                    <w:spacing w:val="9"/>
                    <w:w w:val="85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i/>
                    <w:w w:val="85"/>
                    <w:sz w:val="20"/>
                  </w:rPr>
                  <w:t>возвратные</w:t>
                </w:r>
                <w:r>
                  <w:rPr>
                    <w:rFonts w:ascii="Arial" w:hAnsi="Arial"/>
                    <w:i/>
                    <w:spacing w:val="8"/>
                    <w:w w:val="85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i/>
                    <w:w w:val="85"/>
                    <w:sz w:val="20"/>
                  </w:rPr>
                  <w:t>–</w:t>
                </w:r>
                <w:r>
                  <w:rPr>
                    <w:rFonts w:ascii="Arial" w:hAnsi="Arial"/>
                    <w:i/>
                    <w:spacing w:val="9"/>
                    <w:w w:val="85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i/>
                    <w:w w:val="85"/>
                    <w:sz w:val="20"/>
                  </w:rPr>
                  <w:t>в</w:t>
                </w:r>
                <w:r>
                  <w:rPr>
                    <w:rFonts w:ascii="Arial" w:hAnsi="Arial"/>
                    <w:i/>
                    <w:spacing w:val="9"/>
                    <w:w w:val="85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i/>
                    <w:w w:val="85"/>
                    <w:sz w:val="20"/>
                  </w:rPr>
                  <w:t>процессе</w:t>
                </w:r>
                <w:r>
                  <w:rPr>
                    <w:rFonts w:ascii="Arial" w:hAnsi="Arial"/>
                    <w:i/>
                    <w:spacing w:val="8"/>
                    <w:w w:val="85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i/>
                    <w:w w:val="85"/>
                    <w:sz w:val="20"/>
                  </w:rPr>
                  <w:t>тушевки</w:t>
                </w:r>
                <w:r>
                  <w:rPr>
                    <w:w w:val="85"/>
                    <w:sz w:val="20"/>
                  </w:rPr>
                  <w:t>).</w:t>
                </w:r>
              </w:p>
            </w:txbxContent>
          </v:textbox>
        </v:shape>
      </w:pict>
    </w:r>
    <w:r>
      <w:pict>
        <v:shape id="_x0000_s2119" o:spid="_x0000_s2119" o:spt="202" type="#_x0000_t202" style="position:absolute;left:0pt;margin-left:-0.95pt;margin-top:620pt;height:17.95pt;width:33.2pt;mso-position-horizontal-relative:page;mso-position-vertical-relative:page;z-index:-25159884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394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ab/>
                </w:r>
                <w:r>
                  <w:rPr>
                    <w:w w:val="85"/>
                    <w:sz w:val="28"/>
                    <w:shd w:val="clear" w:color="auto" w:fill="E5E5E5"/>
                  </w:rPr>
                  <w:t>76</w:t>
                </w:r>
              </w:p>
            </w:txbxContent>
          </v:textbox>
        </v:shape>
      </w:pict>
    </w:r>
    <w:r>
      <w:pict>
        <v:shape id="_x0000_s2120" o:spid="_x0000_s2120" o:spt="202" type="#_x0000_t202" style="position:absolute;left:0pt;margin-left:903.25pt;margin-top:620pt;height:17.95pt;width:33.25pt;mso-position-horizontal-relative:page;mso-position-vertical-relative:page;z-index:-25159782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644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val="clear" w:color="auto" w:fill="D8D8D8"/>
                  </w:rPr>
                  <w:t xml:space="preserve"> </w:t>
                </w:r>
                <w:r>
                  <w:rPr>
                    <w:w w:val="95"/>
                    <w:sz w:val="28"/>
                    <w:shd w:val="clear" w:color="auto" w:fill="D8D8D8"/>
                  </w:rPr>
                  <w:t>77</w:t>
                </w:r>
                <w:r>
                  <w:rPr>
                    <w:sz w:val="28"/>
                    <w:shd w:val="clear" w:color="auto" w:fill="D8D8D8"/>
                  </w:rPr>
                  <w:tab/>
                </w:r>
              </w:p>
            </w:txbxContent>
          </v:textbox>
        </v:shape>
      </w:pic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121" o:spid="_x0000_s2121" o:spt="202" type="#_x0000_t202" style="position:absolute;left:0pt;margin-left:-0.95pt;margin-top:620pt;height:17.95pt;width:33.15pt;mso-position-horizontal-relative:page;mso-position-vertical-relative:page;z-index:-25159782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392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ab/>
                </w:r>
                <w:r>
                  <w:rPr>
                    <w:spacing w:val="-1"/>
                    <w:w w:val="90"/>
                    <w:sz w:val="28"/>
                    <w:shd w:val="clear" w:color="auto" w:fill="E5E5E5"/>
                  </w:rPr>
                  <w:t>80</w:t>
                </w:r>
              </w:p>
            </w:txbxContent>
          </v:textbox>
        </v:shape>
      </w:pict>
    </w:r>
    <w:r>
      <w:pict>
        <v:shape id="_x0000_s2122" o:spid="_x0000_s2122" o:spt="202" type="#_x0000_t202" style="position:absolute;left:0pt;margin-left:903.25pt;margin-top:620pt;height:17.95pt;width:33.25pt;mso-position-horizontal-relative:page;mso-position-vertical-relative:page;z-index:-25159680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644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val="clear" w:color="auto" w:fill="D8D8D8"/>
                  </w:rPr>
                  <w:t xml:space="preserve"> </w:t>
                </w:r>
                <w:r>
                  <w:rPr>
                    <w:sz w:val="28"/>
                    <w:shd w:val="clear" w:color="auto" w:fill="D8D8D8"/>
                  </w:rPr>
                  <w:t>81</w:t>
                </w:r>
                <w:r>
                  <w:rPr>
                    <w:sz w:val="28"/>
                    <w:shd w:val="clear" w:color="auto" w:fill="D8D8D8"/>
                  </w:rPr>
                  <w:tab/>
                </w:r>
              </w:p>
            </w:txbxContent>
          </v:textbox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055" o:spid="_x0000_s2055" o:spt="202" type="#_x0000_t202" style="position:absolute;left:0pt;margin-left:-0.95pt;margin-top:620pt;height:17.95pt;width:33.15pt;mso-position-horizontal-relative:page;mso-position-vertical-relative:page;z-index:-2516316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369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ab/>
                </w:r>
                <w:r>
                  <w:rPr>
                    <w:w w:val="95"/>
                    <w:sz w:val="28"/>
                    <w:shd w:val="clear" w:color="auto" w:fill="E5E5E5"/>
                  </w:rPr>
                  <w:t>10</w:t>
                </w:r>
              </w:p>
            </w:txbxContent>
          </v:textbox>
        </v:shape>
      </w:pict>
    </w:r>
    <w:r>
      <w:pict>
        <v:shape id="_x0000_s2056" o:spid="_x0000_s2056" o:spt="202" type="#_x0000_t202" style="position:absolute;left:0pt;margin-left:903.25pt;margin-top:620pt;height:17.95pt;width:33.25pt;mso-position-horizontal-relative:page;mso-position-vertical-relative:page;z-index:-2516305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644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val="clear" w:color="auto" w:fill="D8D8D8"/>
                  </w:rPr>
                  <w:t xml:space="preserve"> </w:t>
                </w:r>
                <w:r>
                  <w:rPr>
                    <w:sz w:val="28"/>
                    <w:shd w:val="clear" w:color="auto" w:fill="D8D8D8"/>
                  </w:rPr>
                  <w:t>11</w:t>
                </w:r>
                <w:r>
                  <w:rPr>
                    <w:sz w:val="28"/>
                    <w:shd w:val="clear" w:color="auto" w:fill="D8D8D8"/>
                  </w:rPr>
                  <w:tab/>
                </w:r>
              </w:p>
            </w:txbxContent>
          </v:textbox>
        </v:shape>
      </w:pic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123" o:spid="_x0000_s2123" o:spt="202" type="#_x0000_t202" style="position:absolute;left:0pt;margin-left:-0.95pt;margin-top:620pt;height:17.95pt;width:33.15pt;mso-position-horizontal-relative:page;mso-position-vertical-relative:page;z-index:-25159680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394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ab/>
                </w:r>
                <w:r>
                  <w:rPr>
                    <w:w w:val="85"/>
                    <w:sz w:val="28"/>
                    <w:shd w:val="clear" w:color="auto" w:fill="E5E5E5"/>
                  </w:rPr>
                  <w:t>82</w:t>
                </w:r>
              </w:p>
            </w:txbxContent>
          </v:textbox>
        </v:shape>
      </w:pict>
    </w:r>
    <w:r>
      <w:pict>
        <v:shape id="_x0000_s2124" o:spid="_x0000_s2124" o:spt="202" type="#_x0000_t202" style="position:absolute;left:0pt;margin-left:903.25pt;margin-top:620pt;height:17.95pt;width:33.25pt;mso-position-horizontal-relative:page;mso-position-vertical-relative:page;z-index:-25159577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644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val="clear" w:color="auto" w:fill="D8D8D8"/>
                  </w:rPr>
                  <w:t xml:space="preserve"> </w:t>
                </w:r>
                <w:r>
                  <w:rPr>
                    <w:w w:val="95"/>
                    <w:sz w:val="28"/>
                    <w:shd w:val="clear" w:color="auto" w:fill="D8D8D8"/>
                  </w:rPr>
                  <w:t>83</w:t>
                </w:r>
                <w:r>
                  <w:rPr>
                    <w:sz w:val="28"/>
                    <w:shd w:val="clear" w:color="auto" w:fill="D8D8D8"/>
                  </w:rPr>
                  <w:tab/>
                </w:r>
              </w:p>
            </w:txbxContent>
          </v:textbox>
        </v:shape>
      </w:pic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125" o:spid="_x0000_s2125" o:spt="202" type="#_x0000_t202" style="position:absolute;left:0pt;margin-left:-0.95pt;margin-top:620pt;height:17.95pt;width:33.15pt;mso-position-horizontal-relative:page;mso-position-vertical-relative:page;z-index:-25159577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395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ab/>
                </w:r>
                <w:r>
                  <w:rPr>
                    <w:w w:val="85"/>
                    <w:sz w:val="28"/>
                    <w:shd w:val="clear" w:color="auto" w:fill="E5E5E5"/>
                  </w:rPr>
                  <w:t>84</w:t>
                </w:r>
              </w:p>
            </w:txbxContent>
          </v:textbox>
        </v:shape>
      </w:pict>
    </w:r>
    <w:r>
      <w:pict>
        <v:shape id="_x0000_s2126" o:spid="_x0000_s2126" o:spt="202" type="#_x0000_t202" style="position:absolute;left:0pt;margin-left:903.25pt;margin-top:620pt;height:17.95pt;width:33.25pt;mso-position-horizontal-relative:page;mso-position-vertical-relative:page;z-index:-25159475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644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val="clear" w:color="auto" w:fill="D8D8D8"/>
                  </w:rPr>
                  <w:t xml:space="preserve"> </w:t>
                </w:r>
                <w:r>
                  <w:rPr>
                    <w:w w:val="95"/>
                    <w:sz w:val="28"/>
                    <w:shd w:val="clear" w:color="auto" w:fill="D8D8D8"/>
                  </w:rPr>
                  <w:t>85</w:t>
                </w:r>
                <w:r>
                  <w:rPr>
                    <w:sz w:val="28"/>
                    <w:shd w:val="clear" w:color="auto" w:fill="D8D8D8"/>
                  </w:rPr>
                  <w:tab/>
                </w:r>
              </w:p>
            </w:txbxContent>
          </v:textbox>
        </v:shape>
      </w:pic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127" o:spid="_x0000_s2127" o:spt="202" type="#_x0000_t202" style="position:absolute;left:0pt;margin-left:-0.95pt;margin-top:620pt;height:17.95pt;width:33.2pt;mso-position-horizontal-relative:page;mso-position-vertical-relative:page;z-index:-25159475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393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ab/>
                </w:r>
                <w:r>
                  <w:rPr>
                    <w:spacing w:val="-1"/>
                    <w:w w:val="90"/>
                    <w:sz w:val="28"/>
                    <w:shd w:val="clear" w:color="auto" w:fill="E5E5E5"/>
                  </w:rPr>
                  <w:t>86</w:t>
                </w:r>
              </w:p>
            </w:txbxContent>
          </v:textbox>
        </v:shape>
      </w:pict>
    </w:r>
    <w:r>
      <w:pict>
        <v:shape id="_x0000_s2128" o:spid="_x0000_s2128" o:spt="202" type="#_x0000_t202" style="position:absolute;left:0pt;margin-left:903.25pt;margin-top:620pt;height:17.95pt;width:33.25pt;mso-position-horizontal-relative:page;mso-position-vertical-relative:page;z-index:-25159372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644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val="clear" w:color="auto" w:fill="D8D8D8"/>
                  </w:rPr>
                  <w:t xml:space="preserve"> </w:t>
                </w:r>
                <w:r>
                  <w:rPr>
                    <w:w w:val="95"/>
                    <w:sz w:val="28"/>
                    <w:shd w:val="clear" w:color="auto" w:fill="D8D8D8"/>
                  </w:rPr>
                  <w:t>87</w:t>
                </w:r>
                <w:r>
                  <w:rPr>
                    <w:sz w:val="28"/>
                    <w:shd w:val="clear" w:color="auto" w:fill="D8D8D8"/>
                  </w:rPr>
                  <w:tab/>
                </w:r>
              </w:p>
            </w:txbxContent>
          </v:textbox>
        </v:shape>
      </w:pic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129" o:spid="_x0000_s2129" o:spt="202" type="#_x0000_t202" style="position:absolute;left:0pt;margin-left:-0.95pt;margin-top:620pt;height:17.95pt;width:33.2pt;mso-position-horizontal-relative:page;mso-position-vertical-relative:page;z-index:-25159372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393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ab/>
                </w:r>
                <w:r>
                  <w:rPr>
                    <w:spacing w:val="-1"/>
                    <w:w w:val="90"/>
                    <w:sz w:val="28"/>
                    <w:shd w:val="clear" w:color="auto" w:fill="E5E5E5"/>
                  </w:rPr>
                  <w:t>88</w:t>
                </w:r>
              </w:p>
            </w:txbxContent>
          </v:textbox>
        </v:shape>
      </w:pic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130" o:spid="_x0000_s2130" o:spt="202" type="#_x0000_t202" style="position:absolute;left:0pt;margin-left:41.5pt;margin-top:617.85pt;height:13.35pt;width:399pt;mso-position-horizontal-relative:page;mso-position-vertical-relative:page;z-index:-25159270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4101"/>
                  </w:tabs>
                  <w:spacing w:before="8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85"/>
                    <w:sz w:val="20"/>
                  </w:rPr>
                  <w:t>прикладной),</w:t>
                </w:r>
                <w:r>
                  <w:rPr>
                    <w:spacing w:val="7"/>
                    <w:w w:val="85"/>
                    <w:sz w:val="20"/>
                  </w:rPr>
                  <w:t xml:space="preserve"> </w:t>
                </w:r>
                <w:r>
                  <w:rPr>
                    <w:w w:val="85"/>
                    <w:sz w:val="20"/>
                  </w:rPr>
                  <w:t>дизайна,</w:t>
                </w:r>
                <w:r>
                  <w:rPr>
                    <w:spacing w:val="8"/>
                    <w:w w:val="85"/>
                    <w:sz w:val="20"/>
                  </w:rPr>
                  <w:t xml:space="preserve"> </w:t>
                </w:r>
                <w:r>
                  <w:rPr>
                    <w:w w:val="85"/>
                    <w:sz w:val="20"/>
                  </w:rPr>
                  <w:t>народного</w:t>
                </w:r>
                <w:r>
                  <w:rPr>
                    <w:spacing w:val="8"/>
                    <w:w w:val="85"/>
                    <w:sz w:val="20"/>
                  </w:rPr>
                  <w:t xml:space="preserve"> </w:t>
                </w:r>
                <w:r>
                  <w:rPr>
                    <w:w w:val="85"/>
                    <w:sz w:val="20"/>
                  </w:rPr>
                  <w:t>и</w:t>
                </w:r>
                <w:r>
                  <w:rPr>
                    <w:spacing w:val="7"/>
                    <w:w w:val="85"/>
                    <w:sz w:val="20"/>
                  </w:rPr>
                  <w:t xml:space="preserve"> </w:t>
                </w:r>
                <w:r>
                  <w:rPr>
                    <w:w w:val="85"/>
                    <w:sz w:val="20"/>
                  </w:rPr>
                  <w:t>декоратив-</w:t>
                </w:r>
                <w:r>
                  <w:rPr>
                    <w:w w:val="85"/>
                    <w:sz w:val="20"/>
                  </w:rPr>
                  <w:tab/>
                </w:r>
                <w:r>
                  <w:rPr>
                    <w:w w:val="90"/>
                    <w:sz w:val="20"/>
                  </w:rPr>
                  <w:t>энциклопедиях;</w:t>
                </w:r>
                <w:r>
                  <w:rPr>
                    <w:spacing w:val="64"/>
                    <w:sz w:val="20"/>
                  </w:rPr>
                  <w:t xml:space="preserve"> </w:t>
                </w:r>
                <w:r>
                  <w:rPr>
                    <w:w w:val="90"/>
                    <w:sz w:val="20"/>
                  </w:rPr>
                  <w:t>отражать</w:t>
                </w:r>
                <w:r>
                  <w:rPr>
                    <w:spacing w:val="63"/>
                    <w:sz w:val="20"/>
                  </w:rPr>
                  <w:t xml:space="preserve"> </w:t>
                </w:r>
                <w:r>
                  <w:rPr>
                    <w:w w:val="90"/>
                    <w:sz w:val="20"/>
                  </w:rPr>
                  <w:t>в</w:t>
                </w:r>
                <w:r>
                  <w:rPr>
                    <w:spacing w:val="64"/>
                    <w:sz w:val="20"/>
                  </w:rPr>
                  <w:t xml:space="preserve"> </w:t>
                </w:r>
                <w:r>
                  <w:rPr>
                    <w:w w:val="90"/>
                    <w:sz w:val="20"/>
                  </w:rPr>
                  <w:t>своих</w:t>
                </w:r>
                <w:r>
                  <w:rPr>
                    <w:spacing w:val="63"/>
                    <w:sz w:val="20"/>
                  </w:rPr>
                  <w:t xml:space="preserve"> </w:t>
                </w:r>
                <w:r>
                  <w:rPr>
                    <w:w w:val="90"/>
                    <w:sz w:val="20"/>
                  </w:rPr>
                  <w:t>работах</w:t>
                </w:r>
              </w:p>
            </w:txbxContent>
          </v:textbox>
        </v:shape>
      </w:pict>
    </w:r>
    <w:r>
      <w:pict>
        <v:shape id="_x0000_s2131" o:spid="_x0000_s2131" o:spt="202" type="#_x0000_t202" style="position:absolute;left:0pt;margin-left:495.05pt;margin-top:617.85pt;height:13.35pt;width:360.8pt;mso-position-horizontal-relative:page;mso-position-vertical-relative:page;z-index:-25159270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4101"/>
                  </w:tabs>
                  <w:spacing w:before="8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90"/>
                    <w:sz w:val="20"/>
                  </w:rPr>
                  <w:t>креативность,</w:t>
                </w:r>
                <w:r>
                  <w:rPr>
                    <w:spacing w:val="28"/>
                    <w:w w:val="90"/>
                    <w:sz w:val="20"/>
                  </w:rPr>
                  <w:t xml:space="preserve"> </w:t>
                </w:r>
                <w:r>
                  <w:rPr>
                    <w:w w:val="90"/>
                    <w:sz w:val="20"/>
                  </w:rPr>
                  <w:t>активность,</w:t>
                </w:r>
                <w:r>
                  <w:rPr>
                    <w:spacing w:val="28"/>
                    <w:w w:val="90"/>
                    <w:sz w:val="20"/>
                  </w:rPr>
                  <w:t xml:space="preserve"> </w:t>
                </w:r>
                <w:r>
                  <w:rPr>
                    <w:w w:val="90"/>
                    <w:sz w:val="20"/>
                  </w:rPr>
                  <w:t>инициативность</w:t>
                </w:r>
                <w:r>
                  <w:rPr>
                    <w:spacing w:val="28"/>
                    <w:w w:val="90"/>
                    <w:sz w:val="20"/>
                  </w:rPr>
                  <w:t xml:space="preserve"> </w:t>
                </w:r>
                <w:r>
                  <w:rPr>
                    <w:w w:val="90"/>
                    <w:sz w:val="20"/>
                  </w:rPr>
                  <w:t>и</w:t>
                </w:r>
                <w:r>
                  <w:rPr>
                    <w:w w:val="90"/>
                    <w:sz w:val="20"/>
                  </w:rPr>
                  <w:tab/>
                </w:r>
                <w:r>
                  <w:rPr>
                    <w:w w:val="85"/>
                    <w:sz w:val="20"/>
                  </w:rPr>
                  <w:t>фетки, занавески,</w:t>
                </w:r>
                <w:r>
                  <w:rPr>
                    <w:spacing w:val="-1"/>
                    <w:w w:val="85"/>
                    <w:sz w:val="20"/>
                  </w:rPr>
                  <w:t xml:space="preserve"> </w:t>
                </w:r>
                <w:r>
                  <w:rPr>
                    <w:w w:val="85"/>
                    <w:sz w:val="20"/>
                  </w:rPr>
                  <w:t>одежда для</w:t>
                </w:r>
                <w:r>
                  <w:rPr>
                    <w:spacing w:val="-1"/>
                    <w:w w:val="85"/>
                    <w:sz w:val="20"/>
                  </w:rPr>
                  <w:t xml:space="preserve"> </w:t>
                </w:r>
                <w:r>
                  <w:rPr>
                    <w:w w:val="85"/>
                    <w:sz w:val="20"/>
                  </w:rPr>
                  <w:t>кукол);</w:t>
                </w:r>
              </w:p>
            </w:txbxContent>
          </v:textbox>
        </v:shape>
      </w:pict>
    </w:r>
    <w:r>
      <w:pict>
        <v:shape id="_x0000_s2132" o:spid="_x0000_s2132" o:spt="202" type="#_x0000_t202" style="position:absolute;left:0pt;margin-left:-0.95pt;margin-top:620pt;height:17.95pt;width:33.15pt;mso-position-horizontal-relative:page;mso-position-vertical-relative:page;z-index:-25159168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392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ab/>
                </w:r>
                <w:r>
                  <w:rPr>
                    <w:spacing w:val="-1"/>
                    <w:w w:val="90"/>
                    <w:sz w:val="28"/>
                    <w:shd w:val="clear" w:color="auto" w:fill="E5E5E5"/>
                  </w:rPr>
                  <w:t>90</w:t>
                </w:r>
              </w:p>
            </w:txbxContent>
          </v:textbox>
        </v:shape>
      </w:pict>
    </w:r>
    <w:r>
      <w:pict>
        <v:shape id="_x0000_s2133" o:spid="_x0000_s2133" o:spt="202" type="#_x0000_t202" style="position:absolute;left:0pt;margin-left:903.25pt;margin-top:620pt;height:17.95pt;width:33.25pt;mso-position-horizontal-relative:page;mso-position-vertical-relative:page;z-index:-25159168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644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val="clear" w:color="auto" w:fill="D8D8D8"/>
                  </w:rPr>
                  <w:t xml:space="preserve"> </w:t>
                </w:r>
                <w:r>
                  <w:rPr>
                    <w:sz w:val="28"/>
                    <w:shd w:val="clear" w:color="auto" w:fill="D8D8D8"/>
                  </w:rPr>
                  <w:t>91</w:t>
                </w:r>
                <w:r>
                  <w:rPr>
                    <w:sz w:val="28"/>
                    <w:shd w:val="clear" w:color="auto" w:fill="D8D8D8"/>
                  </w:rPr>
                  <w:tab/>
                </w:r>
              </w:p>
            </w:txbxContent>
          </v:textbox>
        </v:shape>
      </w:pic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"/>
      </w:rPr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134" o:spid="_x0000_s2134" o:spt="202" type="#_x0000_t202" style="position:absolute;left:0pt;margin-left:-0.95pt;margin-top:620pt;height:17.95pt;width:33.15pt;mso-position-horizontal-relative:page;mso-position-vertical-relative:page;z-index:-25159065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395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ab/>
                </w:r>
                <w:r>
                  <w:rPr>
                    <w:w w:val="85"/>
                    <w:sz w:val="28"/>
                    <w:shd w:val="clear" w:color="auto" w:fill="E5E5E5"/>
                  </w:rPr>
                  <w:t>94</w:t>
                </w:r>
              </w:p>
            </w:txbxContent>
          </v:textbox>
        </v:shape>
      </w:pict>
    </w:r>
    <w:r>
      <w:pict>
        <v:shape id="_x0000_s2135" o:spid="_x0000_s2135" o:spt="202" type="#_x0000_t202" style="position:absolute;left:0pt;margin-left:903.25pt;margin-top:620pt;height:17.95pt;width:33.25pt;mso-position-horizontal-relative:page;mso-position-vertical-relative:page;z-index:-25159065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644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val="clear" w:color="auto" w:fill="D8D8D8"/>
                  </w:rPr>
                  <w:t xml:space="preserve"> </w:t>
                </w:r>
                <w:r>
                  <w:rPr>
                    <w:w w:val="95"/>
                    <w:sz w:val="28"/>
                    <w:shd w:val="clear" w:color="auto" w:fill="D8D8D8"/>
                  </w:rPr>
                  <w:t>95</w:t>
                </w:r>
                <w:r>
                  <w:rPr>
                    <w:sz w:val="28"/>
                    <w:shd w:val="clear" w:color="auto" w:fill="D8D8D8"/>
                  </w:rPr>
                  <w:tab/>
                </w:r>
              </w:p>
            </w:txbxContent>
          </v:textbox>
        </v:shape>
      </w:pic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136" o:spid="_x0000_s2136" o:spt="202" type="#_x0000_t202" style="position:absolute;left:0pt;margin-left:-0.95pt;margin-top:620pt;height:17.95pt;width:33.2pt;mso-position-horizontal-relative:page;mso-position-vertical-relative:page;z-index:-25158963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393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ab/>
                </w:r>
                <w:r>
                  <w:rPr>
                    <w:spacing w:val="-1"/>
                    <w:w w:val="90"/>
                    <w:sz w:val="28"/>
                    <w:shd w:val="clear" w:color="auto" w:fill="E5E5E5"/>
                  </w:rPr>
                  <w:t>96</w:t>
                </w:r>
              </w:p>
            </w:txbxContent>
          </v:textbox>
        </v:shape>
      </w:pict>
    </w:r>
    <w:r>
      <w:pict>
        <v:shape id="_x0000_s2137" o:spid="_x0000_s2137" o:spt="202" type="#_x0000_t202" style="position:absolute;left:0pt;margin-left:903.25pt;margin-top:620pt;height:17.95pt;width:33.25pt;mso-position-horizontal-relative:page;mso-position-vertical-relative:page;z-index:-25158963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644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val="clear" w:color="auto" w:fill="D8D8D8"/>
                  </w:rPr>
                  <w:t xml:space="preserve"> </w:t>
                </w:r>
                <w:r>
                  <w:rPr>
                    <w:w w:val="95"/>
                    <w:sz w:val="28"/>
                    <w:shd w:val="clear" w:color="auto" w:fill="D8D8D8"/>
                  </w:rPr>
                  <w:t>97</w:t>
                </w:r>
                <w:r>
                  <w:rPr>
                    <w:sz w:val="28"/>
                    <w:shd w:val="clear" w:color="auto" w:fill="D8D8D8"/>
                  </w:rPr>
                  <w:tab/>
                </w:r>
              </w:p>
            </w:txbxContent>
          </v:textbox>
        </v:shape>
      </w:pic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138" o:spid="_x0000_s2138" o:spt="202" type="#_x0000_t202" style="position:absolute;left:0pt;margin-left:-0.95pt;margin-top:620pt;height:17.95pt;width:33.2pt;mso-position-horizontal-relative:page;mso-position-vertical-relative:page;z-index:-25158860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393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ab/>
                </w:r>
                <w:r>
                  <w:rPr>
                    <w:spacing w:val="-1"/>
                    <w:w w:val="90"/>
                    <w:sz w:val="28"/>
                    <w:shd w:val="clear" w:color="auto" w:fill="E5E5E5"/>
                  </w:rPr>
                  <w:t>98</w:t>
                </w:r>
              </w:p>
            </w:txbxContent>
          </v:textbox>
        </v:shape>
      </w:pict>
    </w:r>
    <w:r>
      <w:pict>
        <v:shape id="_x0000_s2139" o:spid="_x0000_s2139" o:spt="202" type="#_x0000_t202" style="position:absolute;left:0pt;margin-left:903.25pt;margin-top:620pt;height:17.95pt;width:33.25pt;mso-position-horizontal-relative:page;mso-position-vertical-relative:page;z-index:-25158860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644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val="clear" w:color="auto" w:fill="D8D8D8"/>
                  </w:rPr>
                  <w:t xml:space="preserve"> </w:t>
                </w:r>
                <w:r>
                  <w:rPr>
                    <w:w w:val="95"/>
                    <w:sz w:val="28"/>
                    <w:shd w:val="clear" w:color="auto" w:fill="D8D8D8"/>
                  </w:rPr>
                  <w:t>99</w:t>
                </w:r>
                <w:r>
                  <w:rPr>
                    <w:sz w:val="28"/>
                    <w:shd w:val="clear" w:color="auto" w:fill="D8D8D8"/>
                  </w:rPr>
                  <w:tab/>
                </w:r>
              </w:p>
            </w:txbxContent>
          </v:textbox>
        </v:shape>
      </w:pic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140" o:spid="_x0000_s2140" o:spt="202" type="#_x0000_t202" style="position:absolute;left:0pt;margin-left:-0.95pt;margin-top:620pt;height:17.95pt;width:33.15pt;mso-position-horizontal-relative:page;mso-position-vertical-relative:page;z-index:-25158758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pacing w:val="-10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w w:val="90"/>
                    <w:sz w:val="28"/>
                    <w:shd w:val="clear" w:color="auto" w:fill="E5E5E5"/>
                  </w:rPr>
                  <w:t>100</w:t>
                </w:r>
              </w:p>
            </w:txbxContent>
          </v:textbox>
        </v:shape>
      </w:pict>
    </w:r>
    <w:r>
      <w:pict>
        <v:shape id="_x0000_s2141" o:spid="_x0000_s2141" o:spt="202" type="#_x0000_t202" style="position:absolute;left:0pt;margin-left:903.25pt;margin-top:620pt;height:17.95pt;width:33.25pt;mso-position-horizontal-relative:page;mso-position-vertical-relative:page;z-index:-25158758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val="clear" w:color="auto" w:fill="D8D8D8"/>
                  </w:rPr>
                  <w:t xml:space="preserve"> </w:t>
                </w:r>
                <w:r>
                  <w:rPr>
                    <w:sz w:val="28"/>
                    <w:shd w:val="clear" w:color="auto" w:fill="D8D8D8"/>
                  </w:rPr>
                  <w:t xml:space="preserve">101 </w:t>
                </w:r>
                <w:r>
                  <w:rPr>
                    <w:spacing w:val="-6"/>
                    <w:sz w:val="28"/>
                    <w:shd w:val="clear" w:color="auto" w:fill="D8D8D8"/>
                  </w:rPr>
                  <w:t xml:space="preserve"> </w:t>
                </w:r>
              </w:p>
            </w:txbxContent>
          </v:textbox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057" o:spid="_x0000_s2057" o:spt="202" type="#_x0000_t202" style="position:absolute;left:0pt;margin-left:-0.95pt;margin-top:620pt;height:17.95pt;width:33.15pt;mso-position-horizontal-relative:page;mso-position-vertical-relative:page;z-index:-2516305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371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ab/>
                </w:r>
                <w:r>
                  <w:rPr>
                    <w:w w:val="95"/>
                    <w:sz w:val="28"/>
                    <w:shd w:val="clear" w:color="auto" w:fill="E5E5E5"/>
                  </w:rPr>
                  <w:t>12</w:t>
                </w:r>
              </w:p>
            </w:txbxContent>
          </v:textbox>
        </v:shape>
      </w:pic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142" o:spid="_x0000_s2142" o:spt="202" type="#_x0000_t202" style="position:absolute;left:0pt;margin-left:-0.95pt;margin-top:620pt;height:17.95pt;width:33.2pt;mso-position-horizontal-relative:page;mso-position-vertical-relative:page;z-index:-25158656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pacing w:val="-9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w w:val="90"/>
                    <w:sz w:val="28"/>
                    <w:shd w:val="clear" w:color="auto" w:fill="E5E5E5"/>
                  </w:rPr>
                  <w:t>102</w:t>
                </w:r>
              </w:p>
            </w:txbxContent>
          </v:textbox>
        </v:shape>
      </w:pic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143" o:spid="_x0000_s2143" o:spt="202" type="#_x0000_t202" style="position:absolute;left:0pt;margin-left:-0.95pt;margin-top:620pt;height:17.95pt;width:33.15pt;mso-position-horizontal-relative:page;mso-position-vertical-relative:page;z-index:-25158656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pacing w:val="-8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w w:val="90"/>
                    <w:sz w:val="28"/>
                    <w:shd w:val="clear" w:color="auto" w:fill="E5E5E5"/>
                  </w:rPr>
                  <w:t>104</w:t>
                </w:r>
              </w:p>
            </w:txbxContent>
          </v:textbox>
        </v:shape>
      </w:pict>
    </w:r>
    <w:r>
      <w:pict>
        <v:shape id="_x0000_s2144" o:spid="_x0000_s2144" o:spt="202" type="#_x0000_t202" style="position:absolute;left:0pt;margin-left:903.25pt;margin-top:620pt;height:17.95pt;width:33.25pt;mso-position-horizontal-relative:page;mso-position-vertical-relative:page;z-index:-25158553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val="clear" w:color="auto" w:fill="D8D8D8"/>
                  </w:rPr>
                  <w:t xml:space="preserve"> </w:t>
                </w:r>
                <w:r>
                  <w:rPr>
                    <w:sz w:val="28"/>
                    <w:shd w:val="clear" w:color="auto" w:fill="D8D8D8"/>
                  </w:rPr>
                  <w:t xml:space="preserve">105 </w:t>
                </w:r>
                <w:r>
                  <w:rPr>
                    <w:spacing w:val="15"/>
                    <w:sz w:val="28"/>
                    <w:shd w:val="clear" w:color="auto" w:fill="D8D8D8"/>
                  </w:rPr>
                  <w:t xml:space="preserve"> </w:t>
                </w:r>
              </w:p>
            </w:txbxContent>
          </v:textbox>
        </v:shape>
      </w:pic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145" o:spid="_x0000_s2145" o:spt="202" type="#_x0000_t202" style="position:absolute;left:0pt;margin-left:-0.95pt;margin-top:620pt;height:17.95pt;width:33.2pt;mso-position-horizontal-relative:page;mso-position-vertical-relative:page;z-index:-25158553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pacing w:val="-10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w w:val="90"/>
                    <w:sz w:val="28"/>
                    <w:shd w:val="clear" w:color="auto" w:fill="E5E5E5"/>
                  </w:rPr>
                  <w:t>106</w:t>
                </w:r>
              </w:p>
            </w:txbxContent>
          </v:textbox>
        </v:shape>
      </w:pict>
    </w:r>
    <w:r>
      <w:pict>
        <v:shape id="_x0000_s2146" o:spid="_x0000_s2146" o:spt="202" type="#_x0000_t202" style="position:absolute;left:0pt;margin-left:903.25pt;margin-top:620pt;height:17.95pt;width:33.25pt;mso-position-horizontal-relative:page;mso-position-vertical-relative:page;z-index:-25158451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val="clear" w:color="auto" w:fill="D8D8D8"/>
                  </w:rPr>
                  <w:t xml:space="preserve"> </w:t>
                </w:r>
                <w:r>
                  <w:rPr>
                    <w:sz w:val="28"/>
                    <w:shd w:val="clear" w:color="auto" w:fill="D8D8D8"/>
                  </w:rPr>
                  <w:t xml:space="preserve">107 </w:t>
                </w:r>
                <w:r>
                  <w:rPr>
                    <w:spacing w:val="19"/>
                    <w:sz w:val="28"/>
                    <w:shd w:val="clear" w:color="auto" w:fill="D8D8D8"/>
                  </w:rPr>
                  <w:t xml:space="preserve"> </w:t>
                </w:r>
              </w:p>
            </w:txbxContent>
          </v:textbox>
        </v:shape>
      </w:pic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147" o:spid="_x0000_s2147" o:spt="202" type="#_x0000_t202" style="position:absolute;left:0pt;margin-left:-0.95pt;margin-top:620pt;height:17.95pt;width:33.2pt;mso-position-horizontal-relative:page;mso-position-vertical-relative:page;z-index:-25158451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pacing w:val="-10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w w:val="90"/>
                    <w:sz w:val="28"/>
                    <w:shd w:val="clear" w:color="auto" w:fill="E5E5E5"/>
                  </w:rPr>
                  <w:t>108</w:t>
                </w:r>
              </w:p>
            </w:txbxContent>
          </v:textbox>
        </v:shape>
      </w:pict>
    </w:r>
    <w:r>
      <w:pict>
        <v:shape id="_x0000_s2148" o:spid="_x0000_s2148" o:spt="202" type="#_x0000_t202" style="position:absolute;left:0pt;margin-left:903.25pt;margin-top:620pt;height:17.95pt;width:33.25pt;mso-position-horizontal-relative:page;mso-position-vertical-relative:page;z-index:-25158348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val="clear" w:color="auto" w:fill="D8D8D8"/>
                  </w:rPr>
                  <w:t xml:space="preserve"> </w:t>
                </w:r>
                <w:r>
                  <w:rPr>
                    <w:sz w:val="28"/>
                    <w:shd w:val="clear" w:color="auto" w:fill="D8D8D8"/>
                  </w:rPr>
                  <w:t xml:space="preserve">109 </w:t>
                </w:r>
                <w:r>
                  <w:rPr>
                    <w:spacing w:val="17"/>
                    <w:sz w:val="28"/>
                    <w:shd w:val="clear" w:color="auto" w:fill="D8D8D8"/>
                  </w:rPr>
                  <w:t xml:space="preserve"> </w:t>
                </w:r>
              </w:p>
            </w:txbxContent>
          </v:textbox>
        </v:shape>
      </w:pic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149" o:spid="_x0000_s2149" o:spt="202" type="#_x0000_t202" style="position:absolute;left:0pt;margin-left:-0.95pt;margin-top:620pt;height:17.95pt;width:33.15pt;mso-position-horizontal-relative:page;mso-position-vertical-relative:page;z-index:-25158348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pacing w:val="-33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w w:val="95"/>
                    <w:sz w:val="28"/>
                    <w:shd w:val="clear" w:color="auto" w:fill="E5E5E5"/>
                  </w:rPr>
                  <w:t>110</w:t>
                </w:r>
              </w:p>
            </w:txbxContent>
          </v:textbox>
        </v:shape>
      </w:pict>
    </w:r>
    <w:r>
      <w:pict>
        <v:shape id="_x0000_s2150" o:spid="_x0000_s2150" o:spt="202" type="#_x0000_t202" style="position:absolute;left:0pt;margin-left:903.25pt;margin-top:620pt;height:17.95pt;width:33.25pt;mso-position-horizontal-relative:page;mso-position-vertical-relative:page;z-index:-2515824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val="clear" w:color="auto" w:fill="D8D8D8"/>
                  </w:rPr>
                  <w:t xml:space="preserve"> </w:t>
                </w:r>
                <w:r>
                  <w:rPr>
                    <w:sz w:val="28"/>
                    <w:shd w:val="clear" w:color="auto" w:fill="D8D8D8"/>
                  </w:rPr>
                  <w:t xml:space="preserve">111 </w:t>
                </w:r>
                <w:r>
                  <w:rPr>
                    <w:spacing w:val="-29"/>
                    <w:sz w:val="28"/>
                    <w:shd w:val="clear" w:color="auto" w:fill="D8D8D8"/>
                  </w:rPr>
                  <w:t xml:space="preserve"> </w:t>
                </w:r>
              </w:p>
            </w:txbxContent>
          </v:textbox>
        </v:shape>
      </w:pic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151" o:spid="_x0000_s2151" o:spt="202" type="#_x0000_t202" style="position:absolute;left:0pt;margin-left:-0.95pt;margin-top:620pt;height:17.95pt;width:33.15pt;mso-position-horizontal-relative:page;mso-position-vertical-relative:page;z-index:-2515824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pacing w:val="-31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w w:val="95"/>
                    <w:sz w:val="28"/>
                    <w:shd w:val="clear" w:color="auto" w:fill="E5E5E5"/>
                  </w:rPr>
                  <w:t>112</w:t>
                </w:r>
              </w:p>
            </w:txbxContent>
          </v:textbox>
        </v:shape>
      </w:pict>
    </w:r>
    <w:r>
      <w:pict>
        <v:shape id="_x0000_s2152" o:spid="_x0000_s2152" o:spt="202" type="#_x0000_t202" style="position:absolute;left:0pt;margin-left:903.25pt;margin-top:620pt;height:17.95pt;width:33.25pt;mso-position-horizontal-relative:page;mso-position-vertical-relative:page;z-index:-25158144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val="clear" w:color="auto" w:fill="D8D8D8"/>
                  </w:rPr>
                  <w:t xml:space="preserve"> </w:t>
                </w:r>
                <w:r>
                  <w:rPr>
                    <w:sz w:val="28"/>
                    <w:shd w:val="clear" w:color="auto" w:fill="D8D8D8"/>
                  </w:rPr>
                  <w:t xml:space="preserve">113 </w:t>
                </w:r>
                <w:r>
                  <w:rPr>
                    <w:spacing w:val="-7"/>
                    <w:sz w:val="28"/>
                    <w:shd w:val="clear" w:color="auto" w:fill="D8D8D8"/>
                  </w:rPr>
                  <w:t xml:space="preserve"> </w:t>
                </w:r>
              </w:p>
            </w:txbxContent>
          </v:textbox>
        </v:shape>
      </w:pic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"/>
      </w:rPr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"/>
      </w:rPr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"/>
      </w:rPr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153" o:spid="_x0000_s2153" o:spt="202" type="#_x0000_t202" style="position:absolute;left:0pt;margin-left:-0.95pt;margin-top:620pt;height:17.95pt;width:33.15pt;mso-position-horizontal-relative:page;mso-position-vertical-relative:page;z-index:-25158144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pacing w:val="-9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w w:val="90"/>
                    <w:sz w:val="28"/>
                    <w:shd w:val="clear" w:color="auto" w:fill="E5E5E5"/>
                  </w:rPr>
                  <w:t>120</w:t>
                </w:r>
              </w:p>
            </w:txbxContent>
          </v:textbox>
        </v:shape>
      </w:pict>
    </w:r>
    <w:r>
      <w:pict>
        <v:shape id="_x0000_s2154" o:spid="_x0000_s2154" o:spt="202" type="#_x0000_t202" style="position:absolute;left:0pt;margin-left:903.25pt;margin-top:620pt;height:17.95pt;width:33.25pt;mso-position-horizontal-relative:page;mso-position-vertical-relative:page;z-index:-2515804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val="clear" w:color="auto" w:fill="D8D8D8"/>
                  </w:rPr>
                  <w:t xml:space="preserve"> </w:t>
                </w:r>
                <w:r>
                  <w:rPr>
                    <w:sz w:val="28"/>
                    <w:shd w:val="clear" w:color="auto" w:fill="D8D8D8"/>
                  </w:rPr>
                  <w:t xml:space="preserve">121 </w:t>
                </w:r>
                <w:r>
                  <w:rPr>
                    <w:spacing w:val="-4"/>
                    <w:sz w:val="28"/>
                    <w:shd w:val="clear" w:color="auto" w:fill="D8D8D8"/>
                  </w:rPr>
                  <w:t xml:space="preserve"> </w:t>
                </w:r>
              </w:p>
            </w:txbxContent>
          </v:textbox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058" o:spid="_x0000_s2058" o:spt="202" type="#_x0000_t202" style="position:absolute;left:0pt;margin-left:-0.95pt;margin-top:620pt;height:17.95pt;width:33.15pt;mso-position-horizontal-relative:page;mso-position-vertical-relative:page;z-index:-2516295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371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ab/>
                </w:r>
                <w:r>
                  <w:rPr>
                    <w:w w:val="95"/>
                    <w:sz w:val="28"/>
                    <w:shd w:val="clear" w:color="auto" w:fill="E5E5E5"/>
                  </w:rPr>
                  <w:t>14</w:t>
                </w:r>
              </w:p>
            </w:txbxContent>
          </v:textbox>
        </v:shape>
      </w:pict>
    </w:r>
    <w:r>
      <w:pict>
        <v:shape id="_x0000_s2059" o:spid="_x0000_s2059" o:spt="202" type="#_x0000_t202" style="position:absolute;left:0pt;margin-left:903.25pt;margin-top:620pt;height:17.95pt;width:33.25pt;mso-position-horizontal-relative:page;mso-position-vertical-relative:page;z-index:-2516295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644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val="clear" w:color="auto" w:fill="D8D8D8"/>
                  </w:rPr>
                  <w:t xml:space="preserve"> </w:t>
                </w:r>
                <w:r>
                  <w:rPr>
                    <w:sz w:val="28"/>
                    <w:shd w:val="clear" w:color="auto" w:fill="D8D8D8"/>
                  </w:rPr>
                  <w:t>15</w:t>
                </w:r>
                <w:r>
                  <w:rPr>
                    <w:sz w:val="28"/>
                    <w:shd w:val="clear" w:color="auto" w:fill="D8D8D8"/>
                  </w:rPr>
                  <w:tab/>
                </w:r>
              </w:p>
            </w:txbxContent>
          </v:textbox>
        </v:shape>
      </w:pic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155" o:spid="_x0000_s2155" o:spt="202" type="#_x0000_t202" style="position:absolute;left:0pt;margin-left:-0.95pt;margin-top:620pt;height:17.95pt;width:33.15pt;mso-position-horizontal-relative:page;mso-position-vertical-relative:page;z-index:-2515804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pacing w:val="-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w w:val="90"/>
                    <w:sz w:val="28"/>
                    <w:shd w:val="clear" w:color="auto" w:fill="E5E5E5"/>
                  </w:rPr>
                  <w:t>122</w:t>
                </w:r>
              </w:p>
            </w:txbxContent>
          </v:textbox>
        </v:shape>
      </w:pict>
    </w:r>
    <w:r>
      <w:pict>
        <v:shape id="_x0000_s2156" o:spid="_x0000_s2156" o:spt="202" type="#_x0000_t202" style="position:absolute;left:0pt;margin-left:903.25pt;margin-top:620pt;height:17.95pt;width:33.25pt;mso-position-horizontal-relative:page;mso-position-vertical-relative:page;z-index:-2515793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val="clear" w:color="auto" w:fill="D8D8D8"/>
                  </w:rPr>
                  <w:t xml:space="preserve"> </w:t>
                </w:r>
                <w:r>
                  <w:rPr>
                    <w:sz w:val="28"/>
                    <w:shd w:val="clear" w:color="auto" w:fill="D8D8D8"/>
                  </w:rPr>
                  <w:t xml:space="preserve">123 </w:t>
                </w:r>
                <w:r>
                  <w:rPr>
                    <w:spacing w:val="18"/>
                    <w:sz w:val="28"/>
                    <w:shd w:val="clear" w:color="auto" w:fill="D8D8D8"/>
                  </w:rPr>
                  <w:t xml:space="preserve"> </w:t>
                </w:r>
              </w:p>
            </w:txbxContent>
          </v:textbox>
        </v:shape>
      </w:pic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157" o:spid="_x0000_s2157" o:spt="202" type="#_x0000_t202" style="position:absolute;left:0pt;margin-left:-0.95pt;margin-top:620pt;height:17.95pt;width:33.15pt;mso-position-horizontal-relative:page;mso-position-vertical-relative:page;z-index:-2515793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pacing w:val="-6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w w:val="90"/>
                    <w:sz w:val="28"/>
                    <w:shd w:val="clear" w:color="auto" w:fill="E5E5E5"/>
                  </w:rPr>
                  <w:t>124</w:t>
                </w:r>
              </w:p>
            </w:txbxContent>
          </v:textbox>
        </v:shape>
      </w:pict>
    </w:r>
    <w:r>
      <w:pict>
        <v:shape id="_x0000_s2158" o:spid="_x0000_s2158" o:spt="202" type="#_x0000_t202" style="position:absolute;left:0pt;margin-left:903.25pt;margin-top:620pt;height:17.95pt;width:33.25pt;mso-position-horizontal-relative:page;mso-position-vertical-relative:page;z-index:-2515783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val="clear" w:color="auto" w:fill="D8D8D8"/>
                  </w:rPr>
                  <w:t xml:space="preserve"> </w:t>
                </w:r>
                <w:r>
                  <w:rPr>
                    <w:sz w:val="28"/>
                    <w:shd w:val="clear" w:color="auto" w:fill="D8D8D8"/>
                  </w:rPr>
                  <w:t xml:space="preserve">125 </w:t>
                </w:r>
                <w:r>
                  <w:rPr>
                    <w:spacing w:val="17"/>
                    <w:sz w:val="28"/>
                    <w:shd w:val="clear" w:color="auto" w:fill="D8D8D8"/>
                  </w:rPr>
                  <w:t xml:space="preserve"> </w:t>
                </w:r>
              </w:p>
            </w:txbxContent>
          </v:textbox>
        </v:shape>
      </w:pic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159" o:spid="_x0000_s2159" o:spt="202" type="#_x0000_t202" style="position:absolute;left:0pt;margin-left:-0.95pt;margin-top:620pt;height:17.95pt;width:33.15pt;mso-position-horizontal-relative:page;mso-position-vertical-relative:page;z-index:-2515783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pacing w:val="-8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w w:val="90"/>
                    <w:sz w:val="28"/>
                    <w:shd w:val="clear" w:color="auto" w:fill="E5E5E5"/>
                  </w:rPr>
                  <w:t>126</w:t>
                </w:r>
              </w:p>
            </w:txbxContent>
          </v:textbox>
        </v:shape>
      </w:pict>
    </w:r>
    <w:r>
      <w:pict>
        <v:shape id="_x0000_s2160" o:spid="_x0000_s2160" o:spt="202" type="#_x0000_t202" style="position:absolute;left:0pt;margin-left:903.25pt;margin-top:620pt;height:17.95pt;width:33.25pt;mso-position-horizontal-relative:page;mso-position-vertical-relative:page;z-index:-2515773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val="clear" w:color="auto" w:fill="D8D8D8"/>
                  </w:rPr>
                  <w:t xml:space="preserve"> </w:t>
                </w:r>
                <w:r>
                  <w:rPr>
                    <w:sz w:val="28"/>
                    <w:shd w:val="clear" w:color="auto" w:fill="D8D8D8"/>
                  </w:rPr>
                  <w:t xml:space="preserve">127 </w:t>
                </w:r>
                <w:r>
                  <w:rPr>
                    <w:spacing w:val="20"/>
                    <w:sz w:val="28"/>
                    <w:shd w:val="clear" w:color="auto" w:fill="D8D8D8"/>
                  </w:rPr>
                  <w:t xml:space="preserve"> </w:t>
                </w:r>
              </w:p>
            </w:txbxContent>
          </v:textbox>
        </v:shape>
      </w:pic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161" o:spid="_x0000_s2161" o:spt="202" type="#_x0000_t202" style="position:absolute;left:0pt;margin-left:-0.95pt;margin-top:620pt;height:17.95pt;width:33.15pt;mso-position-horizontal-relative:page;mso-position-vertical-relative:page;z-index:-2515773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pacing w:val="-8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w w:val="90"/>
                    <w:sz w:val="28"/>
                    <w:shd w:val="clear" w:color="auto" w:fill="E5E5E5"/>
                  </w:rPr>
                  <w:t>128</w:t>
                </w:r>
              </w:p>
            </w:txbxContent>
          </v:textbox>
        </v:shape>
      </w:pict>
    </w:r>
    <w:r>
      <w:pict>
        <v:shape id="_x0000_s2162" o:spid="_x0000_s2162" o:spt="202" type="#_x0000_t202" style="position:absolute;left:0pt;margin-left:903.25pt;margin-top:620pt;height:17.95pt;width:33.25pt;mso-position-horizontal-relative:page;mso-position-vertical-relative:page;z-index:-25157632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val="clear" w:color="auto" w:fill="D8D8D8"/>
                  </w:rPr>
                  <w:t xml:space="preserve"> </w:t>
                </w:r>
                <w:r>
                  <w:rPr>
                    <w:sz w:val="28"/>
                    <w:shd w:val="clear" w:color="auto" w:fill="D8D8D8"/>
                  </w:rPr>
                  <w:t xml:space="preserve">129 </w:t>
                </w:r>
                <w:r>
                  <w:rPr>
                    <w:spacing w:val="19"/>
                    <w:sz w:val="28"/>
                    <w:shd w:val="clear" w:color="auto" w:fill="D8D8D8"/>
                  </w:rPr>
                  <w:t xml:space="preserve"> </w:t>
                </w:r>
              </w:p>
            </w:txbxContent>
          </v:textbox>
        </v:shape>
      </w:pic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163" o:spid="_x0000_s2163" o:spt="202" type="#_x0000_t202" style="position:absolute;left:0pt;margin-left:-0.95pt;margin-top:620pt;height:17.95pt;width:33.15pt;mso-position-horizontal-relative:page;mso-position-vertical-relative:page;z-index:-25157632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pacing w:val="-11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w w:val="90"/>
                    <w:sz w:val="28"/>
                    <w:shd w:val="clear" w:color="auto" w:fill="E5E5E5"/>
                  </w:rPr>
                  <w:t>130</w:t>
                </w:r>
              </w:p>
            </w:txbxContent>
          </v:textbox>
        </v:shape>
      </w:pict>
    </w:r>
    <w:r>
      <w:pict>
        <v:shape id="_x0000_s2164" o:spid="_x0000_s2164" o:spt="202" type="#_x0000_t202" style="position:absolute;left:0pt;margin-left:903.25pt;margin-top:620pt;height:17.95pt;width:33.25pt;mso-position-horizontal-relative:page;mso-position-vertical-relative:page;z-index:-25157529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val="clear" w:color="auto" w:fill="D8D8D8"/>
                  </w:rPr>
                  <w:t xml:space="preserve"> </w:t>
                </w:r>
                <w:r>
                  <w:rPr>
                    <w:sz w:val="28"/>
                    <w:shd w:val="clear" w:color="auto" w:fill="D8D8D8"/>
                  </w:rPr>
                  <w:t xml:space="preserve">131 </w:t>
                </w:r>
                <w:r>
                  <w:rPr>
                    <w:spacing w:val="-7"/>
                    <w:sz w:val="28"/>
                    <w:shd w:val="clear" w:color="auto" w:fill="D8D8D8"/>
                  </w:rPr>
                  <w:t xml:space="preserve"> </w:t>
                </w:r>
              </w:p>
            </w:txbxContent>
          </v:textbox>
        </v:shape>
      </w:pic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"/>
      </w:rPr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"/>
      </w:rPr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060" o:spid="_x0000_s2060" o:spt="202" type="#_x0000_t202" style="position:absolute;left:0pt;margin-left:-0.95pt;margin-top:620pt;height:17.95pt;width:33.2pt;mso-position-horizontal-relative:page;mso-position-vertical-relative:page;z-index:-2516285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370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ab/>
                </w:r>
                <w:r>
                  <w:rPr>
                    <w:w w:val="95"/>
                    <w:sz w:val="28"/>
                    <w:shd w:val="clear" w:color="auto" w:fill="E5E5E5"/>
                  </w:rPr>
                  <w:t>16</w:t>
                </w:r>
              </w:p>
            </w:txbxContent>
          </v:textbox>
        </v:shape>
      </w:pict>
    </w:r>
    <w:r>
      <w:pict>
        <v:shape id="_x0000_s2061" o:spid="_x0000_s2061" o:spt="202" type="#_x0000_t202" style="position:absolute;left:0pt;margin-left:903.25pt;margin-top:620pt;height:17.95pt;width:33.25pt;mso-position-horizontal-relative:page;mso-position-vertical-relative:page;z-index:-2516285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644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val="clear" w:color="auto" w:fill="D8D8D8"/>
                  </w:rPr>
                  <w:t xml:space="preserve"> </w:t>
                </w:r>
                <w:r>
                  <w:rPr>
                    <w:sz w:val="28"/>
                    <w:shd w:val="clear" w:color="auto" w:fill="D8D8D8"/>
                  </w:rPr>
                  <w:t>17</w:t>
                </w:r>
                <w:r>
                  <w:rPr>
                    <w:sz w:val="28"/>
                    <w:shd w:val="clear" w:color="auto" w:fill="D8D8D8"/>
                  </w:rPr>
                  <w:tab/>
                </w:r>
              </w:p>
            </w:txbxContent>
          </v:textbox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062" o:spid="_x0000_s2062" o:spt="202" type="#_x0000_t202" style="position:absolute;left:0pt;margin-left:-0.95pt;margin-top:620pt;height:17.95pt;width:33.2pt;mso-position-horizontal-relative:page;mso-position-vertical-relative:page;z-index:-25162752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370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ab/>
                </w:r>
                <w:r>
                  <w:rPr>
                    <w:w w:val="95"/>
                    <w:sz w:val="28"/>
                    <w:shd w:val="clear" w:color="auto" w:fill="E5E5E5"/>
                  </w:rPr>
                  <w:t>18</w:t>
                </w:r>
              </w:p>
            </w:txbxContent>
          </v:textbox>
        </v:shape>
      </w:pict>
    </w:r>
    <w:r>
      <w:pict>
        <v:shape id="_x0000_s2063" o:spid="_x0000_s2063" o:spt="202" type="#_x0000_t202" style="position:absolute;left:0pt;margin-left:903.25pt;margin-top:620pt;height:17.95pt;width:33.25pt;mso-position-horizontal-relative:page;mso-position-vertical-relative:page;z-index:-25162752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644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val="clear" w:color="auto" w:fill="D8D8D8"/>
                  </w:rPr>
                  <w:t xml:space="preserve"> </w:t>
                </w:r>
                <w:r>
                  <w:rPr>
                    <w:sz w:val="28"/>
                    <w:shd w:val="clear" w:color="auto" w:fill="D8D8D8"/>
                  </w:rPr>
                  <w:t>19</w:t>
                </w:r>
                <w:r>
                  <w:rPr>
                    <w:sz w:val="28"/>
                    <w:shd w:val="clear" w:color="auto" w:fill="D8D8D8"/>
                  </w:rPr>
                  <w:tab/>
                </w:r>
              </w:p>
            </w:txbxContent>
          </v:textbox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14" w:lineRule="auto"/>
      <w:jc w:val="left"/>
      <w:rPr>
        <w:sz w:val="20"/>
      </w:rPr>
    </w:pPr>
    <w:r>
      <w:pict>
        <v:shape id="_x0000_s2064" o:spid="_x0000_s2064" o:spt="202" type="#_x0000_t202" style="position:absolute;left:0pt;margin-left:-0.95pt;margin-top:620pt;height:17.95pt;width:33.15pt;mso-position-horizontal-relative:page;mso-position-vertical-relative:page;z-index:-25162649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393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val="clear" w:color="auto" w:fill="E5E5E5"/>
                  </w:rPr>
                  <w:t xml:space="preserve"> </w:t>
                </w:r>
                <w:r>
                  <w:rPr>
                    <w:sz w:val="28"/>
                    <w:shd w:val="clear" w:color="auto" w:fill="E5E5E5"/>
                  </w:rPr>
                  <w:tab/>
                </w:r>
                <w:r>
                  <w:rPr>
                    <w:spacing w:val="-1"/>
                    <w:w w:val="90"/>
                    <w:sz w:val="28"/>
                    <w:shd w:val="clear" w:color="auto" w:fill="E5E5E5"/>
                  </w:rPr>
                  <w:t>20</w:t>
                </w:r>
              </w:p>
            </w:txbxContent>
          </v:textbox>
        </v:shape>
      </w:pict>
    </w:r>
    <w:r>
      <w:pict>
        <v:shape id="_x0000_s2065" o:spid="_x0000_s2065" o:spt="202" type="#_x0000_t202" style="position:absolute;left:0pt;margin-left:903.25pt;margin-top:620pt;height:17.95pt;width:33.25pt;mso-position-horizontal-relative:page;mso-position-vertical-relative:page;z-index:-25162649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644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val="clear" w:color="auto" w:fill="D8D8D8"/>
                  </w:rPr>
                  <w:t xml:space="preserve"> </w:t>
                </w:r>
                <w:r>
                  <w:rPr>
                    <w:sz w:val="28"/>
                    <w:shd w:val="clear" w:color="auto" w:fill="D8D8D8"/>
                  </w:rPr>
                  <w:t>21</w:t>
                </w:r>
                <w:r>
                  <w:rPr>
                    <w:sz w:val="28"/>
                    <w:shd w:val="clear" w:color="auto" w:fill="D8D8D8"/>
                  </w:rPr>
                  <w:tab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39341B"/>
    <w:multiLevelType w:val="multilevel"/>
    <w:tmpl w:val="9239341B"/>
    <w:lvl w:ilvl="0" w:tentative="0">
      <w:start w:val="0"/>
      <w:numFmt w:val="bullet"/>
      <w:lvlText w:val="•"/>
      <w:lvlJc w:val="left"/>
      <w:pPr>
        <w:ind w:left="183" w:hanging="179"/>
      </w:pPr>
      <w:rPr>
        <w:rFonts w:hint="default"/>
        <w:w w:val="95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907" w:hanging="190"/>
      </w:pPr>
      <w:rPr>
        <w:rFonts w:hint="default"/>
        <w:w w:val="95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00" w:hanging="19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-352" w:hanging="19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-1603" w:hanging="19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-2854" w:hanging="19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-4105" w:hanging="19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-5357" w:hanging="19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-6608" w:hanging="190"/>
      </w:pPr>
      <w:rPr>
        <w:rFonts w:hint="default"/>
        <w:lang w:val="ru-RU" w:eastAsia="en-US" w:bidi="ar-SA"/>
      </w:rPr>
    </w:lvl>
  </w:abstractNum>
  <w:abstractNum w:abstractNumId="1">
    <w:nsid w:val="B5E306ED"/>
    <w:multiLevelType w:val="multilevel"/>
    <w:tmpl w:val="B5E306ED"/>
    <w:lvl w:ilvl="0" w:tentative="0">
      <w:start w:val="1"/>
      <w:numFmt w:val="decimal"/>
      <w:lvlText w:val="%1)"/>
      <w:lvlJc w:val="left"/>
      <w:pPr>
        <w:ind w:left="181" w:hanging="259"/>
        <w:jc w:val="left"/>
      </w:pPr>
      <w:rPr>
        <w:rFonts w:hint="default" w:ascii="Trebuchet MS" w:hAnsi="Trebuchet MS" w:eastAsia="Trebuchet MS" w:cs="Trebuchet MS"/>
        <w:spacing w:val="-1"/>
        <w:w w:val="97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55" w:hanging="25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31" w:hanging="25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7" w:hanging="25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83" w:hanging="25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59" w:hanging="25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35" w:hanging="25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811" w:hanging="25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87" w:hanging="259"/>
      </w:pPr>
      <w:rPr>
        <w:rFonts w:hint="default"/>
        <w:lang w:val="ru-RU" w:eastAsia="en-US" w:bidi="ar-SA"/>
      </w:rPr>
    </w:lvl>
  </w:abstractNum>
  <w:abstractNum w:abstractNumId="2">
    <w:nsid w:val="BF205925"/>
    <w:multiLevelType w:val="multilevel"/>
    <w:tmpl w:val="BF205925"/>
    <w:lvl w:ilvl="0" w:tentative="0">
      <w:start w:val="1"/>
      <w:numFmt w:val="decimal"/>
      <w:lvlText w:val="%1)"/>
      <w:lvlJc w:val="left"/>
      <w:pPr>
        <w:ind w:left="181" w:hanging="257"/>
        <w:jc w:val="left"/>
      </w:pPr>
      <w:rPr>
        <w:rFonts w:hint="default" w:ascii="Trebuchet MS" w:hAnsi="Trebuchet MS" w:eastAsia="Trebuchet MS" w:cs="Trebuchet MS"/>
        <w:spacing w:val="-1"/>
        <w:w w:val="97"/>
        <w:sz w:val="22"/>
        <w:szCs w:val="22"/>
        <w:lang w:val="ru-RU" w:eastAsia="en-US" w:bidi="ar-SA"/>
      </w:rPr>
    </w:lvl>
    <w:lvl w:ilvl="1" w:tentative="0">
      <w:start w:val="1"/>
      <w:numFmt w:val="decimal"/>
      <w:lvlText w:val="%2)"/>
      <w:lvlJc w:val="left"/>
      <w:pPr>
        <w:ind w:left="1133" w:hanging="227"/>
        <w:jc w:val="left"/>
      </w:pPr>
      <w:rPr>
        <w:rFonts w:hint="default" w:ascii="Trebuchet MS" w:hAnsi="Trebuchet MS" w:eastAsia="Trebuchet MS" w:cs="Trebuchet MS"/>
        <w:spacing w:val="-1"/>
        <w:w w:val="97"/>
        <w:sz w:val="22"/>
        <w:szCs w:val="22"/>
        <w:lang w:val="ru-RU" w:eastAsia="en-US" w:bidi="ar-SA"/>
      </w:rPr>
    </w:lvl>
    <w:lvl w:ilvl="2" w:tentative="0">
      <w:start w:val="1"/>
      <w:numFmt w:val="decimal"/>
      <w:lvlText w:val="%3)"/>
      <w:lvlJc w:val="left"/>
      <w:pPr>
        <w:ind w:left="907" w:hanging="257"/>
        <w:jc w:val="left"/>
      </w:pPr>
      <w:rPr>
        <w:rFonts w:hint="default" w:ascii="Trebuchet MS" w:hAnsi="Trebuchet MS" w:eastAsia="Trebuchet MS" w:cs="Trebuchet MS"/>
        <w:w w:val="97"/>
        <w:sz w:val="22"/>
        <w:szCs w:val="22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0" w:hanging="25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-299" w:hanging="25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-1019" w:hanging="25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-1738" w:hanging="25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-2458" w:hanging="25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-3177" w:hanging="257"/>
      </w:pPr>
      <w:rPr>
        <w:rFonts w:hint="default"/>
        <w:lang w:val="ru-RU" w:eastAsia="en-US" w:bidi="ar-SA"/>
      </w:rPr>
    </w:lvl>
  </w:abstractNum>
  <w:abstractNum w:abstractNumId="3">
    <w:nsid w:val="CF092B84"/>
    <w:multiLevelType w:val="multilevel"/>
    <w:tmpl w:val="CF092B84"/>
    <w:lvl w:ilvl="0" w:tentative="0">
      <w:start w:val="0"/>
      <w:numFmt w:val="bullet"/>
      <w:lvlText w:val="•"/>
      <w:lvlJc w:val="left"/>
      <w:pPr>
        <w:ind w:left="907" w:hanging="179"/>
      </w:pPr>
      <w:rPr>
        <w:rFonts w:hint="default" w:ascii="Trebuchet MS" w:hAnsi="Trebuchet MS" w:eastAsia="Trebuchet MS" w:cs="Trebuchet MS"/>
        <w:w w:val="95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72" w:hanging="17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644" w:hanging="17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017" w:hanging="17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389" w:hanging="17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762" w:hanging="17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134" w:hanging="17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507" w:hanging="17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879" w:hanging="179"/>
      </w:pPr>
      <w:rPr>
        <w:rFonts w:hint="default"/>
        <w:lang w:val="ru-RU" w:eastAsia="en-US" w:bidi="ar-SA"/>
      </w:rPr>
    </w:lvl>
  </w:abstractNum>
  <w:abstractNum w:abstractNumId="4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907" w:hanging="241"/>
        <w:jc w:val="left"/>
      </w:pPr>
      <w:rPr>
        <w:rFonts w:hint="default" w:ascii="Trebuchet MS" w:hAnsi="Trebuchet MS" w:eastAsia="Trebuchet MS" w:cs="Trebuchet MS"/>
        <w:spacing w:val="-1"/>
        <w:w w:val="89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72" w:hanging="24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645" w:hanging="24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017" w:hanging="24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390" w:hanging="24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762" w:hanging="24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135" w:hanging="24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507" w:hanging="24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880" w:hanging="241"/>
      </w:pPr>
      <w:rPr>
        <w:rFonts w:hint="default"/>
        <w:lang w:val="ru-RU" w:eastAsia="en-US" w:bidi="ar-SA"/>
      </w:rPr>
    </w:lvl>
  </w:abstractNum>
  <w:abstractNum w:abstractNumId="5">
    <w:nsid w:val="0248C179"/>
    <w:multiLevelType w:val="multilevel"/>
    <w:tmpl w:val="0248C179"/>
    <w:lvl w:ilvl="0" w:tentative="0">
      <w:start w:val="0"/>
      <w:numFmt w:val="bullet"/>
      <w:lvlText w:val="–"/>
      <w:lvlJc w:val="left"/>
      <w:pPr>
        <w:ind w:left="907" w:hanging="151"/>
      </w:pPr>
      <w:rPr>
        <w:rFonts w:hint="default" w:ascii="Arial" w:hAnsi="Arial" w:eastAsia="Arial" w:cs="Arial"/>
        <w:i/>
        <w:iCs/>
        <w:w w:val="89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907" w:hanging="144"/>
      </w:pPr>
      <w:rPr>
        <w:rFonts w:hint="default" w:ascii="Trebuchet MS" w:hAnsi="Trebuchet MS" w:eastAsia="Trebuchet MS" w:cs="Trebuchet MS"/>
        <w:w w:val="95"/>
        <w:sz w:val="20"/>
        <w:szCs w:val="20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644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389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761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133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50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878" w:hanging="144"/>
      </w:pPr>
      <w:rPr>
        <w:rFonts w:hint="default"/>
        <w:lang w:val="ru-RU" w:eastAsia="en-US" w:bidi="ar-SA"/>
      </w:rPr>
    </w:lvl>
  </w:abstractNum>
  <w:abstractNum w:abstractNumId="6">
    <w:nsid w:val="03D62ECE"/>
    <w:multiLevelType w:val="multilevel"/>
    <w:tmpl w:val="03D62ECE"/>
    <w:lvl w:ilvl="0" w:tentative="0">
      <w:start w:val="1"/>
      <w:numFmt w:val="upperRoman"/>
      <w:lvlText w:val="%1."/>
      <w:lvlJc w:val="left"/>
      <w:pPr>
        <w:ind w:left="182" w:hanging="273"/>
        <w:jc w:val="right"/>
      </w:pPr>
      <w:rPr>
        <w:rFonts w:hint="default" w:ascii="Arial" w:hAnsi="Arial" w:eastAsia="Arial" w:cs="Arial"/>
        <w:b/>
        <w:bCs/>
        <w:i/>
        <w:iCs/>
        <w:w w:val="116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56" w:hanging="27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32" w:hanging="27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8" w:hanging="27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84" w:hanging="27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60" w:hanging="27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36" w:hanging="27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812" w:hanging="27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88" w:hanging="273"/>
      </w:pPr>
      <w:rPr>
        <w:rFonts w:hint="default"/>
        <w:lang w:val="ru-RU" w:eastAsia="en-US" w:bidi="ar-SA"/>
      </w:rPr>
    </w:lvl>
  </w:abstractNum>
  <w:abstractNum w:abstractNumId="7">
    <w:nsid w:val="25B654F3"/>
    <w:multiLevelType w:val="multilevel"/>
    <w:tmpl w:val="25B654F3"/>
    <w:lvl w:ilvl="0" w:tentative="0">
      <w:start w:val="1"/>
      <w:numFmt w:val="decimal"/>
      <w:lvlText w:val="%1)"/>
      <w:lvlJc w:val="left"/>
      <w:pPr>
        <w:ind w:left="182" w:hanging="323"/>
        <w:jc w:val="left"/>
      </w:pPr>
      <w:rPr>
        <w:rFonts w:hint="default" w:ascii="Trebuchet MS" w:hAnsi="Trebuchet MS" w:eastAsia="Trebuchet MS" w:cs="Trebuchet MS"/>
        <w:spacing w:val="0"/>
        <w:w w:val="97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907" w:hanging="176"/>
      </w:pPr>
      <w:rPr>
        <w:rFonts w:hint="default" w:ascii="Trebuchet MS" w:hAnsi="Trebuchet MS" w:eastAsia="Trebuchet MS" w:cs="Trebuchet MS"/>
        <w:w w:val="95"/>
        <w:sz w:val="22"/>
        <w:szCs w:val="22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-232" w:hanging="17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-1363" w:hanging="17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-2494" w:hanging="17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-3625" w:hanging="17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-4756" w:hanging="17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-5888" w:hanging="17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-7019" w:hanging="176"/>
      </w:pPr>
      <w:rPr>
        <w:rFonts w:hint="default"/>
        <w:lang w:val="ru-RU" w:eastAsia="en-US" w:bidi="ar-SA"/>
      </w:rPr>
    </w:lvl>
  </w:abstractNum>
  <w:abstractNum w:abstractNumId="8">
    <w:nsid w:val="2A8F537B"/>
    <w:multiLevelType w:val="multilevel"/>
    <w:tmpl w:val="2A8F537B"/>
    <w:lvl w:ilvl="0" w:tentative="0">
      <w:start w:val="0"/>
      <w:numFmt w:val="bullet"/>
      <w:lvlText w:val="–"/>
      <w:lvlJc w:val="left"/>
      <w:pPr>
        <w:ind w:left="1105" w:hanging="179"/>
      </w:pPr>
      <w:rPr>
        <w:rFonts w:hint="default" w:ascii="Trebuchet MS" w:hAnsi="Trebuchet MS" w:eastAsia="Trebuchet MS" w:cs="Trebuchet MS"/>
        <w:w w:val="151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36" w:hanging="17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73" w:hanging="17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10" w:hanging="17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47" w:hanging="17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83" w:hanging="17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20" w:hanging="17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957" w:hanging="17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794" w:hanging="179"/>
      </w:pPr>
      <w:rPr>
        <w:rFonts w:hint="default"/>
        <w:lang w:val="ru-RU" w:eastAsia="en-US" w:bidi="ar-SA"/>
      </w:rPr>
    </w:lvl>
  </w:abstractNum>
  <w:abstractNum w:abstractNumId="9">
    <w:nsid w:val="59ADCABA"/>
    <w:multiLevelType w:val="multilevel"/>
    <w:tmpl w:val="59ADCABA"/>
    <w:lvl w:ilvl="0" w:tentative="0">
      <w:start w:val="0"/>
      <w:numFmt w:val="bullet"/>
      <w:lvlText w:val="•"/>
      <w:lvlJc w:val="left"/>
      <w:pPr>
        <w:ind w:left="182" w:hanging="176"/>
      </w:pPr>
      <w:rPr>
        <w:rFonts w:hint="default" w:ascii="Trebuchet MS" w:hAnsi="Trebuchet MS" w:eastAsia="Trebuchet MS" w:cs="Trebuchet MS"/>
        <w:w w:val="95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907" w:hanging="184"/>
      </w:pPr>
      <w:rPr>
        <w:rFonts w:hint="default" w:ascii="Trebuchet MS" w:hAnsi="Trebuchet MS" w:eastAsia="Trebuchet MS" w:cs="Trebuchet MS"/>
        <w:w w:val="95"/>
        <w:sz w:val="22"/>
        <w:szCs w:val="22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-232" w:hanging="1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-1363" w:hanging="1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-2494" w:hanging="1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-3625" w:hanging="1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-4756" w:hanging="1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-5888" w:hanging="1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-7019" w:hanging="184"/>
      </w:pPr>
      <w:rPr>
        <w:rFonts w:hint="default"/>
        <w:lang w:val="ru-RU" w:eastAsia="en-US" w:bidi="ar-SA"/>
      </w:rPr>
    </w:lvl>
  </w:abstractNum>
  <w:abstractNum w:abstractNumId="10">
    <w:nsid w:val="72183CF9"/>
    <w:multiLevelType w:val="multilevel"/>
    <w:tmpl w:val="72183CF9"/>
    <w:lvl w:ilvl="0" w:tentative="0">
      <w:start w:val="0"/>
      <w:numFmt w:val="bullet"/>
      <w:lvlText w:val="•"/>
      <w:lvlJc w:val="left"/>
      <w:pPr>
        <w:ind w:left="195" w:hanging="164"/>
      </w:pPr>
      <w:rPr>
        <w:rFonts w:hint="default" w:ascii="Trebuchet MS" w:hAnsi="Trebuchet MS" w:eastAsia="Trebuchet MS" w:cs="Trebuchet MS"/>
        <w:w w:val="95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907" w:hanging="179"/>
      </w:pPr>
      <w:rPr>
        <w:rFonts w:hint="default" w:ascii="Trebuchet MS" w:hAnsi="Trebuchet MS" w:eastAsia="Trebuchet MS" w:cs="Trebuchet MS"/>
        <w:w w:val="95"/>
        <w:sz w:val="20"/>
        <w:szCs w:val="20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20" w:hanging="17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0" w:hanging="17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-213" w:hanging="17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-1725" w:hanging="17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-3237" w:hanging="17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-4749" w:hanging="17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-6261" w:hanging="179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2"/>
  </w:num>
  <w:num w:numId="5">
    <w:abstractNumId w:val="1"/>
  </w:num>
  <w:num w:numId="6">
    <w:abstractNumId w:val="6"/>
  </w:num>
  <w:num w:numId="7">
    <w:abstractNumId w:val="7"/>
  </w:num>
  <w:num w:numId="8">
    <w:abstractNumId w:val="10"/>
  </w:num>
  <w:num w:numId="9">
    <w:abstractNumId w:val="5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12173DAC"/>
    <w:rsid w:val="2811159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nhideWhenUsed="0" w:uiPriority="1" w:semiHidden="0" w:name="heading 5"/>
    <w:lsdException w:qFormat="1" w:unhideWhenUsed="0" w:uiPriority="1" w:semiHidden="0" w:name="heading 6"/>
    <w:lsdException w:qFormat="1" w:unhideWhenUsed="0" w:uiPriority="1" w:semiHidden="0" w:name="heading 7"/>
    <w:lsdException w:qFormat="1" w:unhideWhenUsed="0" w:uiPriority="1" w:semiHidden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1" w:semiHidden="0" w:name="toc 2"/>
    <w:lsdException w:qFormat="1" w:unhideWhenUsed="0" w:uiPriority="1" w:semiHidden="0" w:name="toc 3"/>
    <w:lsdException w:qFormat="1" w:unhideWhenUsed="0" w:uiPriority="1" w:semiHidden="0" w:name="toc 4"/>
    <w:lsdException w:qFormat="1" w:unhideWhenUsed="0" w:uiPriority="1" w:semiHidden="0" w:name="toc 5"/>
    <w:lsdException w:qFormat="1" w:unhideWhenUsed="0" w:uiPriority="1" w:semiHidden="0" w:name="toc 6"/>
    <w:lsdException w:qFormat="1" w:unhideWhenUsed="0" w:uiPriority="1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rebuchet MS" w:hAnsi="Trebuchet MS" w:eastAsia="Trebuchet MS" w:cs="Trebuchet MS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1"/>
    <w:pPr>
      <w:spacing w:before="57"/>
      <w:ind w:left="888" w:right="775"/>
      <w:jc w:val="center"/>
      <w:outlineLvl w:val="1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type="paragraph" w:styleId="3">
    <w:name w:val="heading 2"/>
    <w:basedOn w:val="1"/>
    <w:qFormat/>
    <w:uiPriority w:val="1"/>
    <w:pPr>
      <w:spacing w:before="67"/>
      <w:ind w:left="867"/>
      <w:jc w:val="center"/>
      <w:outlineLvl w:val="2"/>
    </w:pPr>
    <w:rPr>
      <w:rFonts w:ascii="Trebuchet MS" w:hAnsi="Trebuchet MS" w:eastAsia="Trebuchet MS" w:cs="Trebuchet MS"/>
      <w:sz w:val="36"/>
      <w:szCs w:val="36"/>
      <w:lang w:val="ru-RU" w:eastAsia="en-US" w:bidi="ar-SA"/>
    </w:rPr>
  </w:style>
  <w:style w:type="paragraph" w:styleId="4">
    <w:name w:val="heading 3"/>
    <w:basedOn w:val="1"/>
    <w:qFormat/>
    <w:uiPriority w:val="1"/>
    <w:pPr>
      <w:spacing w:before="64"/>
      <w:ind w:hanging="1"/>
      <w:outlineLvl w:val="3"/>
    </w:pPr>
    <w:rPr>
      <w:rFonts w:ascii="Arial" w:hAnsi="Arial" w:eastAsia="Arial" w:cs="Arial"/>
      <w:b/>
      <w:bCs/>
      <w:sz w:val="28"/>
      <w:szCs w:val="28"/>
      <w:lang w:val="ru-RU" w:eastAsia="en-US" w:bidi="ar-SA"/>
    </w:rPr>
  </w:style>
  <w:style w:type="paragraph" w:styleId="5">
    <w:name w:val="heading 4"/>
    <w:basedOn w:val="1"/>
    <w:qFormat/>
    <w:uiPriority w:val="1"/>
    <w:pPr>
      <w:spacing w:before="9"/>
      <w:ind w:left="20"/>
      <w:outlineLvl w:val="4"/>
    </w:pPr>
    <w:rPr>
      <w:rFonts w:ascii="Trebuchet MS" w:hAnsi="Trebuchet MS" w:eastAsia="Trebuchet MS" w:cs="Trebuchet MS"/>
      <w:sz w:val="28"/>
      <w:szCs w:val="28"/>
      <w:lang w:val="ru-RU" w:eastAsia="en-US" w:bidi="ar-SA"/>
    </w:rPr>
  </w:style>
  <w:style w:type="paragraph" w:styleId="6">
    <w:name w:val="heading 5"/>
    <w:basedOn w:val="1"/>
    <w:qFormat/>
    <w:uiPriority w:val="1"/>
    <w:pPr>
      <w:spacing w:before="60"/>
      <w:ind w:left="867"/>
      <w:jc w:val="center"/>
      <w:outlineLvl w:val="5"/>
    </w:pPr>
    <w:rPr>
      <w:rFonts w:ascii="Arial" w:hAnsi="Arial" w:eastAsia="Arial" w:cs="Arial"/>
      <w:b/>
      <w:bCs/>
      <w:sz w:val="26"/>
      <w:szCs w:val="26"/>
      <w:lang w:val="ru-RU" w:eastAsia="en-US" w:bidi="ar-SA"/>
    </w:rPr>
  </w:style>
  <w:style w:type="paragraph" w:styleId="7">
    <w:name w:val="heading 6"/>
    <w:basedOn w:val="1"/>
    <w:qFormat/>
    <w:uiPriority w:val="1"/>
    <w:pPr>
      <w:spacing w:before="40"/>
      <w:ind w:left="888" w:right="775"/>
      <w:jc w:val="center"/>
      <w:outlineLvl w:val="6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type="paragraph" w:styleId="8">
    <w:name w:val="heading 7"/>
    <w:basedOn w:val="1"/>
    <w:qFormat/>
    <w:uiPriority w:val="1"/>
    <w:pPr>
      <w:ind w:left="1133"/>
      <w:outlineLvl w:val="7"/>
    </w:pPr>
    <w:rPr>
      <w:rFonts w:ascii="Trebuchet MS" w:hAnsi="Trebuchet MS" w:eastAsia="Trebuchet MS" w:cs="Trebuchet MS"/>
      <w:sz w:val="24"/>
      <w:szCs w:val="24"/>
      <w:lang w:val="ru-RU" w:eastAsia="en-US" w:bidi="ar-SA"/>
    </w:rPr>
  </w:style>
  <w:style w:type="paragraph" w:styleId="9">
    <w:name w:val="heading 8"/>
    <w:basedOn w:val="1"/>
    <w:qFormat/>
    <w:uiPriority w:val="1"/>
    <w:pPr>
      <w:ind w:left="907"/>
      <w:outlineLvl w:val="8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11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2">
    <w:name w:val="toc 7"/>
    <w:basedOn w:val="1"/>
    <w:qFormat/>
    <w:uiPriority w:val="1"/>
    <w:pPr>
      <w:spacing w:line="213" w:lineRule="exact"/>
      <w:ind w:left="1318"/>
    </w:pPr>
    <w:rPr>
      <w:rFonts w:ascii="Trebuchet MS" w:hAnsi="Trebuchet MS" w:eastAsia="Trebuchet MS" w:cs="Trebuchet MS"/>
      <w:sz w:val="28"/>
      <w:szCs w:val="28"/>
      <w:lang w:val="ru-RU" w:eastAsia="en-US" w:bidi="ar-SA"/>
    </w:rPr>
  </w:style>
  <w:style w:type="paragraph" w:styleId="13">
    <w:name w:val="Body Text"/>
    <w:basedOn w:val="1"/>
    <w:qFormat/>
    <w:uiPriority w:val="1"/>
    <w:pPr>
      <w:jc w:val="both"/>
    </w:pPr>
    <w:rPr>
      <w:rFonts w:ascii="Trebuchet MS" w:hAnsi="Trebuchet MS" w:eastAsia="Trebuchet MS" w:cs="Trebuchet MS"/>
      <w:sz w:val="22"/>
      <w:szCs w:val="22"/>
      <w:lang w:val="ru-RU" w:eastAsia="en-US" w:bidi="ar-SA"/>
    </w:rPr>
  </w:style>
  <w:style w:type="paragraph" w:styleId="14">
    <w:name w:val="toc 1"/>
    <w:basedOn w:val="1"/>
    <w:qFormat/>
    <w:uiPriority w:val="1"/>
    <w:pPr>
      <w:spacing w:before="155"/>
    </w:pPr>
    <w:rPr>
      <w:rFonts w:ascii="Arial" w:hAnsi="Arial" w:eastAsia="Arial" w:cs="Arial"/>
      <w:b/>
      <w:bCs/>
      <w:sz w:val="28"/>
      <w:szCs w:val="28"/>
      <w:lang w:val="ru-RU" w:eastAsia="en-US" w:bidi="ar-SA"/>
    </w:rPr>
  </w:style>
  <w:style w:type="paragraph" w:styleId="15">
    <w:name w:val="toc 6"/>
    <w:basedOn w:val="1"/>
    <w:qFormat/>
    <w:uiPriority w:val="1"/>
    <w:pPr>
      <w:spacing w:line="283" w:lineRule="exact"/>
      <w:ind w:left="1247"/>
    </w:pPr>
    <w:rPr>
      <w:rFonts w:ascii="Trebuchet MS" w:hAnsi="Trebuchet MS" w:eastAsia="Trebuchet MS" w:cs="Trebuchet MS"/>
      <w:sz w:val="28"/>
      <w:szCs w:val="28"/>
      <w:lang w:val="ru-RU" w:eastAsia="en-US" w:bidi="ar-SA"/>
    </w:rPr>
  </w:style>
  <w:style w:type="paragraph" w:styleId="16">
    <w:name w:val="toc 3"/>
    <w:basedOn w:val="1"/>
    <w:qFormat/>
    <w:uiPriority w:val="1"/>
    <w:pPr>
      <w:ind w:left="340"/>
    </w:pPr>
    <w:rPr>
      <w:rFonts w:ascii="Trebuchet MS" w:hAnsi="Trebuchet MS" w:eastAsia="Trebuchet MS" w:cs="Trebuchet MS"/>
      <w:sz w:val="28"/>
      <w:szCs w:val="28"/>
      <w:lang w:val="ru-RU" w:eastAsia="en-US" w:bidi="ar-SA"/>
    </w:rPr>
  </w:style>
  <w:style w:type="paragraph" w:styleId="17">
    <w:name w:val="toc 2"/>
    <w:basedOn w:val="1"/>
    <w:qFormat/>
    <w:uiPriority w:val="1"/>
    <w:pPr>
      <w:spacing w:before="27"/>
      <w:ind w:right="856"/>
    </w:pPr>
    <w:rPr>
      <w:rFonts w:ascii="Trebuchet MS" w:hAnsi="Trebuchet MS" w:eastAsia="Trebuchet MS" w:cs="Trebuchet MS"/>
      <w:sz w:val="28"/>
      <w:szCs w:val="28"/>
      <w:lang w:val="ru-RU" w:eastAsia="en-US" w:bidi="ar-SA"/>
    </w:rPr>
  </w:style>
  <w:style w:type="paragraph" w:styleId="18">
    <w:name w:val="toc 4"/>
    <w:basedOn w:val="1"/>
    <w:qFormat/>
    <w:uiPriority w:val="1"/>
    <w:pPr>
      <w:spacing w:before="24"/>
      <w:ind w:left="907"/>
    </w:pPr>
    <w:rPr>
      <w:rFonts w:ascii="Arial" w:hAnsi="Arial" w:eastAsia="Arial" w:cs="Arial"/>
      <w:b/>
      <w:bCs/>
      <w:sz w:val="28"/>
      <w:szCs w:val="28"/>
      <w:lang w:val="ru-RU" w:eastAsia="en-US" w:bidi="ar-SA"/>
    </w:rPr>
  </w:style>
  <w:style w:type="paragraph" w:styleId="19">
    <w:name w:val="toc 5"/>
    <w:basedOn w:val="1"/>
    <w:qFormat/>
    <w:uiPriority w:val="1"/>
    <w:pPr>
      <w:ind w:left="1247"/>
    </w:pPr>
    <w:rPr>
      <w:rFonts w:ascii="Arial" w:hAnsi="Arial" w:eastAsia="Arial" w:cs="Arial"/>
      <w:b/>
      <w:bCs/>
      <w:sz w:val="28"/>
      <w:szCs w:val="28"/>
      <w:lang w:val="ru-RU" w:eastAsia="en-US" w:bidi="ar-SA"/>
    </w:rPr>
  </w:style>
  <w:style w:type="paragraph" w:styleId="20">
    <w:name w:val="Title"/>
    <w:basedOn w:val="1"/>
    <w:qFormat/>
    <w:uiPriority w:val="1"/>
    <w:pPr>
      <w:ind w:left="874" w:right="866"/>
      <w:jc w:val="center"/>
    </w:pPr>
    <w:rPr>
      <w:rFonts w:ascii="Trebuchet MS" w:hAnsi="Trebuchet MS" w:eastAsia="Trebuchet MS" w:cs="Trebuchet MS"/>
      <w:sz w:val="74"/>
      <w:szCs w:val="74"/>
      <w:lang w:val="ru-RU" w:eastAsia="en-US" w:bidi="ar-SA"/>
    </w:rPr>
  </w:style>
  <w:style w:type="table" w:customStyle="1" w:styleId="2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22">
    <w:name w:val="List Paragraph"/>
    <w:basedOn w:val="1"/>
    <w:qFormat/>
    <w:uiPriority w:val="1"/>
    <w:pPr>
      <w:ind w:left="907" w:firstLine="226"/>
      <w:jc w:val="both"/>
    </w:pPr>
    <w:rPr>
      <w:rFonts w:ascii="Trebuchet MS" w:hAnsi="Trebuchet MS" w:eastAsia="Trebuchet MS" w:cs="Trebuchet MS"/>
      <w:lang w:val="ru-RU" w:eastAsia="en-US" w:bidi="ar-SA"/>
    </w:rPr>
  </w:style>
  <w:style w:type="paragraph" w:customStyle="1" w:styleId="23">
    <w:name w:val="Table Paragraph"/>
    <w:basedOn w:val="1"/>
    <w:qFormat/>
    <w:uiPriority w:val="1"/>
    <w:rPr>
      <w:rFonts w:ascii="Trebuchet MS" w:hAnsi="Trebuchet MS" w:eastAsia="Trebuchet MS" w:cs="Trebuchet MS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1" Type="http://schemas.openxmlformats.org/officeDocument/2006/relationships/fontTable" Target="fontTable.xml"/><Relationship Id="rId90" Type="http://schemas.openxmlformats.org/officeDocument/2006/relationships/numbering" Target="numbering.xml"/><Relationship Id="rId9" Type="http://schemas.openxmlformats.org/officeDocument/2006/relationships/footer" Target="footer5.xml"/><Relationship Id="rId89" Type="http://schemas.openxmlformats.org/officeDocument/2006/relationships/customXml" Target="../customXml/item1.xml"/><Relationship Id="rId88" Type="http://schemas.openxmlformats.org/officeDocument/2006/relationships/image" Target="media/image16.png"/><Relationship Id="rId87" Type="http://schemas.openxmlformats.org/officeDocument/2006/relationships/image" Target="media/image15.png"/><Relationship Id="rId86" Type="http://schemas.openxmlformats.org/officeDocument/2006/relationships/image" Target="media/image14.png"/><Relationship Id="rId85" Type="http://schemas.openxmlformats.org/officeDocument/2006/relationships/image" Target="media/image13.png"/><Relationship Id="rId84" Type="http://schemas.openxmlformats.org/officeDocument/2006/relationships/image" Target="media/image12.png"/><Relationship Id="rId83" Type="http://schemas.openxmlformats.org/officeDocument/2006/relationships/image" Target="media/image11.png"/><Relationship Id="rId82" Type="http://schemas.openxmlformats.org/officeDocument/2006/relationships/image" Target="media/image10.png"/><Relationship Id="rId81" Type="http://schemas.openxmlformats.org/officeDocument/2006/relationships/image" Target="media/image9.png"/><Relationship Id="rId80" Type="http://schemas.openxmlformats.org/officeDocument/2006/relationships/image" Target="media/image8.png"/><Relationship Id="rId8" Type="http://schemas.openxmlformats.org/officeDocument/2006/relationships/footer" Target="footer4.xml"/><Relationship Id="rId79" Type="http://schemas.openxmlformats.org/officeDocument/2006/relationships/image" Target="media/image7.png"/><Relationship Id="rId78" Type="http://schemas.openxmlformats.org/officeDocument/2006/relationships/image" Target="media/image6.png"/><Relationship Id="rId77" Type="http://schemas.openxmlformats.org/officeDocument/2006/relationships/image" Target="media/image5.png"/><Relationship Id="rId76" Type="http://schemas.openxmlformats.org/officeDocument/2006/relationships/image" Target="media/image4.png"/><Relationship Id="rId75" Type="http://schemas.openxmlformats.org/officeDocument/2006/relationships/image" Target="media/image3.png"/><Relationship Id="rId74" Type="http://schemas.openxmlformats.org/officeDocument/2006/relationships/image" Target="media/image2.png"/><Relationship Id="rId73" Type="http://schemas.openxmlformats.org/officeDocument/2006/relationships/image" Target="media/image1.png"/><Relationship Id="rId72" Type="http://schemas.openxmlformats.org/officeDocument/2006/relationships/theme" Target="theme/theme1.xml"/><Relationship Id="rId71" Type="http://schemas.openxmlformats.org/officeDocument/2006/relationships/footer" Target="footer67.xml"/><Relationship Id="rId70" Type="http://schemas.openxmlformats.org/officeDocument/2006/relationships/footer" Target="footer66.xml"/><Relationship Id="rId7" Type="http://schemas.openxmlformats.org/officeDocument/2006/relationships/footer" Target="footer3.xml"/><Relationship Id="rId69" Type="http://schemas.openxmlformats.org/officeDocument/2006/relationships/footer" Target="footer65.xml"/><Relationship Id="rId68" Type="http://schemas.openxmlformats.org/officeDocument/2006/relationships/footer" Target="footer64.xml"/><Relationship Id="rId67" Type="http://schemas.openxmlformats.org/officeDocument/2006/relationships/footer" Target="footer63.xml"/><Relationship Id="rId66" Type="http://schemas.openxmlformats.org/officeDocument/2006/relationships/footer" Target="footer62.xml"/><Relationship Id="rId65" Type="http://schemas.openxmlformats.org/officeDocument/2006/relationships/footer" Target="footer61.xml"/><Relationship Id="rId64" Type="http://schemas.openxmlformats.org/officeDocument/2006/relationships/footer" Target="footer60.xml"/><Relationship Id="rId63" Type="http://schemas.openxmlformats.org/officeDocument/2006/relationships/footer" Target="footer59.xml"/><Relationship Id="rId62" Type="http://schemas.openxmlformats.org/officeDocument/2006/relationships/footer" Target="footer58.xml"/><Relationship Id="rId61" Type="http://schemas.openxmlformats.org/officeDocument/2006/relationships/footer" Target="footer57.xml"/><Relationship Id="rId60" Type="http://schemas.openxmlformats.org/officeDocument/2006/relationships/footer" Target="footer56.xml"/><Relationship Id="rId6" Type="http://schemas.openxmlformats.org/officeDocument/2006/relationships/footer" Target="footer2.xml"/><Relationship Id="rId59" Type="http://schemas.openxmlformats.org/officeDocument/2006/relationships/footer" Target="footer55.xml"/><Relationship Id="rId58" Type="http://schemas.openxmlformats.org/officeDocument/2006/relationships/footer" Target="footer54.xml"/><Relationship Id="rId57" Type="http://schemas.openxmlformats.org/officeDocument/2006/relationships/footer" Target="footer53.xml"/><Relationship Id="rId56" Type="http://schemas.openxmlformats.org/officeDocument/2006/relationships/footer" Target="footer52.xml"/><Relationship Id="rId55" Type="http://schemas.openxmlformats.org/officeDocument/2006/relationships/footer" Target="footer51.xml"/><Relationship Id="rId54" Type="http://schemas.openxmlformats.org/officeDocument/2006/relationships/footer" Target="footer50.xml"/><Relationship Id="rId53" Type="http://schemas.openxmlformats.org/officeDocument/2006/relationships/footer" Target="footer49.xml"/><Relationship Id="rId52" Type="http://schemas.openxmlformats.org/officeDocument/2006/relationships/footer" Target="footer48.xml"/><Relationship Id="rId51" Type="http://schemas.openxmlformats.org/officeDocument/2006/relationships/footer" Target="footer47.xml"/><Relationship Id="rId50" Type="http://schemas.openxmlformats.org/officeDocument/2006/relationships/footer" Target="footer46.xml"/><Relationship Id="rId5" Type="http://schemas.openxmlformats.org/officeDocument/2006/relationships/footer" Target="footer1.xml"/><Relationship Id="rId49" Type="http://schemas.openxmlformats.org/officeDocument/2006/relationships/footer" Target="footer45.xml"/><Relationship Id="rId48" Type="http://schemas.openxmlformats.org/officeDocument/2006/relationships/footer" Target="footer44.xml"/><Relationship Id="rId47" Type="http://schemas.openxmlformats.org/officeDocument/2006/relationships/footer" Target="footer43.xml"/><Relationship Id="rId46" Type="http://schemas.openxmlformats.org/officeDocument/2006/relationships/footer" Target="footer42.xml"/><Relationship Id="rId45" Type="http://schemas.openxmlformats.org/officeDocument/2006/relationships/footer" Target="footer41.xml"/><Relationship Id="rId44" Type="http://schemas.openxmlformats.org/officeDocument/2006/relationships/footer" Target="footer40.xml"/><Relationship Id="rId43" Type="http://schemas.openxmlformats.org/officeDocument/2006/relationships/footer" Target="footer39.xml"/><Relationship Id="rId42" Type="http://schemas.openxmlformats.org/officeDocument/2006/relationships/footer" Target="footer38.xml"/><Relationship Id="rId41" Type="http://schemas.openxmlformats.org/officeDocument/2006/relationships/footer" Target="footer37.xml"/><Relationship Id="rId40" Type="http://schemas.openxmlformats.org/officeDocument/2006/relationships/footer" Target="footer36.xml"/><Relationship Id="rId4" Type="http://schemas.openxmlformats.org/officeDocument/2006/relationships/endnotes" Target="endnotes.xml"/><Relationship Id="rId39" Type="http://schemas.openxmlformats.org/officeDocument/2006/relationships/footer" Target="footer35.xml"/><Relationship Id="rId38" Type="http://schemas.openxmlformats.org/officeDocument/2006/relationships/footer" Target="footer34.xml"/><Relationship Id="rId37" Type="http://schemas.openxmlformats.org/officeDocument/2006/relationships/footer" Target="footer33.xml"/><Relationship Id="rId36" Type="http://schemas.openxmlformats.org/officeDocument/2006/relationships/footer" Target="footer32.xml"/><Relationship Id="rId35" Type="http://schemas.openxmlformats.org/officeDocument/2006/relationships/footer" Target="footer31.xml"/><Relationship Id="rId34" Type="http://schemas.openxmlformats.org/officeDocument/2006/relationships/footer" Target="footer30.xml"/><Relationship Id="rId33" Type="http://schemas.openxmlformats.org/officeDocument/2006/relationships/footer" Target="footer29.xml"/><Relationship Id="rId32" Type="http://schemas.openxmlformats.org/officeDocument/2006/relationships/footer" Target="footer28.xml"/><Relationship Id="rId31" Type="http://schemas.openxmlformats.org/officeDocument/2006/relationships/footer" Target="footer27.xml"/><Relationship Id="rId30" Type="http://schemas.openxmlformats.org/officeDocument/2006/relationships/footer" Target="footer26.xml"/><Relationship Id="rId3" Type="http://schemas.openxmlformats.org/officeDocument/2006/relationships/footnotes" Target="footnotes.xml"/><Relationship Id="rId29" Type="http://schemas.openxmlformats.org/officeDocument/2006/relationships/footer" Target="footer25.xml"/><Relationship Id="rId28" Type="http://schemas.openxmlformats.org/officeDocument/2006/relationships/footer" Target="footer24.xml"/><Relationship Id="rId27" Type="http://schemas.openxmlformats.org/officeDocument/2006/relationships/footer" Target="footer23.xml"/><Relationship Id="rId26" Type="http://schemas.openxmlformats.org/officeDocument/2006/relationships/footer" Target="footer22.xml"/><Relationship Id="rId25" Type="http://schemas.openxmlformats.org/officeDocument/2006/relationships/footer" Target="footer21.xml"/><Relationship Id="rId24" Type="http://schemas.openxmlformats.org/officeDocument/2006/relationships/footer" Target="footer20.xml"/><Relationship Id="rId23" Type="http://schemas.openxmlformats.org/officeDocument/2006/relationships/footer" Target="footer19.xml"/><Relationship Id="rId22" Type="http://schemas.openxmlformats.org/officeDocument/2006/relationships/footer" Target="footer18.xml"/><Relationship Id="rId21" Type="http://schemas.openxmlformats.org/officeDocument/2006/relationships/footer" Target="footer17.xml"/><Relationship Id="rId20" Type="http://schemas.openxmlformats.org/officeDocument/2006/relationships/footer" Target="footer16.xml"/><Relationship Id="rId2" Type="http://schemas.openxmlformats.org/officeDocument/2006/relationships/settings" Target="settings.xml"/><Relationship Id="rId19" Type="http://schemas.openxmlformats.org/officeDocument/2006/relationships/footer" Target="footer15.xml"/><Relationship Id="rId18" Type="http://schemas.openxmlformats.org/officeDocument/2006/relationships/footer" Target="footer14.xml"/><Relationship Id="rId17" Type="http://schemas.openxmlformats.org/officeDocument/2006/relationships/footer" Target="footer13.xml"/><Relationship Id="rId16" Type="http://schemas.openxmlformats.org/officeDocument/2006/relationships/footer" Target="footer12.xml"/><Relationship Id="rId15" Type="http://schemas.openxmlformats.org/officeDocument/2006/relationships/footer" Target="footer11.xml"/><Relationship Id="rId14" Type="http://schemas.openxmlformats.org/officeDocument/2006/relationships/footer" Target="footer10.xml"/><Relationship Id="rId13" Type="http://schemas.openxmlformats.org/officeDocument/2006/relationships/footer" Target="footer9.xml"/><Relationship Id="rId12" Type="http://schemas.openxmlformats.org/officeDocument/2006/relationships/footer" Target="footer8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4"/>
    <customShpInfo spid="_x0000_s2075"/>
    <customShpInfo spid="_x0000_s2076"/>
    <customShpInfo spid="_x0000_s2077"/>
    <customShpInfo spid="_x0000_s2078"/>
    <customShpInfo spid="_x0000_s2079"/>
    <customShpInfo spid="_x0000_s2080"/>
    <customShpInfo spid="_x0000_s2081"/>
    <customShpInfo spid="_x0000_s2082"/>
    <customShpInfo spid="_x0000_s2083"/>
    <customShpInfo spid="_x0000_s2084"/>
    <customShpInfo spid="_x0000_s2085"/>
    <customShpInfo spid="_x0000_s2086"/>
    <customShpInfo spid="_x0000_s2087"/>
    <customShpInfo spid="_x0000_s2088"/>
    <customShpInfo spid="_x0000_s2089"/>
    <customShpInfo spid="_x0000_s2090"/>
    <customShpInfo spid="_x0000_s2091"/>
    <customShpInfo spid="_x0000_s2092"/>
    <customShpInfo spid="_x0000_s2093"/>
    <customShpInfo spid="_x0000_s2094"/>
    <customShpInfo spid="_x0000_s2095"/>
    <customShpInfo spid="_x0000_s2096"/>
    <customShpInfo spid="_x0000_s2097"/>
    <customShpInfo spid="_x0000_s2098"/>
    <customShpInfo spid="_x0000_s2099"/>
    <customShpInfo spid="_x0000_s2100"/>
    <customShpInfo spid="_x0000_s2101"/>
    <customShpInfo spid="_x0000_s2102"/>
    <customShpInfo spid="_x0000_s2103"/>
    <customShpInfo spid="_x0000_s2104"/>
    <customShpInfo spid="_x0000_s2105"/>
    <customShpInfo spid="_x0000_s2106"/>
    <customShpInfo spid="_x0000_s2107"/>
    <customShpInfo spid="_x0000_s2108"/>
    <customShpInfo spid="_x0000_s2109"/>
    <customShpInfo spid="_x0000_s2110"/>
    <customShpInfo spid="_x0000_s2111"/>
    <customShpInfo spid="_x0000_s2112"/>
    <customShpInfo spid="_x0000_s2113"/>
    <customShpInfo spid="_x0000_s2114"/>
    <customShpInfo spid="_x0000_s2115"/>
    <customShpInfo spid="_x0000_s2116"/>
    <customShpInfo spid="_x0000_s2117"/>
    <customShpInfo spid="_x0000_s2118"/>
    <customShpInfo spid="_x0000_s2119"/>
    <customShpInfo spid="_x0000_s2120"/>
    <customShpInfo spid="_x0000_s2121"/>
    <customShpInfo spid="_x0000_s2122"/>
    <customShpInfo spid="_x0000_s2123"/>
    <customShpInfo spid="_x0000_s2124"/>
    <customShpInfo spid="_x0000_s2125"/>
    <customShpInfo spid="_x0000_s2126"/>
    <customShpInfo spid="_x0000_s2127"/>
    <customShpInfo spid="_x0000_s2128"/>
    <customShpInfo spid="_x0000_s2129"/>
    <customShpInfo spid="_x0000_s2130"/>
    <customShpInfo spid="_x0000_s2131"/>
    <customShpInfo spid="_x0000_s2132"/>
    <customShpInfo spid="_x0000_s2133"/>
    <customShpInfo spid="_x0000_s2134"/>
    <customShpInfo spid="_x0000_s2135"/>
    <customShpInfo spid="_x0000_s2136"/>
    <customShpInfo spid="_x0000_s2137"/>
    <customShpInfo spid="_x0000_s2138"/>
    <customShpInfo spid="_x0000_s2139"/>
    <customShpInfo spid="_x0000_s2140"/>
    <customShpInfo spid="_x0000_s2141"/>
    <customShpInfo spid="_x0000_s2142"/>
    <customShpInfo spid="_x0000_s2143"/>
    <customShpInfo spid="_x0000_s2144"/>
    <customShpInfo spid="_x0000_s2145"/>
    <customShpInfo spid="_x0000_s2146"/>
    <customShpInfo spid="_x0000_s2147"/>
    <customShpInfo spid="_x0000_s2148"/>
    <customShpInfo spid="_x0000_s2149"/>
    <customShpInfo spid="_x0000_s2150"/>
    <customShpInfo spid="_x0000_s2151"/>
    <customShpInfo spid="_x0000_s2152"/>
    <customShpInfo spid="_x0000_s2153"/>
    <customShpInfo spid="_x0000_s2154"/>
    <customShpInfo spid="_x0000_s2155"/>
    <customShpInfo spid="_x0000_s2156"/>
    <customShpInfo spid="_x0000_s2157"/>
    <customShpInfo spid="_x0000_s2158"/>
    <customShpInfo spid="_x0000_s2159"/>
    <customShpInfo spid="_x0000_s2160"/>
    <customShpInfo spid="_x0000_s2161"/>
    <customShpInfo spid="_x0000_s2162"/>
    <customShpInfo spid="_x0000_s2163"/>
    <customShpInfo spid="_x0000_s2164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6"/>
    <customShpInfo spid="_x0000_s1037"/>
    <customShpInfo spid="_x0000_s1035"/>
    <customShpInfo spid="_x0000_s1038"/>
    <customShpInfo spid="_x0000_s1039"/>
    <customShpInfo spid="_x0000_s1040"/>
    <customShpInfo spid="_x0000_s1041"/>
    <customShpInfo spid="_x0000_s1043"/>
    <customShpInfo spid="_x0000_s1042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44"/>
    <customShpInfo spid="_x0000_s1056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57"/>
    <customShpInfo spid="_x0000_s1064"/>
    <customShpInfo spid="_x0000_s1066"/>
    <customShpInfo spid="_x0000_s1067"/>
    <customShpInfo spid="_x0000_s1068"/>
    <customShpInfo spid="_x0000_s1069"/>
    <customShpInfo spid="_x0000_s1070"/>
    <customShpInfo spid="_x0000_s1065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1"/>
    <customShpInfo spid="_x0000_s1082"/>
    <customShpInfo spid="_x0000_s1083"/>
    <customShpInfo spid="_x0000_s1084"/>
    <customShpInfo spid="_x0000_s1085"/>
    <customShpInfo spid="_x0000_s1080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6"/>
    <customShpInfo spid="_x0000_s1097"/>
    <customShpInfo spid="_x0000_s1098"/>
    <customShpInfo spid="_x0000_s1099"/>
    <customShpInfo spid="_x0000_s1100"/>
    <customShpInfo spid="_x0000_s1095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1"/>
    <customShpInfo spid="_x0000_s1112"/>
    <customShpInfo spid="_x0000_s1113"/>
    <customShpInfo spid="_x0000_s1114"/>
    <customShpInfo spid="_x0000_s1115"/>
    <customShpInfo spid="_x0000_s1110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25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9"/>
    <customShpInfo spid="_x0000_s1140"/>
    <customShpInfo spid="_x0000_s1138"/>
    <customShpInfo spid="_x0000_s1141"/>
    <customShpInfo spid="_x0000_s1142"/>
    <customShpInfo spid="_x0000_s1144"/>
    <customShpInfo spid="_x0000_s1145"/>
    <customShpInfo spid="_x0000_s1143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ScaleCrop>false</ScaleCrop>
  <LinksUpToDate>false</LinksUpToDate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2022-11-18T06:58:00Z</dcterms:created>
  <dc:creator>Aleks</dc:creator>
  <cp:lastModifiedBy>User</cp:lastModifiedBy>
  <dcterms:modified xsi:type="dcterms:W3CDTF">2024-01-20T16:39:57Z</dcterms:modified>
  <dc:title>KONSP_PROGRAM_Aleks_NEW_KONSP_PROGRAM_01.qxd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2022-11-18T00:00:00Z</vt:filetime>
  </property>
  <property fmtid="{D5CDD505-2E9C-101B-9397-08002B2CF9AE}" pid="5" name="KSOProductBuildVer">
    <vt:lpwstr>1049-12.2.0.13431</vt:lpwstr>
  </property>
  <property fmtid="{D5CDD505-2E9C-101B-9397-08002B2CF9AE}" pid="6" name="ICV">
    <vt:lpwstr>227325A673F54A4A86002CE780D91694_13</vt:lpwstr>
  </property>
</Properties>
</file>